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343BF4">
        <w:rPr>
          <w:b/>
          <w:bCs/>
          <w:sz w:val="32"/>
        </w:rPr>
        <w:t>6</w:t>
      </w:r>
      <w:r w:rsidR="00FD1B8A">
        <w:rPr>
          <w:b/>
          <w:bCs/>
          <w:sz w:val="32"/>
        </w:rPr>
        <w:t>8</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0F30EB">
        <w:rPr>
          <w:b/>
          <w:bCs/>
          <w:sz w:val="32"/>
        </w:rPr>
        <w:t xml:space="preserve">      </w:t>
      </w:r>
      <w:r w:rsidR="00F2391E">
        <w:rPr>
          <w:b/>
          <w:bCs/>
          <w:sz w:val="32"/>
        </w:rPr>
        <w:t xml:space="preserve"> </w:t>
      </w:r>
      <w:r w:rsidR="00FD1B8A">
        <w:rPr>
          <w:b/>
          <w:bCs/>
          <w:sz w:val="32"/>
        </w:rPr>
        <w:t>май</w:t>
      </w:r>
      <w:r w:rsidR="000F30EB">
        <w:rPr>
          <w:b/>
          <w:bCs/>
          <w:sz w:val="32"/>
        </w:rPr>
        <w:t xml:space="preserve"> </w:t>
      </w:r>
      <w:r w:rsidR="00A32CD0">
        <w:rPr>
          <w:b/>
          <w:bCs/>
          <w:sz w:val="32"/>
        </w:rPr>
        <w:t xml:space="preserve"> 20</w:t>
      </w:r>
      <w:r w:rsidR="00343BF4">
        <w:rPr>
          <w:b/>
          <w:bCs/>
          <w:sz w:val="32"/>
        </w:rPr>
        <w:t>21</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1A2BA0">
        <w:trPr>
          <w:cantSplit/>
        </w:trPr>
        <w:tc>
          <w:tcPr>
            <w:tcW w:w="8472" w:type="dxa"/>
          </w:tcPr>
          <w:p w:rsidR="003B515C" w:rsidRPr="00A7749C" w:rsidRDefault="000331EB" w:rsidP="0014601F">
            <w:pPr>
              <w:pStyle w:val="21"/>
              <w:spacing w:line="240" w:lineRule="auto"/>
              <w:ind w:firstLine="0"/>
              <w:rPr>
                <w:sz w:val="26"/>
                <w:szCs w:val="26"/>
              </w:rPr>
            </w:pPr>
            <w:r>
              <w:rPr>
                <w:sz w:val="26"/>
                <w:szCs w:val="26"/>
              </w:rPr>
              <w:t>от 11</w:t>
            </w:r>
            <w:r w:rsidR="003B515C">
              <w:rPr>
                <w:sz w:val="26"/>
                <w:szCs w:val="26"/>
              </w:rPr>
              <w:t>.</w:t>
            </w:r>
            <w:r w:rsidR="00B55F96">
              <w:rPr>
                <w:sz w:val="26"/>
                <w:szCs w:val="26"/>
              </w:rPr>
              <w:t>0</w:t>
            </w:r>
            <w:r>
              <w:rPr>
                <w:sz w:val="26"/>
                <w:szCs w:val="26"/>
              </w:rPr>
              <w:t>5</w:t>
            </w:r>
            <w:r w:rsidR="003B515C">
              <w:rPr>
                <w:sz w:val="26"/>
                <w:szCs w:val="26"/>
              </w:rPr>
              <w:t>.20</w:t>
            </w:r>
            <w:r w:rsidR="00A741ED">
              <w:rPr>
                <w:sz w:val="26"/>
                <w:szCs w:val="26"/>
              </w:rPr>
              <w:t>21</w:t>
            </w:r>
            <w:r w:rsidR="00AB29E1">
              <w:rPr>
                <w:sz w:val="26"/>
                <w:szCs w:val="26"/>
              </w:rPr>
              <w:t xml:space="preserve">  № </w:t>
            </w:r>
            <w:r w:rsidR="000F30EB">
              <w:rPr>
                <w:sz w:val="26"/>
                <w:szCs w:val="26"/>
              </w:rPr>
              <w:t>1</w:t>
            </w:r>
            <w:r>
              <w:rPr>
                <w:sz w:val="26"/>
                <w:szCs w:val="26"/>
              </w:rPr>
              <w:t>54</w:t>
            </w:r>
          </w:p>
          <w:p w:rsidR="000331EB" w:rsidRPr="000331EB" w:rsidRDefault="003B515C" w:rsidP="000331EB">
            <w:pPr>
              <w:pStyle w:val="ad"/>
              <w:spacing w:after="0"/>
              <w:ind w:left="0"/>
              <w:rPr>
                <w:sz w:val="26"/>
                <w:szCs w:val="26"/>
              </w:rPr>
            </w:pPr>
            <w:r w:rsidRPr="000331EB">
              <w:rPr>
                <w:sz w:val="28"/>
                <w:szCs w:val="28"/>
              </w:rPr>
              <w:t>«</w:t>
            </w:r>
            <w:r w:rsidR="000331EB" w:rsidRPr="000331EB">
              <w:rPr>
                <w:sz w:val="26"/>
                <w:szCs w:val="26"/>
              </w:rPr>
              <w:t>О внесении изменений в постановление</w:t>
            </w:r>
            <w:r w:rsidR="000331EB">
              <w:rPr>
                <w:sz w:val="26"/>
                <w:szCs w:val="26"/>
              </w:rPr>
              <w:t xml:space="preserve"> </w:t>
            </w:r>
            <w:r w:rsidR="000331EB" w:rsidRPr="000331EB">
              <w:rPr>
                <w:sz w:val="26"/>
                <w:szCs w:val="26"/>
              </w:rPr>
              <w:t>от 20.01.2021г. №14 «Об утверждении Устава Муниципального бюджетного общеобразовательного учреждения «Новичихинская средняя общеобразовательная</w:t>
            </w:r>
            <w:r w:rsidR="000331EB">
              <w:rPr>
                <w:sz w:val="26"/>
                <w:szCs w:val="26"/>
              </w:rPr>
              <w:t xml:space="preserve"> </w:t>
            </w:r>
            <w:r w:rsidR="000331EB" w:rsidRPr="000331EB">
              <w:rPr>
                <w:sz w:val="26"/>
                <w:szCs w:val="26"/>
              </w:rPr>
              <w:t>школа» Новичихинского района Алтайского края</w:t>
            </w:r>
          </w:p>
          <w:p w:rsidR="003B515C" w:rsidRPr="000331EB" w:rsidRDefault="000331EB" w:rsidP="000331EB">
            <w:pPr>
              <w:rPr>
                <w:sz w:val="26"/>
                <w:szCs w:val="26"/>
              </w:rPr>
            </w:pPr>
            <w:r w:rsidRPr="000331EB">
              <w:rPr>
                <w:sz w:val="26"/>
                <w:szCs w:val="26"/>
              </w:rPr>
              <w:t>в новой редакции</w:t>
            </w:r>
            <w:r w:rsidR="003B515C" w:rsidRPr="000331EB">
              <w:rPr>
                <w:sz w:val="26"/>
                <w:szCs w:val="26"/>
              </w:rPr>
              <w:t xml:space="preserve">» </w:t>
            </w:r>
          </w:p>
          <w:p w:rsidR="003B515C" w:rsidRPr="00C46261" w:rsidRDefault="003B515C" w:rsidP="0014601F">
            <w:pPr>
              <w:rPr>
                <w:sz w:val="10"/>
                <w:szCs w:val="10"/>
              </w:rPr>
            </w:pPr>
          </w:p>
        </w:tc>
        <w:tc>
          <w:tcPr>
            <w:tcW w:w="641" w:type="dxa"/>
          </w:tcPr>
          <w:p w:rsidR="00423FE9" w:rsidRDefault="00423FE9"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7</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11.05.2021  № 155</w:t>
            </w:r>
          </w:p>
          <w:p w:rsidR="000331EB" w:rsidRPr="000331EB" w:rsidRDefault="000331EB" w:rsidP="000331EB">
            <w:pPr>
              <w:pStyle w:val="ad"/>
              <w:spacing w:after="0"/>
              <w:ind w:left="0"/>
              <w:rPr>
                <w:sz w:val="26"/>
                <w:szCs w:val="26"/>
              </w:rPr>
            </w:pPr>
            <w:r w:rsidRPr="000331EB">
              <w:rPr>
                <w:sz w:val="28"/>
                <w:szCs w:val="28"/>
              </w:rPr>
              <w:t>«</w:t>
            </w:r>
            <w:r w:rsidRPr="000331EB">
              <w:rPr>
                <w:sz w:val="26"/>
                <w:szCs w:val="26"/>
              </w:rPr>
              <w:t xml:space="preserve">О задачах по подготовке топливно-энергетического комплекса и жилищно-коммунального хозяйства района к работе в осенне-зимний период 2021-2022 годов»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10</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14.05.2021  № 159</w:t>
            </w:r>
          </w:p>
          <w:p w:rsidR="000331EB" w:rsidRPr="000331EB" w:rsidRDefault="000331EB" w:rsidP="000331EB">
            <w:pPr>
              <w:pStyle w:val="ad"/>
              <w:spacing w:after="0"/>
              <w:ind w:left="0"/>
              <w:rPr>
                <w:sz w:val="26"/>
                <w:szCs w:val="26"/>
              </w:rPr>
            </w:pPr>
            <w:r w:rsidRPr="000331EB">
              <w:rPr>
                <w:sz w:val="28"/>
                <w:szCs w:val="28"/>
              </w:rPr>
              <w:t>«</w:t>
            </w:r>
            <w:r>
              <w:rPr>
                <w:sz w:val="26"/>
                <w:szCs w:val="26"/>
              </w:rPr>
              <w:t>О внесении дополнений в постановление Администрации Новичихинского района от 30.09.2013 № 447</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16</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17.05.2021  № 160</w:t>
            </w:r>
          </w:p>
          <w:p w:rsidR="000331EB" w:rsidRPr="000331EB" w:rsidRDefault="000331EB" w:rsidP="000331EB">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Pr="00A7749C" w:rsidRDefault="00F303A0" w:rsidP="0014601F">
            <w:pPr>
              <w:jc w:val="right"/>
              <w:rPr>
                <w:sz w:val="26"/>
              </w:rPr>
            </w:pPr>
            <w:r>
              <w:rPr>
                <w:sz w:val="26"/>
              </w:rPr>
              <w:t>17</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17.05.2021  № 161</w:t>
            </w:r>
          </w:p>
          <w:p w:rsidR="000331EB" w:rsidRPr="000331EB" w:rsidRDefault="000331EB" w:rsidP="000331EB">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Pr="00A7749C" w:rsidRDefault="00F303A0" w:rsidP="0014601F">
            <w:pPr>
              <w:jc w:val="right"/>
              <w:rPr>
                <w:sz w:val="26"/>
              </w:rPr>
            </w:pPr>
            <w:r>
              <w:rPr>
                <w:sz w:val="26"/>
              </w:rPr>
              <w:t>19</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17.05.2021  № 162</w:t>
            </w:r>
          </w:p>
          <w:p w:rsidR="000331EB" w:rsidRPr="000331EB" w:rsidRDefault="000331EB" w:rsidP="000331EB">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Pr="00A7749C" w:rsidRDefault="00F303A0" w:rsidP="0014601F">
            <w:pPr>
              <w:jc w:val="right"/>
              <w:rPr>
                <w:sz w:val="26"/>
              </w:rPr>
            </w:pPr>
            <w:r>
              <w:rPr>
                <w:sz w:val="26"/>
              </w:rPr>
              <w:t>21</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17.05.2021  № 163</w:t>
            </w:r>
          </w:p>
          <w:p w:rsidR="000331EB" w:rsidRPr="000331EB" w:rsidRDefault="000331EB" w:rsidP="000331EB">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Pr="00A7749C" w:rsidRDefault="00F303A0" w:rsidP="0014601F">
            <w:pPr>
              <w:jc w:val="right"/>
              <w:rPr>
                <w:sz w:val="26"/>
              </w:rPr>
            </w:pPr>
            <w:r>
              <w:rPr>
                <w:sz w:val="26"/>
              </w:rPr>
              <w:t>23</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17.05.2021  № 164</w:t>
            </w:r>
          </w:p>
          <w:p w:rsidR="000331EB" w:rsidRPr="000331EB" w:rsidRDefault="000331EB" w:rsidP="000331EB">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Pr="00A7749C" w:rsidRDefault="00F303A0" w:rsidP="0014601F">
            <w:pPr>
              <w:jc w:val="right"/>
              <w:rPr>
                <w:sz w:val="26"/>
              </w:rPr>
            </w:pPr>
            <w:r>
              <w:rPr>
                <w:sz w:val="26"/>
              </w:rPr>
              <w:t>25</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lastRenderedPageBreak/>
              <w:t>от 17.05.2021  № 165</w:t>
            </w:r>
          </w:p>
          <w:p w:rsidR="000331EB" w:rsidRPr="000331EB" w:rsidRDefault="000331EB" w:rsidP="000331EB">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Pr="00A7749C" w:rsidRDefault="00F303A0" w:rsidP="0014601F">
            <w:pPr>
              <w:jc w:val="right"/>
              <w:rPr>
                <w:sz w:val="26"/>
              </w:rPr>
            </w:pPr>
            <w:r>
              <w:rPr>
                <w:sz w:val="26"/>
              </w:rPr>
              <w:t>27</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17.05.2021  № 166</w:t>
            </w:r>
          </w:p>
          <w:p w:rsidR="000331EB" w:rsidRPr="000331EB" w:rsidRDefault="000331EB" w:rsidP="000331EB">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Pr="00A7749C" w:rsidRDefault="00F303A0" w:rsidP="0014601F">
            <w:pPr>
              <w:jc w:val="right"/>
              <w:rPr>
                <w:sz w:val="26"/>
              </w:rPr>
            </w:pPr>
            <w:r>
              <w:rPr>
                <w:sz w:val="26"/>
              </w:rPr>
              <w:t>29</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17.05.2021  № 167</w:t>
            </w:r>
          </w:p>
          <w:p w:rsidR="000331EB" w:rsidRPr="000331EB" w:rsidRDefault="000331EB" w:rsidP="000331EB">
            <w:pPr>
              <w:pStyle w:val="15"/>
              <w:shd w:val="clear" w:color="auto" w:fill="auto"/>
              <w:spacing w:before="0" w:after="0" w:line="240" w:lineRule="auto"/>
              <w:rPr>
                <w:rStyle w:val="31"/>
                <w:rFonts w:eastAsiaTheme="majorEastAsia"/>
              </w:rPr>
            </w:pPr>
            <w:r w:rsidRPr="000331EB">
              <w:t>«</w:t>
            </w:r>
            <w:r w:rsidRPr="000331EB">
              <w:rPr>
                <w:rStyle w:val="31"/>
                <w:rFonts w:eastAsiaTheme="majorEastAsia"/>
              </w:rPr>
              <w:t>О внесении изменений в постановление</w:t>
            </w:r>
            <w:r>
              <w:rPr>
                <w:rStyle w:val="31"/>
                <w:rFonts w:eastAsiaTheme="majorEastAsia"/>
              </w:rPr>
              <w:t xml:space="preserve"> </w:t>
            </w:r>
            <w:r w:rsidRPr="000331EB">
              <w:rPr>
                <w:rStyle w:val="31"/>
                <w:rFonts w:eastAsiaTheme="majorEastAsia"/>
              </w:rPr>
              <w:t>Администрации Новичихинского района</w:t>
            </w:r>
            <w:r>
              <w:rPr>
                <w:rStyle w:val="31"/>
                <w:rFonts w:eastAsiaTheme="majorEastAsia"/>
              </w:rPr>
              <w:t xml:space="preserve"> </w:t>
            </w:r>
            <w:r w:rsidRPr="000331EB">
              <w:rPr>
                <w:rStyle w:val="31"/>
                <w:rFonts w:eastAsiaTheme="majorEastAsia"/>
              </w:rPr>
              <w:t>от 30.06.2020 № 185 «Об утверждении</w:t>
            </w:r>
          </w:p>
          <w:p w:rsidR="000331EB" w:rsidRPr="000331EB" w:rsidRDefault="000331EB" w:rsidP="000331EB">
            <w:pPr>
              <w:pStyle w:val="15"/>
              <w:shd w:val="clear" w:color="auto" w:fill="auto"/>
              <w:spacing w:before="0" w:after="0" w:line="240" w:lineRule="auto"/>
            </w:pPr>
            <w:r w:rsidRPr="000331EB">
              <w:rPr>
                <w:rStyle w:val="31"/>
                <w:rFonts w:eastAsiaTheme="majorEastAsia"/>
              </w:rPr>
              <w:t>муниципальной программы «Развитие</w:t>
            </w:r>
            <w:r>
              <w:rPr>
                <w:rStyle w:val="31"/>
                <w:rFonts w:eastAsiaTheme="majorEastAsia"/>
              </w:rPr>
              <w:t xml:space="preserve"> </w:t>
            </w:r>
            <w:r w:rsidRPr="000331EB">
              <w:rPr>
                <w:rStyle w:val="31"/>
                <w:rFonts w:eastAsiaTheme="majorEastAsia"/>
              </w:rPr>
              <w:t>образования в Новичихинском районе»</w:t>
            </w:r>
            <w:r>
              <w:rPr>
                <w:rStyle w:val="31"/>
                <w:rFonts w:eastAsiaTheme="majorEastAsia"/>
              </w:rPr>
              <w:t xml:space="preserve"> </w:t>
            </w:r>
            <w:r w:rsidRPr="000331EB">
              <w:rPr>
                <w:rStyle w:val="31"/>
                <w:rFonts w:eastAsiaTheme="majorEastAsia"/>
              </w:rPr>
              <w:t>на 2020-2024 годы</w:t>
            </w:r>
            <w:r w:rsidRPr="000331EB">
              <w:t xml:space="preserve"> »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32</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18.05.2021  № 169</w:t>
            </w:r>
          </w:p>
          <w:p w:rsidR="000331EB" w:rsidRPr="000331EB" w:rsidRDefault="000331EB" w:rsidP="000331EB">
            <w:pPr>
              <w:pStyle w:val="ad"/>
              <w:spacing w:after="0"/>
              <w:ind w:left="0"/>
              <w:rPr>
                <w:sz w:val="26"/>
                <w:szCs w:val="26"/>
              </w:rPr>
            </w:pPr>
            <w:r w:rsidRPr="000331EB">
              <w:rPr>
                <w:sz w:val="28"/>
                <w:szCs w:val="28"/>
              </w:rPr>
              <w:t>«</w:t>
            </w:r>
            <w:r>
              <w:rPr>
                <w:sz w:val="26"/>
                <w:szCs w:val="26"/>
              </w:rPr>
              <w:t>Об утверждении Положения об организации предоставления общедоступного и бесплатного дошкольного, начального общего, основного общего и среднего общего образования по основным общеобразовательным программам на территории Новичихинского района</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34</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от 1</w:t>
            </w:r>
            <w:r w:rsidR="001E37C2">
              <w:rPr>
                <w:sz w:val="26"/>
                <w:szCs w:val="26"/>
              </w:rPr>
              <w:t>9</w:t>
            </w:r>
            <w:r>
              <w:rPr>
                <w:sz w:val="26"/>
                <w:szCs w:val="26"/>
              </w:rPr>
              <w:t>.05.2021  № 1</w:t>
            </w:r>
            <w:r w:rsidR="001E37C2">
              <w:rPr>
                <w:sz w:val="26"/>
                <w:szCs w:val="26"/>
              </w:rPr>
              <w:t>70</w:t>
            </w:r>
          </w:p>
          <w:p w:rsidR="000331EB" w:rsidRPr="001E37C2" w:rsidRDefault="000331EB" w:rsidP="001E37C2">
            <w:pPr>
              <w:autoSpaceDE w:val="0"/>
              <w:autoSpaceDN w:val="0"/>
              <w:adjustRightInd w:val="0"/>
              <w:ind w:right="34"/>
              <w:rPr>
                <w:sz w:val="26"/>
                <w:szCs w:val="26"/>
              </w:rPr>
            </w:pPr>
            <w:r w:rsidRPr="000331EB">
              <w:rPr>
                <w:sz w:val="28"/>
                <w:szCs w:val="28"/>
              </w:rPr>
              <w:t>«</w:t>
            </w:r>
            <w:r w:rsidR="001E37C2" w:rsidRPr="001E37C2">
              <w:rPr>
                <w:sz w:val="26"/>
                <w:szCs w:val="26"/>
              </w:rPr>
              <w:t>Об установлении способов информирования граждан о введении запретов и (или) изменения схемы организации дорожного движения на автомобильных дорогах, находящихся в ведении муниципального образования Новичихинский район Алтайского края</w:t>
            </w:r>
            <w:r w:rsidR="001E37C2" w:rsidRPr="001E37C2">
              <w:rPr>
                <w:i/>
                <w:sz w:val="26"/>
                <w:szCs w:val="26"/>
              </w:rPr>
              <w:t>,</w:t>
            </w:r>
            <w:r w:rsidR="001E37C2" w:rsidRPr="001E37C2">
              <w:rPr>
                <w:sz w:val="26"/>
                <w:szCs w:val="26"/>
              </w:rPr>
              <w:t xml:space="preserve"> а также о причинах принятия такого решения</w:t>
            </w:r>
            <w:r w:rsidRPr="001E37C2">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50</w:t>
            </w:r>
          </w:p>
        </w:tc>
      </w:tr>
      <w:tr w:rsidR="000331EB" w:rsidTr="001A2BA0">
        <w:trPr>
          <w:cantSplit/>
        </w:trPr>
        <w:tc>
          <w:tcPr>
            <w:tcW w:w="8472" w:type="dxa"/>
          </w:tcPr>
          <w:p w:rsidR="000331EB" w:rsidRPr="00A7749C" w:rsidRDefault="001E37C2" w:rsidP="000331EB">
            <w:pPr>
              <w:pStyle w:val="21"/>
              <w:spacing w:line="240" w:lineRule="auto"/>
              <w:ind w:firstLine="0"/>
              <w:rPr>
                <w:sz w:val="26"/>
                <w:szCs w:val="26"/>
              </w:rPr>
            </w:pPr>
            <w:r>
              <w:rPr>
                <w:sz w:val="26"/>
                <w:szCs w:val="26"/>
              </w:rPr>
              <w:t>от 25.05.2021  № 176</w:t>
            </w:r>
          </w:p>
          <w:p w:rsidR="000331EB" w:rsidRPr="000331EB" w:rsidRDefault="000331EB" w:rsidP="000331EB">
            <w:pPr>
              <w:pStyle w:val="ad"/>
              <w:spacing w:after="0"/>
              <w:ind w:left="0"/>
              <w:rPr>
                <w:sz w:val="26"/>
                <w:szCs w:val="26"/>
              </w:rPr>
            </w:pPr>
            <w:r w:rsidRPr="000331EB">
              <w:rPr>
                <w:sz w:val="28"/>
                <w:szCs w:val="28"/>
              </w:rPr>
              <w:t>«</w:t>
            </w:r>
            <w:r w:rsidR="001E37C2">
              <w:rPr>
                <w:sz w:val="26"/>
                <w:szCs w:val="26"/>
              </w:rPr>
              <w:t>Об утверждении схемы расположения земельного участка</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Pr="00A7749C" w:rsidRDefault="00F303A0" w:rsidP="0014601F">
            <w:pPr>
              <w:jc w:val="right"/>
              <w:rPr>
                <w:sz w:val="26"/>
              </w:rPr>
            </w:pPr>
            <w:r>
              <w:rPr>
                <w:sz w:val="26"/>
              </w:rPr>
              <w:t>51</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 xml:space="preserve">от </w:t>
            </w:r>
            <w:r w:rsidR="001E37C2">
              <w:rPr>
                <w:sz w:val="26"/>
                <w:szCs w:val="26"/>
              </w:rPr>
              <w:t>25</w:t>
            </w:r>
            <w:r>
              <w:rPr>
                <w:sz w:val="26"/>
                <w:szCs w:val="26"/>
              </w:rPr>
              <w:t>.05.2021  № 1</w:t>
            </w:r>
            <w:r w:rsidR="001E37C2">
              <w:rPr>
                <w:sz w:val="26"/>
                <w:szCs w:val="26"/>
              </w:rPr>
              <w:t>78</w:t>
            </w:r>
          </w:p>
          <w:p w:rsidR="000331EB" w:rsidRPr="001E37C2" w:rsidRDefault="000331EB" w:rsidP="000331EB">
            <w:pPr>
              <w:pStyle w:val="ad"/>
              <w:spacing w:after="0"/>
              <w:ind w:left="0"/>
              <w:rPr>
                <w:sz w:val="26"/>
                <w:szCs w:val="26"/>
              </w:rPr>
            </w:pPr>
            <w:r w:rsidRPr="001E37C2">
              <w:rPr>
                <w:sz w:val="26"/>
                <w:szCs w:val="26"/>
              </w:rPr>
              <w:t>«</w:t>
            </w:r>
            <w:r w:rsidR="001E37C2">
              <w:rPr>
                <w:sz w:val="26"/>
                <w:szCs w:val="26"/>
              </w:rPr>
              <w:t>О признании жилого помещения пригодным для постоянного проживания</w:t>
            </w:r>
            <w:r w:rsidRPr="001E37C2">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53</w:t>
            </w:r>
          </w:p>
        </w:tc>
      </w:tr>
      <w:tr w:rsidR="000331EB" w:rsidTr="001A2BA0">
        <w:trPr>
          <w:cantSplit/>
        </w:trPr>
        <w:tc>
          <w:tcPr>
            <w:tcW w:w="8472" w:type="dxa"/>
          </w:tcPr>
          <w:p w:rsidR="000331EB" w:rsidRPr="00A7749C" w:rsidRDefault="000331EB" w:rsidP="000331EB">
            <w:pPr>
              <w:pStyle w:val="21"/>
              <w:spacing w:line="240" w:lineRule="auto"/>
              <w:ind w:firstLine="0"/>
              <w:rPr>
                <w:sz w:val="26"/>
                <w:szCs w:val="26"/>
              </w:rPr>
            </w:pPr>
            <w:r>
              <w:rPr>
                <w:sz w:val="26"/>
                <w:szCs w:val="26"/>
              </w:rPr>
              <w:t xml:space="preserve">от </w:t>
            </w:r>
            <w:r w:rsidR="001E37C2">
              <w:rPr>
                <w:sz w:val="26"/>
                <w:szCs w:val="26"/>
              </w:rPr>
              <w:t>27</w:t>
            </w:r>
            <w:r>
              <w:rPr>
                <w:sz w:val="26"/>
                <w:szCs w:val="26"/>
              </w:rPr>
              <w:t>.05.2021  № 1</w:t>
            </w:r>
            <w:r w:rsidR="001E37C2">
              <w:rPr>
                <w:sz w:val="26"/>
                <w:szCs w:val="26"/>
              </w:rPr>
              <w:t>80</w:t>
            </w:r>
          </w:p>
          <w:p w:rsidR="000331EB" w:rsidRPr="001E37C2" w:rsidRDefault="000331EB" w:rsidP="001E37C2">
            <w:pPr>
              <w:pStyle w:val="21"/>
              <w:spacing w:line="240" w:lineRule="auto"/>
              <w:ind w:firstLine="0"/>
              <w:jc w:val="left"/>
              <w:rPr>
                <w:sz w:val="26"/>
                <w:szCs w:val="26"/>
              </w:rPr>
            </w:pPr>
            <w:r w:rsidRPr="000331EB">
              <w:rPr>
                <w:szCs w:val="28"/>
              </w:rPr>
              <w:t>«</w:t>
            </w:r>
            <w:r w:rsidR="001E37C2" w:rsidRPr="001E37C2">
              <w:rPr>
                <w:sz w:val="26"/>
                <w:szCs w:val="26"/>
              </w:rPr>
              <w:t>О внесении изменений в постановление</w:t>
            </w:r>
            <w:r w:rsidR="001E37C2">
              <w:rPr>
                <w:sz w:val="26"/>
                <w:szCs w:val="26"/>
              </w:rPr>
              <w:t xml:space="preserve"> </w:t>
            </w:r>
            <w:r w:rsidR="001E37C2" w:rsidRPr="001E37C2">
              <w:rPr>
                <w:sz w:val="26"/>
                <w:szCs w:val="26"/>
              </w:rPr>
              <w:t>№ 403 от 20.12.2016 «Об утверждении Порядка разработки и утверждения административных регламентов предоставления муниципальных услуг</w:t>
            </w:r>
            <w:r w:rsidR="001E37C2">
              <w:rPr>
                <w:sz w:val="26"/>
                <w:szCs w:val="26"/>
              </w:rPr>
              <w:t xml:space="preserve"> </w:t>
            </w:r>
            <w:r w:rsidR="001E37C2" w:rsidRPr="001E37C2">
              <w:rPr>
                <w:sz w:val="26"/>
                <w:szCs w:val="26"/>
              </w:rPr>
              <w:t>органами исполнительной власти</w:t>
            </w:r>
            <w:r w:rsidR="001E37C2" w:rsidRPr="001E37C2">
              <w:rPr>
                <w:b/>
                <w:bCs/>
                <w:sz w:val="26"/>
                <w:szCs w:val="26"/>
              </w:rPr>
              <w:t xml:space="preserve"> </w:t>
            </w:r>
            <w:r w:rsidR="001E37C2" w:rsidRPr="001E37C2">
              <w:rPr>
                <w:sz w:val="26"/>
                <w:szCs w:val="26"/>
              </w:rPr>
              <w:t>Новичихинского района в новой редакции»</w:t>
            </w:r>
            <w:r w:rsidRPr="001E37C2">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54</w:t>
            </w:r>
          </w:p>
        </w:tc>
      </w:tr>
      <w:tr w:rsidR="001E37C2" w:rsidTr="001A2BA0">
        <w:trPr>
          <w:cantSplit/>
        </w:trPr>
        <w:tc>
          <w:tcPr>
            <w:tcW w:w="8472" w:type="dxa"/>
          </w:tcPr>
          <w:p w:rsidR="001E37C2" w:rsidRPr="00A7749C" w:rsidRDefault="001E37C2" w:rsidP="001E37C2">
            <w:pPr>
              <w:pStyle w:val="21"/>
              <w:spacing w:line="240" w:lineRule="auto"/>
              <w:ind w:firstLine="0"/>
              <w:rPr>
                <w:sz w:val="26"/>
                <w:szCs w:val="26"/>
              </w:rPr>
            </w:pPr>
            <w:r>
              <w:rPr>
                <w:sz w:val="26"/>
                <w:szCs w:val="26"/>
              </w:rPr>
              <w:t>от 28.05.2021  № 181</w:t>
            </w:r>
          </w:p>
          <w:p w:rsidR="001E37C2" w:rsidRPr="001E37C2" w:rsidRDefault="001E37C2" w:rsidP="001E37C2">
            <w:pPr>
              <w:pStyle w:val="ad"/>
              <w:spacing w:after="0"/>
              <w:ind w:left="0"/>
              <w:rPr>
                <w:sz w:val="26"/>
                <w:szCs w:val="26"/>
              </w:rPr>
            </w:pPr>
            <w:r w:rsidRPr="001E37C2">
              <w:rPr>
                <w:sz w:val="26"/>
                <w:szCs w:val="26"/>
              </w:rPr>
              <w:t>«</w:t>
            </w:r>
            <w:r>
              <w:rPr>
                <w:sz w:val="26"/>
                <w:szCs w:val="26"/>
              </w:rPr>
              <w:t>О признании жилого помещения пригодным для постоянного проживания</w:t>
            </w:r>
            <w:r w:rsidRPr="001E37C2">
              <w:rPr>
                <w:sz w:val="26"/>
                <w:szCs w:val="26"/>
              </w:rPr>
              <w:t xml:space="preserve">» </w:t>
            </w:r>
          </w:p>
          <w:p w:rsidR="001E37C2" w:rsidRPr="00C46261" w:rsidRDefault="001E37C2" w:rsidP="001E37C2">
            <w:pPr>
              <w:rPr>
                <w:sz w:val="10"/>
                <w:szCs w:val="10"/>
              </w:rPr>
            </w:pPr>
          </w:p>
        </w:tc>
        <w:tc>
          <w:tcPr>
            <w:tcW w:w="641" w:type="dxa"/>
          </w:tcPr>
          <w:p w:rsidR="001E37C2" w:rsidRDefault="001E37C2"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55</w:t>
            </w:r>
          </w:p>
        </w:tc>
      </w:tr>
      <w:tr w:rsidR="000331EB" w:rsidTr="001A2BA0">
        <w:trPr>
          <w:cantSplit/>
        </w:trPr>
        <w:tc>
          <w:tcPr>
            <w:tcW w:w="8472" w:type="dxa"/>
          </w:tcPr>
          <w:p w:rsidR="000331EB" w:rsidRPr="00A7749C" w:rsidRDefault="001E37C2" w:rsidP="000331EB">
            <w:pPr>
              <w:pStyle w:val="21"/>
              <w:spacing w:line="240" w:lineRule="auto"/>
              <w:ind w:firstLine="0"/>
              <w:rPr>
                <w:sz w:val="26"/>
                <w:szCs w:val="26"/>
              </w:rPr>
            </w:pPr>
            <w:r>
              <w:rPr>
                <w:sz w:val="26"/>
                <w:szCs w:val="26"/>
              </w:rPr>
              <w:t>от 28</w:t>
            </w:r>
            <w:r w:rsidR="000331EB">
              <w:rPr>
                <w:sz w:val="26"/>
                <w:szCs w:val="26"/>
              </w:rPr>
              <w:t>.05.2021  № 1</w:t>
            </w:r>
            <w:r>
              <w:rPr>
                <w:sz w:val="26"/>
                <w:szCs w:val="26"/>
              </w:rPr>
              <w:t>82</w:t>
            </w:r>
          </w:p>
          <w:p w:rsidR="000331EB" w:rsidRPr="001E37C2" w:rsidRDefault="000331EB" w:rsidP="001E37C2">
            <w:pPr>
              <w:pStyle w:val="Style6"/>
              <w:widowControl/>
              <w:spacing w:line="240" w:lineRule="auto"/>
              <w:ind w:firstLine="0"/>
              <w:jc w:val="left"/>
              <w:rPr>
                <w:sz w:val="26"/>
                <w:szCs w:val="26"/>
              </w:rPr>
            </w:pPr>
            <w:r w:rsidRPr="001E37C2">
              <w:rPr>
                <w:sz w:val="26"/>
                <w:szCs w:val="26"/>
              </w:rPr>
              <w:t>«</w:t>
            </w:r>
            <w:r w:rsidR="001E37C2" w:rsidRPr="001E37C2">
              <w:rPr>
                <w:rStyle w:val="FontStyle16"/>
              </w:rPr>
              <w:t xml:space="preserve">Об увеличении с </w:t>
            </w:r>
            <w:r w:rsidR="001E37C2" w:rsidRPr="001E37C2">
              <w:rPr>
                <w:rStyle w:val="FontStyle13"/>
                <w:b w:val="0"/>
                <w:sz w:val="26"/>
                <w:szCs w:val="26"/>
              </w:rPr>
              <w:t xml:space="preserve">01.01.2021 года </w:t>
            </w:r>
            <w:r w:rsidR="001E37C2" w:rsidRPr="001E37C2">
              <w:rPr>
                <w:rStyle w:val="FontStyle16"/>
              </w:rPr>
              <w:t>оплаты труда работников органов местного самоуправления</w:t>
            </w:r>
            <w:r w:rsidR="001E37C2">
              <w:rPr>
                <w:rStyle w:val="FontStyle16"/>
              </w:rPr>
              <w:t xml:space="preserve"> </w:t>
            </w:r>
            <w:r w:rsidR="001E37C2" w:rsidRPr="001E37C2">
              <w:rPr>
                <w:rStyle w:val="FontStyle16"/>
              </w:rPr>
              <w:t>Новичихинского района, замещающие должности,</w:t>
            </w:r>
            <w:r w:rsidR="001E37C2">
              <w:rPr>
                <w:rStyle w:val="FontStyle16"/>
              </w:rPr>
              <w:t xml:space="preserve"> </w:t>
            </w:r>
            <w:r w:rsidR="001E37C2" w:rsidRPr="001E37C2">
              <w:rPr>
                <w:rStyle w:val="FontStyle16"/>
              </w:rPr>
              <w:t>не отнесенные к должностям муниципальной службы</w:t>
            </w:r>
            <w:r w:rsidRPr="001E37C2">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56</w:t>
            </w:r>
          </w:p>
        </w:tc>
      </w:tr>
      <w:tr w:rsidR="000331EB" w:rsidTr="001A2BA0">
        <w:trPr>
          <w:cantSplit/>
        </w:trPr>
        <w:tc>
          <w:tcPr>
            <w:tcW w:w="8472" w:type="dxa"/>
          </w:tcPr>
          <w:p w:rsidR="000331EB" w:rsidRPr="00A7749C" w:rsidRDefault="001E37C2" w:rsidP="000331EB">
            <w:pPr>
              <w:pStyle w:val="21"/>
              <w:spacing w:line="240" w:lineRule="auto"/>
              <w:ind w:firstLine="0"/>
              <w:rPr>
                <w:sz w:val="26"/>
                <w:szCs w:val="26"/>
              </w:rPr>
            </w:pPr>
            <w:r>
              <w:rPr>
                <w:sz w:val="26"/>
                <w:szCs w:val="26"/>
              </w:rPr>
              <w:t>от 28</w:t>
            </w:r>
            <w:r w:rsidR="000331EB">
              <w:rPr>
                <w:sz w:val="26"/>
                <w:szCs w:val="26"/>
              </w:rPr>
              <w:t>.05.2021  № 1</w:t>
            </w:r>
            <w:r>
              <w:rPr>
                <w:sz w:val="26"/>
                <w:szCs w:val="26"/>
              </w:rPr>
              <w:t>83</w:t>
            </w:r>
          </w:p>
          <w:p w:rsidR="001E37C2" w:rsidRPr="001E37C2" w:rsidRDefault="000331EB" w:rsidP="001E37C2">
            <w:pPr>
              <w:rPr>
                <w:sz w:val="26"/>
                <w:szCs w:val="26"/>
              </w:rPr>
            </w:pPr>
            <w:r w:rsidRPr="001E37C2">
              <w:rPr>
                <w:sz w:val="26"/>
                <w:szCs w:val="26"/>
              </w:rPr>
              <w:t>«</w:t>
            </w:r>
            <w:r w:rsidR="001E37C2" w:rsidRPr="001E37C2">
              <w:rPr>
                <w:sz w:val="26"/>
                <w:szCs w:val="26"/>
              </w:rPr>
              <w:t>О внесении изменений в постановление</w:t>
            </w:r>
            <w:r w:rsidR="001E37C2">
              <w:rPr>
                <w:sz w:val="26"/>
                <w:szCs w:val="26"/>
              </w:rPr>
              <w:t xml:space="preserve"> </w:t>
            </w:r>
            <w:r w:rsidR="001E37C2" w:rsidRPr="001E37C2">
              <w:rPr>
                <w:sz w:val="26"/>
                <w:szCs w:val="26"/>
              </w:rPr>
              <w:t>Администрации Новичихинского района</w:t>
            </w:r>
            <w:r w:rsidR="001E37C2">
              <w:rPr>
                <w:sz w:val="26"/>
                <w:szCs w:val="26"/>
              </w:rPr>
              <w:t xml:space="preserve"> </w:t>
            </w:r>
            <w:r w:rsidR="001E37C2" w:rsidRPr="001E37C2">
              <w:rPr>
                <w:sz w:val="26"/>
                <w:szCs w:val="26"/>
              </w:rPr>
              <w:t xml:space="preserve">от 10.04.2017 № 117 «Об утверждении </w:t>
            </w:r>
          </w:p>
          <w:p w:rsidR="000331EB" w:rsidRPr="001E37C2" w:rsidRDefault="001E37C2" w:rsidP="001E37C2">
            <w:pPr>
              <w:rPr>
                <w:sz w:val="26"/>
                <w:szCs w:val="26"/>
              </w:rPr>
            </w:pPr>
            <w:r w:rsidRPr="001E37C2">
              <w:rPr>
                <w:sz w:val="26"/>
                <w:szCs w:val="26"/>
              </w:rPr>
              <w:t xml:space="preserve">Положения 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 </w:t>
            </w:r>
            <w:r w:rsidR="000331EB" w:rsidRPr="001E37C2">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58</w:t>
            </w:r>
          </w:p>
        </w:tc>
      </w:tr>
      <w:tr w:rsidR="000331EB" w:rsidTr="001A2BA0">
        <w:trPr>
          <w:cantSplit/>
        </w:trPr>
        <w:tc>
          <w:tcPr>
            <w:tcW w:w="8472" w:type="dxa"/>
          </w:tcPr>
          <w:p w:rsidR="000331EB" w:rsidRPr="00A7749C" w:rsidRDefault="001E37C2" w:rsidP="000331EB">
            <w:pPr>
              <w:pStyle w:val="21"/>
              <w:spacing w:line="240" w:lineRule="auto"/>
              <w:ind w:firstLine="0"/>
              <w:rPr>
                <w:sz w:val="26"/>
                <w:szCs w:val="26"/>
              </w:rPr>
            </w:pPr>
            <w:r>
              <w:rPr>
                <w:sz w:val="26"/>
                <w:szCs w:val="26"/>
              </w:rPr>
              <w:lastRenderedPageBreak/>
              <w:t>от 28</w:t>
            </w:r>
            <w:r w:rsidR="000331EB">
              <w:rPr>
                <w:sz w:val="26"/>
                <w:szCs w:val="26"/>
              </w:rPr>
              <w:t>.05.2021  № 1</w:t>
            </w:r>
            <w:r>
              <w:rPr>
                <w:sz w:val="26"/>
                <w:szCs w:val="26"/>
              </w:rPr>
              <w:t>8</w:t>
            </w:r>
            <w:r w:rsidR="000331EB">
              <w:rPr>
                <w:sz w:val="26"/>
                <w:szCs w:val="26"/>
              </w:rPr>
              <w:t>4</w:t>
            </w:r>
          </w:p>
          <w:p w:rsidR="001E37C2" w:rsidRPr="001E37C2" w:rsidRDefault="000331EB" w:rsidP="001E37C2">
            <w:pPr>
              <w:rPr>
                <w:sz w:val="26"/>
                <w:szCs w:val="26"/>
              </w:rPr>
            </w:pPr>
            <w:r w:rsidRPr="001E37C2">
              <w:rPr>
                <w:sz w:val="26"/>
                <w:szCs w:val="26"/>
              </w:rPr>
              <w:t>«</w:t>
            </w:r>
            <w:r w:rsidR="001E37C2" w:rsidRPr="001E37C2">
              <w:rPr>
                <w:sz w:val="26"/>
                <w:szCs w:val="26"/>
              </w:rPr>
              <w:t>О внесении изменений в постановление</w:t>
            </w:r>
            <w:r w:rsidR="001E37C2">
              <w:rPr>
                <w:sz w:val="26"/>
                <w:szCs w:val="26"/>
              </w:rPr>
              <w:t xml:space="preserve"> </w:t>
            </w:r>
            <w:r w:rsidR="001E37C2" w:rsidRPr="001E37C2">
              <w:rPr>
                <w:sz w:val="26"/>
                <w:szCs w:val="26"/>
              </w:rPr>
              <w:t>Администрации Новичихинского района</w:t>
            </w:r>
            <w:r w:rsidR="001E37C2">
              <w:rPr>
                <w:sz w:val="26"/>
                <w:szCs w:val="26"/>
              </w:rPr>
              <w:t xml:space="preserve"> </w:t>
            </w:r>
            <w:r w:rsidR="001E37C2" w:rsidRPr="001E37C2">
              <w:rPr>
                <w:sz w:val="26"/>
                <w:szCs w:val="26"/>
              </w:rPr>
              <w:t xml:space="preserve">от 10.04.2017 № 118 «Об упорядочении оплаты </w:t>
            </w:r>
          </w:p>
          <w:p w:rsidR="000331EB" w:rsidRPr="000331EB" w:rsidRDefault="001E37C2" w:rsidP="001E37C2">
            <w:pPr>
              <w:rPr>
                <w:sz w:val="26"/>
                <w:szCs w:val="26"/>
              </w:rPr>
            </w:pPr>
            <w:r w:rsidRPr="001E37C2">
              <w:rPr>
                <w:sz w:val="26"/>
                <w:szCs w:val="26"/>
              </w:rPr>
              <w:t>труда работников, занимающих должности, не отнесенные к должностям муниципальной</w:t>
            </w:r>
            <w:r>
              <w:rPr>
                <w:sz w:val="26"/>
                <w:szCs w:val="26"/>
              </w:rPr>
              <w:t xml:space="preserve"> </w:t>
            </w:r>
            <w:r w:rsidRPr="001E37C2">
              <w:rPr>
                <w:sz w:val="26"/>
                <w:szCs w:val="26"/>
              </w:rPr>
              <w:t>службы, и осуществляющих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r w:rsidRPr="00594A99">
              <w:rPr>
                <w:sz w:val="28"/>
                <w:szCs w:val="28"/>
              </w:rPr>
              <w:t xml:space="preserve"> </w:t>
            </w:r>
            <w:r w:rsidR="000331EB"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59</w:t>
            </w:r>
          </w:p>
        </w:tc>
      </w:tr>
      <w:tr w:rsidR="000331EB" w:rsidTr="001A2BA0">
        <w:trPr>
          <w:cantSplit/>
        </w:trPr>
        <w:tc>
          <w:tcPr>
            <w:tcW w:w="8472" w:type="dxa"/>
          </w:tcPr>
          <w:p w:rsidR="000331EB" w:rsidRPr="00A7749C" w:rsidRDefault="001E37C2" w:rsidP="000331EB">
            <w:pPr>
              <w:pStyle w:val="21"/>
              <w:spacing w:line="240" w:lineRule="auto"/>
              <w:ind w:firstLine="0"/>
              <w:rPr>
                <w:sz w:val="26"/>
                <w:szCs w:val="26"/>
              </w:rPr>
            </w:pPr>
            <w:r>
              <w:rPr>
                <w:sz w:val="26"/>
                <w:szCs w:val="26"/>
              </w:rPr>
              <w:t>от 28.05.2021  № 185</w:t>
            </w:r>
          </w:p>
          <w:p w:rsidR="000331EB" w:rsidRPr="000331EB" w:rsidRDefault="000331EB" w:rsidP="000331EB">
            <w:pPr>
              <w:pStyle w:val="ad"/>
              <w:spacing w:after="0"/>
              <w:ind w:left="0"/>
              <w:rPr>
                <w:sz w:val="26"/>
                <w:szCs w:val="26"/>
              </w:rPr>
            </w:pPr>
            <w:r w:rsidRPr="000331EB">
              <w:rPr>
                <w:sz w:val="28"/>
                <w:szCs w:val="28"/>
              </w:rPr>
              <w:t>«</w:t>
            </w:r>
            <w:r w:rsidR="001E37C2">
              <w:rPr>
                <w:sz w:val="26"/>
                <w:szCs w:val="26"/>
              </w:rPr>
              <w:t>О внесении изменений в постановление Администрации Новичихинского района от 30.03.2015 № 115 «Об утверждении Положения об оплате труда специалистов Службы исполнения бюджетов сельских поселений муниципального образования Новичихинский район Алтайского края</w:t>
            </w:r>
            <w:r w:rsidRPr="000331EB">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60</w:t>
            </w:r>
          </w:p>
        </w:tc>
      </w:tr>
      <w:tr w:rsidR="0077422F" w:rsidTr="001A2BA0">
        <w:trPr>
          <w:cantSplit/>
        </w:trPr>
        <w:tc>
          <w:tcPr>
            <w:tcW w:w="8472" w:type="dxa"/>
          </w:tcPr>
          <w:p w:rsidR="0077422F" w:rsidRPr="00A7749C" w:rsidRDefault="0077422F" w:rsidP="00555BE9">
            <w:pPr>
              <w:pStyle w:val="21"/>
              <w:spacing w:line="240" w:lineRule="auto"/>
              <w:ind w:firstLine="0"/>
              <w:rPr>
                <w:sz w:val="26"/>
                <w:szCs w:val="26"/>
              </w:rPr>
            </w:pPr>
            <w:r>
              <w:rPr>
                <w:sz w:val="26"/>
                <w:szCs w:val="26"/>
              </w:rPr>
              <w:t>от 31.05.2021  № 186</w:t>
            </w:r>
          </w:p>
          <w:p w:rsidR="0077422F" w:rsidRPr="000331EB" w:rsidRDefault="0077422F" w:rsidP="00555BE9">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77422F" w:rsidRPr="00C46261" w:rsidRDefault="0077422F" w:rsidP="00555BE9">
            <w:pPr>
              <w:rPr>
                <w:sz w:val="10"/>
                <w:szCs w:val="10"/>
              </w:rPr>
            </w:pPr>
          </w:p>
        </w:tc>
        <w:tc>
          <w:tcPr>
            <w:tcW w:w="641" w:type="dxa"/>
          </w:tcPr>
          <w:p w:rsidR="0077422F" w:rsidRDefault="0077422F" w:rsidP="0014601F">
            <w:pPr>
              <w:jc w:val="right"/>
              <w:rPr>
                <w:sz w:val="26"/>
              </w:rPr>
            </w:pPr>
          </w:p>
          <w:p w:rsidR="00F303A0" w:rsidRPr="00A7749C" w:rsidRDefault="00F303A0" w:rsidP="0014601F">
            <w:pPr>
              <w:jc w:val="right"/>
              <w:rPr>
                <w:sz w:val="26"/>
              </w:rPr>
            </w:pPr>
            <w:r>
              <w:rPr>
                <w:sz w:val="26"/>
              </w:rPr>
              <w:t>61</w:t>
            </w:r>
          </w:p>
        </w:tc>
      </w:tr>
      <w:tr w:rsidR="0077422F" w:rsidTr="001A2BA0">
        <w:trPr>
          <w:cantSplit/>
        </w:trPr>
        <w:tc>
          <w:tcPr>
            <w:tcW w:w="8472" w:type="dxa"/>
          </w:tcPr>
          <w:p w:rsidR="0077422F" w:rsidRPr="00A7749C" w:rsidRDefault="0077422F" w:rsidP="00555BE9">
            <w:pPr>
              <w:pStyle w:val="21"/>
              <w:spacing w:line="240" w:lineRule="auto"/>
              <w:ind w:firstLine="0"/>
              <w:rPr>
                <w:sz w:val="26"/>
                <w:szCs w:val="26"/>
              </w:rPr>
            </w:pPr>
            <w:r>
              <w:rPr>
                <w:sz w:val="26"/>
                <w:szCs w:val="26"/>
              </w:rPr>
              <w:t>от 31.05.2021  № 187</w:t>
            </w:r>
          </w:p>
          <w:p w:rsidR="0077422F" w:rsidRPr="000331EB" w:rsidRDefault="0077422F" w:rsidP="00555BE9">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77422F" w:rsidRPr="00C46261" w:rsidRDefault="0077422F" w:rsidP="00555BE9">
            <w:pPr>
              <w:rPr>
                <w:sz w:val="10"/>
                <w:szCs w:val="10"/>
              </w:rPr>
            </w:pPr>
          </w:p>
        </w:tc>
        <w:tc>
          <w:tcPr>
            <w:tcW w:w="641" w:type="dxa"/>
          </w:tcPr>
          <w:p w:rsidR="0077422F" w:rsidRDefault="0077422F" w:rsidP="0014601F">
            <w:pPr>
              <w:jc w:val="right"/>
              <w:rPr>
                <w:sz w:val="26"/>
              </w:rPr>
            </w:pPr>
          </w:p>
          <w:p w:rsidR="00F303A0" w:rsidRPr="00A7749C" w:rsidRDefault="00F303A0" w:rsidP="0014601F">
            <w:pPr>
              <w:jc w:val="right"/>
              <w:rPr>
                <w:sz w:val="26"/>
              </w:rPr>
            </w:pPr>
            <w:r>
              <w:rPr>
                <w:sz w:val="26"/>
              </w:rPr>
              <w:t>63</w:t>
            </w:r>
          </w:p>
        </w:tc>
      </w:tr>
      <w:tr w:rsidR="0077422F" w:rsidTr="001A2BA0">
        <w:trPr>
          <w:cantSplit/>
        </w:trPr>
        <w:tc>
          <w:tcPr>
            <w:tcW w:w="8472" w:type="dxa"/>
          </w:tcPr>
          <w:p w:rsidR="0077422F" w:rsidRPr="00A7749C" w:rsidRDefault="0077422F" w:rsidP="00555BE9">
            <w:pPr>
              <w:pStyle w:val="21"/>
              <w:spacing w:line="240" w:lineRule="auto"/>
              <w:ind w:firstLine="0"/>
              <w:rPr>
                <w:sz w:val="26"/>
                <w:szCs w:val="26"/>
              </w:rPr>
            </w:pPr>
            <w:r>
              <w:rPr>
                <w:sz w:val="26"/>
                <w:szCs w:val="26"/>
              </w:rPr>
              <w:t>от 31.05.2021  № 188</w:t>
            </w:r>
          </w:p>
          <w:p w:rsidR="0077422F" w:rsidRPr="000331EB" w:rsidRDefault="0077422F" w:rsidP="00555BE9">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77422F" w:rsidRPr="00C46261" w:rsidRDefault="0077422F" w:rsidP="00555BE9">
            <w:pPr>
              <w:rPr>
                <w:sz w:val="10"/>
                <w:szCs w:val="10"/>
              </w:rPr>
            </w:pPr>
          </w:p>
        </w:tc>
        <w:tc>
          <w:tcPr>
            <w:tcW w:w="641" w:type="dxa"/>
          </w:tcPr>
          <w:p w:rsidR="0077422F" w:rsidRDefault="0077422F" w:rsidP="0014601F">
            <w:pPr>
              <w:jc w:val="right"/>
              <w:rPr>
                <w:sz w:val="26"/>
              </w:rPr>
            </w:pPr>
          </w:p>
          <w:p w:rsidR="00F303A0" w:rsidRPr="00A7749C" w:rsidRDefault="00F303A0" w:rsidP="0014601F">
            <w:pPr>
              <w:jc w:val="right"/>
              <w:rPr>
                <w:sz w:val="26"/>
              </w:rPr>
            </w:pPr>
            <w:r>
              <w:rPr>
                <w:sz w:val="26"/>
              </w:rPr>
              <w:t>65</w:t>
            </w:r>
          </w:p>
        </w:tc>
      </w:tr>
      <w:tr w:rsidR="0077422F" w:rsidTr="001A2BA0">
        <w:trPr>
          <w:cantSplit/>
        </w:trPr>
        <w:tc>
          <w:tcPr>
            <w:tcW w:w="8472" w:type="dxa"/>
          </w:tcPr>
          <w:p w:rsidR="0077422F" w:rsidRPr="00A7749C" w:rsidRDefault="0077422F" w:rsidP="00555BE9">
            <w:pPr>
              <w:pStyle w:val="21"/>
              <w:spacing w:line="240" w:lineRule="auto"/>
              <w:ind w:firstLine="0"/>
              <w:rPr>
                <w:sz w:val="26"/>
                <w:szCs w:val="26"/>
              </w:rPr>
            </w:pPr>
            <w:r>
              <w:rPr>
                <w:sz w:val="26"/>
                <w:szCs w:val="26"/>
              </w:rPr>
              <w:t>от 31.05.2021  № 189</w:t>
            </w:r>
          </w:p>
          <w:p w:rsidR="0077422F" w:rsidRPr="000331EB" w:rsidRDefault="0077422F" w:rsidP="00555BE9">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77422F" w:rsidRPr="00C46261" w:rsidRDefault="0077422F" w:rsidP="00555BE9">
            <w:pPr>
              <w:rPr>
                <w:sz w:val="10"/>
                <w:szCs w:val="10"/>
              </w:rPr>
            </w:pPr>
          </w:p>
        </w:tc>
        <w:tc>
          <w:tcPr>
            <w:tcW w:w="641" w:type="dxa"/>
          </w:tcPr>
          <w:p w:rsidR="0077422F" w:rsidRDefault="0077422F" w:rsidP="0014601F">
            <w:pPr>
              <w:jc w:val="right"/>
              <w:rPr>
                <w:sz w:val="26"/>
              </w:rPr>
            </w:pPr>
          </w:p>
          <w:p w:rsidR="00F303A0" w:rsidRPr="00A7749C" w:rsidRDefault="00F303A0" w:rsidP="0014601F">
            <w:pPr>
              <w:jc w:val="right"/>
              <w:rPr>
                <w:sz w:val="26"/>
              </w:rPr>
            </w:pPr>
            <w:r>
              <w:rPr>
                <w:sz w:val="26"/>
              </w:rPr>
              <w:t>67</w:t>
            </w:r>
          </w:p>
        </w:tc>
      </w:tr>
      <w:tr w:rsidR="0077422F" w:rsidTr="001A2BA0">
        <w:trPr>
          <w:cantSplit/>
        </w:trPr>
        <w:tc>
          <w:tcPr>
            <w:tcW w:w="8472" w:type="dxa"/>
          </w:tcPr>
          <w:p w:rsidR="0077422F" w:rsidRPr="00A7749C" w:rsidRDefault="0077422F" w:rsidP="00555BE9">
            <w:pPr>
              <w:pStyle w:val="21"/>
              <w:spacing w:line="240" w:lineRule="auto"/>
              <w:ind w:firstLine="0"/>
              <w:rPr>
                <w:sz w:val="26"/>
                <w:szCs w:val="26"/>
              </w:rPr>
            </w:pPr>
            <w:r>
              <w:rPr>
                <w:sz w:val="26"/>
                <w:szCs w:val="26"/>
              </w:rPr>
              <w:t>от 31.05.2021  № 190</w:t>
            </w:r>
          </w:p>
          <w:p w:rsidR="0077422F" w:rsidRPr="000331EB" w:rsidRDefault="0077422F" w:rsidP="00555BE9">
            <w:pPr>
              <w:pStyle w:val="ad"/>
              <w:spacing w:after="0"/>
              <w:ind w:left="0"/>
              <w:rPr>
                <w:sz w:val="26"/>
                <w:szCs w:val="26"/>
              </w:rPr>
            </w:pPr>
            <w:r w:rsidRPr="000331EB">
              <w:rPr>
                <w:sz w:val="28"/>
                <w:szCs w:val="28"/>
              </w:rPr>
              <w:t>«</w:t>
            </w:r>
            <w:r>
              <w:rPr>
                <w:sz w:val="26"/>
                <w:szCs w:val="26"/>
              </w:rPr>
              <w:t xml:space="preserve">О передаче имущества </w:t>
            </w:r>
            <w:r w:rsidRPr="000331EB">
              <w:rPr>
                <w:sz w:val="26"/>
                <w:szCs w:val="26"/>
              </w:rPr>
              <w:t xml:space="preserve">» </w:t>
            </w:r>
          </w:p>
          <w:p w:rsidR="0077422F" w:rsidRPr="00C46261" w:rsidRDefault="0077422F" w:rsidP="00555BE9">
            <w:pPr>
              <w:rPr>
                <w:sz w:val="10"/>
                <w:szCs w:val="10"/>
              </w:rPr>
            </w:pPr>
          </w:p>
        </w:tc>
        <w:tc>
          <w:tcPr>
            <w:tcW w:w="641" w:type="dxa"/>
          </w:tcPr>
          <w:p w:rsidR="0077422F" w:rsidRDefault="0077422F" w:rsidP="0014601F">
            <w:pPr>
              <w:jc w:val="right"/>
              <w:rPr>
                <w:sz w:val="26"/>
              </w:rPr>
            </w:pPr>
          </w:p>
          <w:p w:rsidR="00F303A0" w:rsidRPr="00A7749C" w:rsidRDefault="00F303A0" w:rsidP="0014601F">
            <w:pPr>
              <w:jc w:val="right"/>
              <w:rPr>
                <w:sz w:val="26"/>
              </w:rPr>
            </w:pPr>
            <w:r>
              <w:rPr>
                <w:sz w:val="26"/>
              </w:rPr>
              <w:t>69</w:t>
            </w:r>
          </w:p>
        </w:tc>
      </w:tr>
      <w:tr w:rsidR="000331EB" w:rsidTr="001A2BA0">
        <w:trPr>
          <w:cantSplit/>
        </w:trPr>
        <w:tc>
          <w:tcPr>
            <w:tcW w:w="8472" w:type="dxa"/>
          </w:tcPr>
          <w:p w:rsidR="000331EB" w:rsidRPr="00A7749C" w:rsidRDefault="0077422F" w:rsidP="000331EB">
            <w:pPr>
              <w:pStyle w:val="21"/>
              <w:spacing w:line="240" w:lineRule="auto"/>
              <w:ind w:firstLine="0"/>
              <w:rPr>
                <w:sz w:val="26"/>
                <w:szCs w:val="26"/>
              </w:rPr>
            </w:pPr>
            <w:r>
              <w:rPr>
                <w:sz w:val="26"/>
                <w:szCs w:val="26"/>
              </w:rPr>
              <w:t>от 31</w:t>
            </w:r>
            <w:r w:rsidR="000331EB">
              <w:rPr>
                <w:sz w:val="26"/>
                <w:szCs w:val="26"/>
              </w:rPr>
              <w:t>.05.2021  № 1</w:t>
            </w:r>
            <w:r>
              <w:rPr>
                <w:sz w:val="26"/>
                <w:szCs w:val="26"/>
              </w:rPr>
              <w:t>91</w:t>
            </w:r>
          </w:p>
          <w:p w:rsidR="0077422F" w:rsidRPr="0077422F" w:rsidRDefault="000331EB" w:rsidP="0077422F">
            <w:pPr>
              <w:shd w:val="clear" w:color="auto" w:fill="FFFFFF"/>
              <w:spacing w:line="288" w:lineRule="atLeast"/>
              <w:textAlignment w:val="baseline"/>
              <w:rPr>
                <w:color w:val="000000" w:themeColor="text1"/>
                <w:spacing w:val="2"/>
                <w:sz w:val="26"/>
                <w:szCs w:val="26"/>
              </w:rPr>
            </w:pPr>
            <w:r w:rsidRPr="0077422F">
              <w:rPr>
                <w:sz w:val="26"/>
                <w:szCs w:val="26"/>
              </w:rPr>
              <w:t>«</w:t>
            </w:r>
            <w:r w:rsidR="0077422F" w:rsidRPr="0077422F">
              <w:rPr>
                <w:color w:val="000000" w:themeColor="text1"/>
                <w:spacing w:val="2"/>
                <w:sz w:val="26"/>
                <w:szCs w:val="26"/>
              </w:rPr>
              <w:t>О внесении изменений в постановление</w:t>
            </w:r>
            <w:r w:rsidR="0077422F">
              <w:rPr>
                <w:color w:val="000000" w:themeColor="text1"/>
                <w:spacing w:val="2"/>
                <w:sz w:val="26"/>
                <w:szCs w:val="26"/>
              </w:rPr>
              <w:t xml:space="preserve"> </w:t>
            </w:r>
            <w:r w:rsidR="0077422F" w:rsidRPr="0077422F">
              <w:rPr>
                <w:color w:val="000000" w:themeColor="text1"/>
                <w:spacing w:val="2"/>
                <w:sz w:val="26"/>
                <w:szCs w:val="26"/>
              </w:rPr>
              <w:t>Администрации Новичихинского района</w:t>
            </w:r>
            <w:r w:rsidR="0077422F">
              <w:rPr>
                <w:color w:val="000000" w:themeColor="text1"/>
                <w:spacing w:val="2"/>
                <w:sz w:val="26"/>
                <w:szCs w:val="26"/>
              </w:rPr>
              <w:t xml:space="preserve"> </w:t>
            </w:r>
            <w:r w:rsidR="0077422F" w:rsidRPr="0077422F">
              <w:rPr>
                <w:color w:val="000000" w:themeColor="text1"/>
                <w:spacing w:val="2"/>
                <w:sz w:val="26"/>
                <w:szCs w:val="26"/>
              </w:rPr>
              <w:t>№ 334 от 12.11.2018г. «Об антитеррористической</w:t>
            </w:r>
            <w:r w:rsidR="0077422F">
              <w:rPr>
                <w:color w:val="000000" w:themeColor="text1"/>
                <w:spacing w:val="2"/>
                <w:sz w:val="26"/>
                <w:szCs w:val="26"/>
              </w:rPr>
              <w:t xml:space="preserve"> </w:t>
            </w:r>
            <w:r w:rsidR="0077422F" w:rsidRPr="0077422F">
              <w:rPr>
                <w:color w:val="000000" w:themeColor="text1"/>
                <w:spacing w:val="2"/>
                <w:sz w:val="26"/>
                <w:szCs w:val="26"/>
              </w:rPr>
              <w:t>комиссии муниципального образования</w:t>
            </w:r>
          </w:p>
          <w:p w:rsidR="000331EB" w:rsidRPr="0077422F" w:rsidRDefault="0077422F" w:rsidP="0077422F">
            <w:pPr>
              <w:shd w:val="clear" w:color="auto" w:fill="FFFFFF"/>
              <w:spacing w:line="288" w:lineRule="atLeast"/>
              <w:textAlignment w:val="baseline"/>
              <w:rPr>
                <w:sz w:val="26"/>
                <w:szCs w:val="26"/>
              </w:rPr>
            </w:pPr>
            <w:r w:rsidRPr="0077422F">
              <w:rPr>
                <w:color w:val="000000" w:themeColor="text1"/>
                <w:spacing w:val="2"/>
                <w:sz w:val="26"/>
                <w:szCs w:val="26"/>
              </w:rPr>
              <w:t>Новичихинский район Алтайского края»</w:t>
            </w:r>
            <w:r w:rsidR="000331EB" w:rsidRPr="0077422F">
              <w:rPr>
                <w:sz w:val="26"/>
                <w:szCs w:val="26"/>
              </w:rPr>
              <w:t xml:space="preserve"> </w:t>
            </w:r>
          </w:p>
          <w:p w:rsidR="000331EB" w:rsidRPr="00C46261" w:rsidRDefault="000331EB" w:rsidP="000331EB">
            <w:pPr>
              <w:rPr>
                <w:sz w:val="10"/>
                <w:szCs w:val="10"/>
              </w:rPr>
            </w:pPr>
          </w:p>
        </w:tc>
        <w:tc>
          <w:tcPr>
            <w:tcW w:w="641" w:type="dxa"/>
          </w:tcPr>
          <w:p w:rsidR="000331EB" w:rsidRDefault="000331EB"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Default="00F303A0" w:rsidP="0014601F">
            <w:pPr>
              <w:jc w:val="right"/>
              <w:rPr>
                <w:sz w:val="26"/>
              </w:rPr>
            </w:pPr>
          </w:p>
          <w:p w:rsidR="00F303A0" w:rsidRPr="00A7749C" w:rsidRDefault="00F303A0" w:rsidP="0014601F">
            <w:pPr>
              <w:jc w:val="right"/>
              <w:rPr>
                <w:sz w:val="26"/>
              </w:rPr>
            </w:pPr>
            <w:r>
              <w:rPr>
                <w:sz w:val="26"/>
              </w:rPr>
              <w:t>71</w:t>
            </w:r>
          </w:p>
        </w:tc>
      </w:tr>
    </w:tbl>
    <w:p w:rsidR="00597E26" w:rsidRDefault="00597E26" w:rsidP="0009620E">
      <w:pPr>
        <w:pStyle w:val="3"/>
        <w:rPr>
          <w:b/>
          <w:bCs/>
          <w:sz w:val="24"/>
        </w:rPr>
      </w:pPr>
    </w:p>
    <w:p w:rsidR="0077422F" w:rsidRDefault="0077422F" w:rsidP="0077422F"/>
    <w:p w:rsidR="0077422F" w:rsidRDefault="0077422F" w:rsidP="0077422F"/>
    <w:p w:rsidR="0077422F" w:rsidRDefault="0077422F" w:rsidP="0077422F"/>
    <w:p w:rsidR="0077422F" w:rsidRDefault="0077422F" w:rsidP="0077422F"/>
    <w:p w:rsidR="00F303A0" w:rsidRDefault="00F303A0" w:rsidP="0077422F"/>
    <w:p w:rsidR="00F303A0" w:rsidRDefault="00F303A0" w:rsidP="0077422F"/>
    <w:p w:rsidR="00F303A0" w:rsidRDefault="00F303A0" w:rsidP="0077422F"/>
    <w:p w:rsidR="00F303A0" w:rsidRDefault="00F303A0" w:rsidP="0077422F"/>
    <w:p w:rsidR="00F303A0" w:rsidRDefault="00F303A0" w:rsidP="0077422F"/>
    <w:p w:rsidR="00F303A0" w:rsidRDefault="00F303A0" w:rsidP="0077422F"/>
    <w:p w:rsidR="00F303A0" w:rsidRDefault="00F303A0" w:rsidP="0077422F"/>
    <w:p w:rsidR="0077422F" w:rsidRDefault="0077422F" w:rsidP="0077422F"/>
    <w:p w:rsidR="0077422F" w:rsidRDefault="0077422F" w:rsidP="0077422F"/>
    <w:p w:rsidR="0077422F" w:rsidRDefault="0077422F" w:rsidP="0077422F"/>
    <w:p w:rsidR="0077422F" w:rsidRPr="0077422F" w:rsidRDefault="0077422F" w:rsidP="0077422F"/>
    <w:p w:rsidR="0009620E" w:rsidRDefault="0009620E" w:rsidP="0009620E">
      <w:pPr>
        <w:pStyle w:val="3"/>
        <w:rPr>
          <w:b/>
          <w:bCs/>
          <w:sz w:val="24"/>
        </w:rPr>
      </w:pPr>
      <w:r>
        <w:rPr>
          <w:b/>
          <w:bCs/>
          <w:sz w:val="24"/>
        </w:rPr>
        <w:lastRenderedPageBreak/>
        <w:t>РАЗДЕЛ  ТРЕТИЙ</w:t>
      </w:r>
    </w:p>
    <w:p w:rsidR="0009620E" w:rsidRDefault="0009620E" w:rsidP="0009620E">
      <w:pPr>
        <w:rPr>
          <w:b/>
          <w:bCs/>
          <w:sz w:val="28"/>
        </w:rPr>
      </w:pPr>
      <w:r>
        <w:rPr>
          <w:b/>
          <w:bCs/>
          <w:sz w:val="28"/>
        </w:rPr>
        <w:t>Решения районного Собрания депутатов:</w:t>
      </w:r>
    </w:p>
    <w:p w:rsidR="0009620E" w:rsidRPr="000911C2" w:rsidRDefault="0009620E" w:rsidP="0009620E">
      <w:pPr>
        <w:rPr>
          <w:b/>
          <w:bCs/>
          <w:sz w:val="8"/>
          <w:szCs w:val="8"/>
        </w:rPr>
      </w:pPr>
    </w:p>
    <w:p w:rsidR="0009620E" w:rsidRPr="00936153" w:rsidRDefault="0009620E" w:rsidP="0009620E">
      <w:pPr>
        <w:pStyle w:val="a5"/>
        <w:rPr>
          <w:rFonts w:ascii="Times New Roman" w:hAnsi="Times New Roman" w:cs="Times New Roman"/>
          <w:sz w:val="8"/>
          <w:szCs w:val="8"/>
        </w:rPr>
      </w:pPr>
    </w:p>
    <w:tbl>
      <w:tblPr>
        <w:tblW w:w="9113" w:type="dxa"/>
        <w:tblLook w:val="0000"/>
      </w:tblPr>
      <w:tblGrid>
        <w:gridCol w:w="8472"/>
        <w:gridCol w:w="641"/>
      </w:tblGrid>
      <w:tr w:rsidR="0009620E" w:rsidTr="001A2BA0">
        <w:trPr>
          <w:cantSplit/>
        </w:trPr>
        <w:tc>
          <w:tcPr>
            <w:tcW w:w="8472" w:type="dxa"/>
          </w:tcPr>
          <w:p w:rsidR="0009620E" w:rsidRPr="00A7749C" w:rsidRDefault="0009620E" w:rsidP="00705268">
            <w:pPr>
              <w:pStyle w:val="21"/>
              <w:spacing w:line="240" w:lineRule="auto"/>
              <w:ind w:firstLine="0"/>
              <w:rPr>
                <w:sz w:val="26"/>
                <w:szCs w:val="26"/>
              </w:rPr>
            </w:pPr>
            <w:r>
              <w:rPr>
                <w:sz w:val="26"/>
                <w:szCs w:val="26"/>
              </w:rPr>
              <w:t>от 2</w:t>
            </w:r>
            <w:r w:rsidR="008F508B">
              <w:rPr>
                <w:sz w:val="26"/>
                <w:szCs w:val="26"/>
              </w:rPr>
              <w:t>8</w:t>
            </w:r>
            <w:r>
              <w:rPr>
                <w:sz w:val="26"/>
                <w:szCs w:val="26"/>
              </w:rPr>
              <w:t>.0</w:t>
            </w:r>
            <w:r w:rsidR="008F508B">
              <w:rPr>
                <w:sz w:val="26"/>
                <w:szCs w:val="26"/>
              </w:rPr>
              <w:t>5</w:t>
            </w:r>
            <w:r>
              <w:rPr>
                <w:sz w:val="26"/>
                <w:szCs w:val="26"/>
              </w:rPr>
              <w:t>.202</w:t>
            </w:r>
            <w:r w:rsidR="00643730">
              <w:rPr>
                <w:sz w:val="26"/>
                <w:szCs w:val="26"/>
              </w:rPr>
              <w:t>1</w:t>
            </w:r>
            <w:r>
              <w:rPr>
                <w:sz w:val="26"/>
                <w:szCs w:val="26"/>
              </w:rPr>
              <w:t xml:space="preserve">  № 2</w:t>
            </w:r>
            <w:r w:rsidR="008F508B">
              <w:rPr>
                <w:sz w:val="26"/>
                <w:szCs w:val="26"/>
              </w:rPr>
              <w:t>5</w:t>
            </w:r>
          </w:p>
          <w:p w:rsidR="0009620E" w:rsidRPr="008F508B" w:rsidRDefault="0009620E" w:rsidP="008F508B">
            <w:pPr>
              <w:tabs>
                <w:tab w:val="left" w:pos="7065"/>
              </w:tabs>
              <w:rPr>
                <w:sz w:val="26"/>
                <w:szCs w:val="26"/>
              </w:rPr>
            </w:pPr>
            <w:r w:rsidRPr="00EE1195">
              <w:t>«</w:t>
            </w:r>
            <w:r w:rsidR="008F508B" w:rsidRPr="008F508B">
              <w:rPr>
                <w:sz w:val="26"/>
                <w:szCs w:val="26"/>
              </w:rPr>
              <w:t>Об утверждении Положения о Комитете</w:t>
            </w:r>
            <w:r w:rsidR="008F508B">
              <w:rPr>
                <w:sz w:val="26"/>
                <w:szCs w:val="26"/>
              </w:rPr>
              <w:t xml:space="preserve"> </w:t>
            </w:r>
            <w:r w:rsidR="008F508B" w:rsidRPr="008F508B">
              <w:rPr>
                <w:sz w:val="26"/>
                <w:szCs w:val="26"/>
              </w:rPr>
              <w:t>Администрации Новичихинского района</w:t>
            </w:r>
            <w:r w:rsidR="008F508B">
              <w:rPr>
                <w:sz w:val="26"/>
                <w:szCs w:val="26"/>
              </w:rPr>
              <w:t xml:space="preserve"> </w:t>
            </w:r>
            <w:r w:rsidR="008F508B" w:rsidRPr="008F508B">
              <w:rPr>
                <w:sz w:val="26"/>
                <w:szCs w:val="26"/>
              </w:rPr>
              <w:t>по образованию в новой редакции</w:t>
            </w:r>
            <w:r w:rsidR="00643730" w:rsidRPr="008F508B">
              <w:rPr>
                <w:sz w:val="26"/>
                <w:szCs w:val="26"/>
              </w:rPr>
              <w:t>»</w:t>
            </w:r>
            <w:r w:rsidRPr="008F508B">
              <w:rPr>
                <w:sz w:val="26"/>
                <w:szCs w:val="26"/>
              </w:rPr>
              <w:t xml:space="preserve"> </w:t>
            </w:r>
          </w:p>
          <w:p w:rsidR="0009620E" w:rsidRPr="00C46261" w:rsidRDefault="0009620E" w:rsidP="00705268">
            <w:pPr>
              <w:rPr>
                <w:sz w:val="10"/>
                <w:szCs w:val="10"/>
              </w:rPr>
            </w:pPr>
          </w:p>
        </w:tc>
        <w:tc>
          <w:tcPr>
            <w:tcW w:w="641" w:type="dxa"/>
          </w:tcPr>
          <w:p w:rsidR="00423FE9" w:rsidRDefault="00423FE9" w:rsidP="00705268">
            <w:pPr>
              <w:jc w:val="right"/>
              <w:rPr>
                <w:sz w:val="26"/>
              </w:rPr>
            </w:pPr>
          </w:p>
          <w:p w:rsidR="00F303A0" w:rsidRDefault="00F303A0" w:rsidP="00705268">
            <w:pPr>
              <w:jc w:val="right"/>
              <w:rPr>
                <w:sz w:val="26"/>
              </w:rPr>
            </w:pPr>
          </w:p>
          <w:p w:rsidR="00F303A0" w:rsidRPr="00A7749C" w:rsidRDefault="00F303A0" w:rsidP="00705268">
            <w:pPr>
              <w:jc w:val="right"/>
              <w:rPr>
                <w:sz w:val="26"/>
              </w:rPr>
            </w:pPr>
            <w:r>
              <w:rPr>
                <w:sz w:val="26"/>
              </w:rPr>
              <w:t>75</w:t>
            </w:r>
          </w:p>
        </w:tc>
      </w:tr>
      <w:tr w:rsidR="008F508B" w:rsidTr="001A2BA0">
        <w:trPr>
          <w:cantSplit/>
        </w:trPr>
        <w:tc>
          <w:tcPr>
            <w:tcW w:w="8472" w:type="dxa"/>
          </w:tcPr>
          <w:p w:rsidR="008F508B" w:rsidRPr="00A7749C" w:rsidRDefault="008F508B" w:rsidP="00555BE9">
            <w:pPr>
              <w:pStyle w:val="21"/>
              <w:spacing w:line="240" w:lineRule="auto"/>
              <w:ind w:firstLine="0"/>
              <w:rPr>
                <w:sz w:val="26"/>
                <w:szCs w:val="26"/>
              </w:rPr>
            </w:pPr>
            <w:r>
              <w:rPr>
                <w:sz w:val="26"/>
                <w:szCs w:val="26"/>
              </w:rPr>
              <w:t>от 28.05.2021  № 28</w:t>
            </w:r>
          </w:p>
          <w:p w:rsidR="008F508B" w:rsidRPr="008F508B" w:rsidRDefault="008F508B" w:rsidP="008F508B">
            <w:pPr>
              <w:pStyle w:val="1"/>
              <w:rPr>
                <w:sz w:val="26"/>
                <w:szCs w:val="26"/>
              </w:rPr>
            </w:pPr>
            <w:r w:rsidRPr="008F508B">
              <w:rPr>
                <w:sz w:val="26"/>
                <w:szCs w:val="26"/>
              </w:rPr>
              <w:t xml:space="preserve">«Об утверждении Перечня должностных лиц муниципального образования Новичихинский район Алтайского края, уполномоченных составлять протоколы об административных правонарушениях, </w:t>
            </w:r>
          </w:p>
          <w:p w:rsidR="008F508B" w:rsidRPr="008F508B" w:rsidRDefault="008F508B" w:rsidP="008F508B">
            <w:pPr>
              <w:pStyle w:val="1"/>
              <w:rPr>
                <w:sz w:val="26"/>
                <w:szCs w:val="26"/>
              </w:rPr>
            </w:pPr>
            <w:r w:rsidRPr="008F508B">
              <w:rPr>
                <w:sz w:val="26"/>
                <w:szCs w:val="26"/>
              </w:rPr>
              <w:t>предусмотренных Законом Алтайского края</w:t>
            </w:r>
            <w:r>
              <w:rPr>
                <w:sz w:val="26"/>
                <w:szCs w:val="26"/>
              </w:rPr>
              <w:t xml:space="preserve"> </w:t>
            </w:r>
            <w:r w:rsidRPr="008F508B">
              <w:rPr>
                <w:sz w:val="26"/>
                <w:szCs w:val="26"/>
              </w:rPr>
              <w:t xml:space="preserve"> от 10.07.2002 № 46-ЗС </w:t>
            </w:r>
            <w:r>
              <w:rPr>
                <w:sz w:val="26"/>
                <w:szCs w:val="26"/>
              </w:rPr>
              <w:t>«</w:t>
            </w:r>
            <w:r w:rsidRPr="008F508B">
              <w:rPr>
                <w:sz w:val="26"/>
                <w:szCs w:val="26"/>
              </w:rPr>
              <w:t xml:space="preserve">Об административной ответственности за совершение правонарушений </w:t>
            </w:r>
          </w:p>
          <w:p w:rsidR="008F508B" w:rsidRPr="008F508B" w:rsidRDefault="008F508B" w:rsidP="008F508B">
            <w:pPr>
              <w:pStyle w:val="1"/>
              <w:rPr>
                <w:sz w:val="26"/>
                <w:szCs w:val="26"/>
              </w:rPr>
            </w:pPr>
            <w:r w:rsidRPr="008F508B">
              <w:rPr>
                <w:sz w:val="26"/>
                <w:szCs w:val="26"/>
              </w:rPr>
              <w:t xml:space="preserve">на территории Алтайского края» </w:t>
            </w:r>
          </w:p>
          <w:p w:rsidR="008F508B" w:rsidRPr="00C46261" w:rsidRDefault="008F508B" w:rsidP="00555BE9">
            <w:pPr>
              <w:rPr>
                <w:sz w:val="10"/>
                <w:szCs w:val="10"/>
              </w:rPr>
            </w:pPr>
          </w:p>
        </w:tc>
        <w:tc>
          <w:tcPr>
            <w:tcW w:w="641" w:type="dxa"/>
          </w:tcPr>
          <w:p w:rsidR="008F508B" w:rsidRDefault="008F508B"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r>
              <w:rPr>
                <w:sz w:val="26"/>
              </w:rPr>
              <w:t>92</w:t>
            </w:r>
          </w:p>
        </w:tc>
      </w:tr>
      <w:tr w:rsidR="008F508B" w:rsidTr="001A2BA0">
        <w:trPr>
          <w:cantSplit/>
        </w:trPr>
        <w:tc>
          <w:tcPr>
            <w:tcW w:w="8472" w:type="dxa"/>
          </w:tcPr>
          <w:p w:rsidR="008F508B" w:rsidRPr="00A7749C" w:rsidRDefault="008F508B" w:rsidP="00555BE9">
            <w:pPr>
              <w:pStyle w:val="21"/>
              <w:spacing w:line="240" w:lineRule="auto"/>
              <w:ind w:firstLine="0"/>
              <w:rPr>
                <w:sz w:val="26"/>
                <w:szCs w:val="26"/>
              </w:rPr>
            </w:pPr>
            <w:r>
              <w:rPr>
                <w:sz w:val="26"/>
                <w:szCs w:val="26"/>
              </w:rPr>
              <w:t>от 28.05.2021  № 29</w:t>
            </w:r>
          </w:p>
          <w:p w:rsidR="008F508B" w:rsidRPr="008F508B" w:rsidRDefault="008F508B" w:rsidP="008F508B">
            <w:pPr>
              <w:widowControl w:val="0"/>
              <w:autoSpaceDE w:val="0"/>
              <w:autoSpaceDN w:val="0"/>
              <w:adjustRightInd w:val="0"/>
              <w:outlineLvl w:val="2"/>
              <w:rPr>
                <w:sz w:val="26"/>
                <w:szCs w:val="26"/>
              </w:rPr>
            </w:pPr>
            <w:r w:rsidRPr="008F508B">
              <w:rPr>
                <w:sz w:val="26"/>
                <w:szCs w:val="26"/>
              </w:rPr>
              <w:t>«</w:t>
            </w:r>
            <w:r w:rsidRPr="008F508B">
              <w:rPr>
                <w:bCs/>
                <w:sz w:val="26"/>
                <w:szCs w:val="26"/>
              </w:rPr>
              <w:t xml:space="preserve">Об утверждении Положения о порядке работы и функционирования </w:t>
            </w:r>
            <w:r w:rsidRPr="008F508B">
              <w:rPr>
                <w:bCs/>
                <w:sz w:val="26"/>
                <w:szCs w:val="26"/>
              </w:rPr>
              <w:br/>
              <w:t>административных комиссий на территории Новичихинского района</w:t>
            </w:r>
            <w:r w:rsidRPr="008F508B">
              <w:rPr>
                <w:sz w:val="26"/>
                <w:szCs w:val="26"/>
              </w:rPr>
              <w:t xml:space="preserve">» </w:t>
            </w:r>
          </w:p>
          <w:p w:rsidR="008F508B" w:rsidRPr="00C46261" w:rsidRDefault="008F508B" w:rsidP="00555BE9">
            <w:pPr>
              <w:rPr>
                <w:sz w:val="10"/>
                <w:szCs w:val="10"/>
              </w:rPr>
            </w:pPr>
          </w:p>
        </w:tc>
        <w:tc>
          <w:tcPr>
            <w:tcW w:w="641" w:type="dxa"/>
          </w:tcPr>
          <w:p w:rsidR="008F508B" w:rsidRDefault="008F508B" w:rsidP="00705268">
            <w:pPr>
              <w:jc w:val="right"/>
              <w:rPr>
                <w:sz w:val="26"/>
              </w:rPr>
            </w:pPr>
          </w:p>
          <w:p w:rsidR="00F303A0" w:rsidRDefault="00F303A0" w:rsidP="00705268">
            <w:pPr>
              <w:jc w:val="right"/>
              <w:rPr>
                <w:sz w:val="26"/>
              </w:rPr>
            </w:pPr>
          </w:p>
          <w:p w:rsidR="00F303A0" w:rsidRDefault="00F303A0" w:rsidP="00705268">
            <w:pPr>
              <w:jc w:val="right"/>
              <w:rPr>
                <w:sz w:val="26"/>
              </w:rPr>
            </w:pPr>
            <w:r>
              <w:rPr>
                <w:sz w:val="26"/>
              </w:rPr>
              <w:t>95</w:t>
            </w:r>
          </w:p>
        </w:tc>
      </w:tr>
      <w:tr w:rsidR="008F508B" w:rsidTr="001A2BA0">
        <w:trPr>
          <w:cantSplit/>
        </w:trPr>
        <w:tc>
          <w:tcPr>
            <w:tcW w:w="8472" w:type="dxa"/>
          </w:tcPr>
          <w:p w:rsidR="008F508B" w:rsidRPr="00A7749C" w:rsidRDefault="008F508B" w:rsidP="00555BE9">
            <w:pPr>
              <w:pStyle w:val="21"/>
              <w:spacing w:line="240" w:lineRule="auto"/>
              <w:ind w:firstLine="0"/>
              <w:rPr>
                <w:sz w:val="26"/>
                <w:szCs w:val="26"/>
              </w:rPr>
            </w:pPr>
            <w:r>
              <w:rPr>
                <w:sz w:val="26"/>
                <w:szCs w:val="26"/>
              </w:rPr>
              <w:t>от 28.05.2021  № 30</w:t>
            </w:r>
          </w:p>
          <w:p w:rsidR="008F508B" w:rsidRPr="008F508B" w:rsidRDefault="008F508B" w:rsidP="008F508B">
            <w:pPr>
              <w:pStyle w:val="1"/>
              <w:rPr>
                <w:sz w:val="26"/>
                <w:szCs w:val="26"/>
              </w:rPr>
            </w:pPr>
            <w:r w:rsidRPr="008F508B">
              <w:rPr>
                <w:sz w:val="26"/>
                <w:szCs w:val="26"/>
              </w:rPr>
              <w:t xml:space="preserve">«О создании Административной комиссии при Администрации Новичихинского района и утверждении ее состава» </w:t>
            </w:r>
          </w:p>
          <w:p w:rsidR="008F508B" w:rsidRPr="00C46261" w:rsidRDefault="008F508B" w:rsidP="00555BE9">
            <w:pPr>
              <w:rPr>
                <w:sz w:val="10"/>
                <w:szCs w:val="10"/>
              </w:rPr>
            </w:pPr>
          </w:p>
        </w:tc>
        <w:tc>
          <w:tcPr>
            <w:tcW w:w="641" w:type="dxa"/>
          </w:tcPr>
          <w:p w:rsidR="008F508B" w:rsidRDefault="008F508B" w:rsidP="00705268">
            <w:pPr>
              <w:jc w:val="right"/>
              <w:rPr>
                <w:sz w:val="26"/>
              </w:rPr>
            </w:pPr>
          </w:p>
          <w:p w:rsidR="00F303A0" w:rsidRDefault="00F303A0" w:rsidP="00705268">
            <w:pPr>
              <w:jc w:val="right"/>
              <w:rPr>
                <w:sz w:val="26"/>
              </w:rPr>
            </w:pPr>
          </w:p>
          <w:p w:rsidR="00F303A0" w:rsidRDefault="00F303A0" w:rsidP="00705268">
            <w:pPr>
              <w:jc w:val="right"/>
              <w:rPr>
                <w:sz w:val="26"/>
              </w:rPr>
            </w:pPr>
            <w:r>
              <w:rPr>
                <w:sz w:val="26"/>
              </w:rPr>
              <w:t>103</w:t>
            </w:r>
          </w:p>
        </w:tc>
      </w:tr>
      <w:tr w:rsidR="008F508B" w:rsidTr="001A2BA0">
        <w:trPr>
          <w:cantSplit/>
        </w:trPr>
        <w:tc>
          <w:tcPr>
            <w:tcW w:w="8472" w:type="dxa"/>
          </w:tcPr>
          <w:p w:rsidR="008F508B" w:rsidRPr="00A7749C" w:rsidRDefault="008F508B" w:rsidP="00555BE9">
            <w:pPr>
              <w:pStyle w:val="21"/>
              <w:spacing w:line="240" w:lineRule="auto"/>
              <w:ind w:firstLine="0"/>
              <w:rPr>
                <w:sz w:val="26"/>
                <w:szCs w:val="26"/>
              </w:rPr>
            </w:pPr>
            <w:r>
              <w:rPr>
                <w:sz w:val="26"/>
                <w:szCs w:val="26"/>
              </w:rPr>
              <w:t>от 28.05.2021  № 31</w:t>
            </w:r>
          </w:p>
          <w:p w:rsidR="008F508B" w:rsidRPr="008F508B" w:rsidRDefault="008F508B" w:rsidP="008F508B">
            <w:pPr>
              <w:rPr>
                <w:sz w:val="26"/>
                <w:szCs w:val="26"/>
              </w:rPr>
            </w:pPr>
            <w:r w:rsidRPr="008F508B">
              <w:rPr>
                <w:sz w:val="26"/>
                <w:szCs w:val="26"/>
              </w:rPr>
              <w:t xml:space="preserve">«О внесении изменений в решение районного Собрания депутатов от 19.03.2021 № 13 «Об установлении нормативов формирования </w:t>
            </w:r>
          </w:p>
          <w:p w:rsidR="008F508B" w:rsidRPr="008F508B" w:rsidRDefault="008F508B" w:rsidP="008F508B">
            <w:pPr>
              <w:autoSpaceDE w:val="0"/>
              <w:autoSpaceDN w:val="0"/>
              <w:adjustRightInd w:val="0"/>
              <w:rPr>
                <w:sz w:val="26"/>
                <w:szCs w:val="26"/>
              </w:rPr>
            </w:pPr>
            <w:r w:rsidRPr="008F508B">
              <w:rPr>
                <w:sz w:val="26"/>
                <w:szCs w:val="26"/>
              </w:rPr>
              <w:t xml:space="preserve">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w:t>
            </w:r>
          </w:p>
          <w:p w:rsidR="008F508B" w:rsidRPr="00C46261" w:rsidRDefault="008F508B" w:rsidP="00555BE9">
            <w:pPr>
              <w:rPr>
                <w:sz w:val="10"/>
                <w:szCs w:val="10"/>
              </w:rPr>
            </w:pPr>
          </w:p>
        </w:tc>
        <w:tc>
          <w:tcPr>
            <w:tcW w:w="641" w:type="dxa"/>
          </w:tcPr>
          <w:p w:rsidR="008F508B" w:rsidRDefault="008F508B"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r>
              <w:rPr>
                <w:sz w:val="26"/>
              </w:rPr>
              <w:t>105</w:t>
            </w:r>
          </w:p>
        </w:tc>
      </w:tr>
      <w:tr w:rsidR="008F508B" w:rsidTr="001A2BA0">
        <w:trPr>
          <w:cantSplit/>
        </w:trPr>
        <w:tc>
          <w:tcPr>
            <w:tcW w:w="8472" w:type="dxa"/>
          </w:tcPr>
          <w:p w:rsidR="008F508B" w:rsidRPr="00A7749C" w:rsidRDefault="008F508B" w:rsidP="00555BE9">
            <w:pPr>
              <w:pStyle w:val="21"/>
              <w:spacing w:line="240" w:lineRule="auto"/>
              <w:ind w:firstLine="0"/>
              <w:rPr>
                <w:sz w:val="26"/>
                <w:szCs w:val="26"/>
              </w:rPr>
            </w:pPr>
            <w:r>
              <w:rPr>
                <w:sz w:val="26"/>
                <w:szCs w:val="26"/>
              </w:rPr>
              <w:t>от 28.05.2021  № 32</w:t>
            </w:r>
          </w:p>
          <w:p w:rsidR="008F508B" w:rsidRPr="008F508B" w:rsidRDefault="008F508B" w:rsidP="008F508B">
            <w:pPr>
              <w:rPr>
                <w:sz w:val="26"/>
                <w:szCs w:val="26"/>
              </w:rPr>
            </w:pPr>
            <w:r w:rsidRPr="008F508B">
              <w:rPr>
                <w:sz w:val="26"/>
                <w:szCs w:val="26"/>
              </w:rPr>
              <w:t xml:space="preserve">«О внесении изменений в решением Новичихинского районного </w:t>
            </w:r>
          </w:p>
          <w:p w:rsidR="008F508B" w:rsidRPr="008F508B" w:rsidRDefault="008F508B" w:rsidP="008F508B">
            <w:pPr>
              <w:rPr>
                <w:sz w:val="26"/>
                <w:szCs w:val="26"/>
              </w:rPr>
            </w:pPr>
            <w:r w:rsidRPr="008F508B">
              <w:rPr>
                <w:sz w:val="26"/>
                <w:szCs w:val="26"/>
              </w:rPr>
              <w:t>Собрания депутатов от 27.10.2017 № 59</w:t>
            </w:r>
            <w:r>
              <w:rPr>
                <w:sz w:val="26"/>
                <w:szCs w:val="26"/>
              </w:rPr>
              <w:t xml:space="preserve"> </w:t>
            </w:r>
            <w:r w:rsidRPr="008F508B">
              <w:rPr>
                <w:sz w:val="26"/>
                <w:szCs w:val="26"/>
              </w:rPr>
              <w:t xml:space="preserve">«Об утверждении положения об оплате труда главы Новичихинского района Алтайского края и порядке предоставления отпуска» </w:t>
            </w:r>
          </w:p>
          <w:p w:rsidR="008F508B" w:rsidRPr="00C46261" w:rsidRDefault="008F508B" w:rsidP="00555BE9">
            <w:pPr>
              <w:rPr>
                <w:sz w:val="10"/>
                <w:szCs w:val="10"/>
              </w:rPr>
            </w:pPr>
          </w:p>
        </w:tc>
        <w:tc>
          <w:tcPr>
            <w:tcW w:w="641" w:type="dxa"/>
          </w:tcPr>
          <w:p w:rsidR="008F508B" w:rsidRDefault="008F508B"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r>
              <w:rPr>
                <w:sz w:val="26"/>
              </w:rPr>
              <w:t>109</w:t>
            </w:r>
          </w:p>
        </w:tc>
      </w:tr>
      <w:tr w:rsidR="008F508B" w:rsidTr="001A2BA0">
        <w:trPr>
          <w:cantSplit/>
        </w:trPr>
        <w:tc>
          <w:tcPr>
            <w:tcW w:w="8472" w:type="dxa"/>
          </w:tcPr>
          <w:p w:rsidR="008F508B" w:rsidRPr="00A7749C" w:rsidRDefault="008F508B" w:rsidP="00555BE9">
            <w:pPr>
              <w:pStyle w:val="21"/>
              <w:spacing w:line="240" w:lineRule="auto"/>
              <w:ind w:firstLine="0"/>
              <w:rPr>
                <w:sz w:val="26"/>
                <w:szCs w:val="26"/>
              </w:rPr>
            </w:pPr>
            <w:r>
              <w:rPr>
                <w:sz w:val="26"/>
                <w:szCs w:val="26"/>
              </w:rPr>
              <w:t>от 28.05.2021  № 33</w:t>
            </w:r>
          </w:p>
          <w:p w:rsidR="008F508B" w:rsidRPr="008F508B" w:rsidRDefault="008F508B" w:rsidP="008F508B">
            <w:pPr>
              <w:pStyle w:val="1"/>
              <w:rPr>
                <w:sz w:val="26"/>
                <w:szCs w:val="26"/>
              </w:rPr>
            </w:pPr>
            <w:r w:rsidRPr="008F508B">
              <w:rPr>
                <w:sz w:val="26"/>
                <w:szCs w:val="26"/>
              </w:rPr>
              <w:t xml:space="preserve">«Об утверждении Порядка сообщения лицами, замещающими муниципальные должности в муниципальном образовании Новичихинский район Алтайского края,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8F508B" w:rsidRPr="00C46261" w:rsidRDefault="008F508B" w:rsidP="00555BE9">
            <w:pPr>
              <w:rPr>
                <w:sz w:val="10"/>
                <w:szCs w:val="10"/>
              </w:rPr>
            </w:pPr>
          </w:p>
        </w:tc>
        <w:tc>
          <w:tcPr>
            <w:tcW w:w="641" w:type="dxa"/>
          </w:tcPr>
          <w:p w:rsidR="008F508B" w:rsidRDefault="008F508B"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r>
              <w:rPr>
                <w:sz w:val="26"/>
              </w:rPr>
              <w:t>111</w:t>
            </w:r>
          </w:p>
        </w:tc>
      </w:tr>
      <w:tr w:rsidR="008F508B" w:rsidTr="001A2BA0">
        <w:trPr>
          <w:cantSplit/>
        </w:trPr>
        <w:tc>
          <w:tcPr>
            <w:tcW w:w="8472" w:type="dxa"/>
          </w:tcPr>
          <w:p w:rsidR="008F508B" w:rsidRPr="00A7749C" w:rsidRDefault="008F508B" w:rsidP="00555BE9">
            <w:pPr>
              <w:pStyle w:val="21"/>
              <w:spacing w:line="240" w:lineRule="auto"/>
              <w:ind w:firstLine="0"/>
              <w:rPr>
                <w:sz w:val="26"/>
                <w:szCs w:val="26"/>
              </w:rPr>
            </w:pPr>
            <w:r>
              <w:rPr>
                <w:sz w:val="26"/>
                <w:szCs w:val="26"/>
              </w:rPr>
              <w:t>от 28.05.2021  № 35</w:t>
            </w:r>
          </w:p>
          <w:p w:rsidR="008F508B" w:rsidRPr="00555BE9" w:rsidRDefault="008F508B" w:rsidP="00555BE9">
            <w:pPr>
              <w:rPr>
                <w:sz w:val="26"/>
                <w:szCs w:val="26"/>
              </w:rPr>
            </w:pPr>
            <w:r w:rsidRPr="008F508B">
              <w:rPr>
                <w:sz w:val="26"/>
                <w:szCs w:val="26"/>
              </w:rPr>
              <w:t>«</w:t>
            </w:r>
            <w:r w:rsidR="00555BE9" w:rsidRPr="00555BE9">
              <w:rPr>
                <w:sz w:val="26"/>
                <w:szCs w:val="26"/>
              </w:rPr>
              <w:t>О внесении изменений в решение районного Собрания депутатов от 21.04.2006 № 39 «О Сборнике муниципальных правовых актов Новичихинского  района»</w:t>
            </w:r>
            <w:r w:rsidRPr="00555BE9">
              <w:rPr>
                <w:sz w:val="26"/>
                <w:szCs w:val="26"/>
              </w:rPr>
              <w:t xml:space="preserve"> </w:t>
            </w:r>
          </w:p>
          <w:p w:rsidR="008F508B" w:rsidRPr="00C46261" w:rsidRDefault="008F508B" w:rsidP="00555BE9">
            <w:pPr>
              <w:rPr>
                <w:sz w:val="10"/>
                <w:szCs w:val="10"/>
              </w:rPr>
            </w:pPr>
          </w:p>
        </w:tc>
        <w:tc>
          <w:tcPr>
            <w:tcW w:w="641" w:type="dxa"/>
          </w:tcPr>
          <w:p w:rsidR="008F508B" w:rsidRDefault="008F508B" w:rsidP="00705268">
            <w:pPr>
              <w:jc w:val="right"/>
              <w:rPr>
                <w:sz w:val="26"/>
              </w:rPr>
            </w:pPr>
          </w:p>
          <w:p w:rsidR="00F303A0" w:rsidRDefault="00F303A0" w:rsidP="00705268">
            <w:pPr>
              <w:jc w:val="right"/>
              <w:rPr>
                <w:sz w:val="26"/>
              </w:rPr>
            </w:pPr>
          </w:p>
          <w:p w:rsidR="00F303A0" w:rsidRDefault="00F303A0" w:rsidP="00705268">
            <w:pPr>
              <w:jc w:val="right"/>
              <w:rPr>
                <w:sz w:val="26"/>
              </w:rPr>
            </w:pPr>
          </w:p>
          <w:p w:rsidR="00F303A0" w:rsidRDefault="00F303A0" w:rsidP="00705268">
            <w:pPr>
              <w:jc w:val="right"/>
              <w:rPr>
                <w:sz w:val="26"/>
              </w:rPr>
            </w:pPr>
            <w:r>
              <w:rPr>
                <w:sz w:val="26"/>
              </w:rPr>
              <w:t>118</w:t>
            </w:r>
          </w:p>
        </w:tc>
      </w:tr>
    </w:tbl>
    <w:p w:rsidR="003B515C" w:rsidRPr="006507C7" w:rsidRDefault="003B515C" w:rsidP="00295509">
      <w:pPr>
        <w:spacing w:line="480" w:lineRule="auto"/>
        <w:rPr>
          <w:rFonts w:ascii="Arial Black" w:hAnsi="Arial Black"/>
          <w:sz w:val="56"/>
        </w:rPr>
      </w:pPr>
    </w:p>
    <w:p w:rsidR="00D4153C" w:rsidRDefault="00D4153C" w:rsidP="003B515C">
      <w:pPr>
        <w:spacing w:line="480" w:lineRule="auto"/>
        <w:jc w:val="center"/>
        <w:rPr>
          <w:rFonts w:ascii="Arial Black" w:hAnsi="Arial Black"/>
          <w:sz w:val="56"/>
        </w:rPr>
      </w:pPr>
    </w:p>
    <w:p w:rsidR="00A0445F" w:rsidRDefault="00A0445F" w:rsidP="003B515C">
      <w:pPr>
        <w:spacing w:line="480" w:lineRule="auto"/>
        <w:jc w:val="center"/>
        <w:rPr>
          <w:rFonts w:ascii="Arial Black" w:hAnsi="Arial Black"/>
          <w:sz w:val="56"/>
        </w:rPr>
      </w:pPr>
    </w:p>
    <w:p w:rsidR="00D4153C" w:rsidRPr="007E24CB" w:rsidRDefault="00D4153C" w:rsidP="003B515C">
      <w:pPr>
        <w:spacing w:line="480" w:lineRule="auto"/>
        <w:jc w:val="center"/>
        <w:rPr>
          <w:rFonts w:ascii="Arial Black" w:hAnsi="Arial Black"/>
          <w:sz w:val="56"/>
        </w:rPr>
      </w:pPr>
    </w:p>
    <w:p w:rsidR="003B515C" w:rsidRDefault="003B515C" w:rsidP="003B515C">
      <w:pPr>
        <w:spacing w:line="480" w:lineRule="auto"/>
        <w:jc w:val="center"/>
        <w:rPr>
          <w:rFonts w:ascii="Arial Black" w:hAnsi="Arial Black"/>
          <w:sz w:val="56"/>
        </w:rPr>
      </w:pPr>
      <w:r>
        <w:rPr>
          <w:rFonts w:ascii="Arial Black" w:hAnsi="Arial Black"/>
          <w:sz w:val="56"/>
        </w:rPr>
        <w:t>ПОСТАНОВЛЕНИЯ</w:t>
      </w:r>
    </w:p>
    <w:p w:rsidR="003B515C" w:rsidRDefault="003B515C" w:rsidP="003B515C">
      <w:pPr>
        <w:spacing w:line="480" w:lineRule="auto"/>
        <w:jc w:val="center"/>
        <w:rPr>
          <w:rFonts w:ascii="Arial Black" w:hAnsi="Arial Black"/>
          <w:sz w:val="56"/>
        </w:rPr>
      </w:pPr>
      <w:r>
        <w:rPr>
          <w:rFonts w:ascii="Arial Black" w:hAnsi="Arial Black"/>
          <w:sz w:val="56"/>
        </w:rPr>
        <w:t xml:space="preserve">АДМИНИСТРАЦИИ </w:t>
      </w:r>
    </w:p>
    <w:p w:rsidR="003B515C" w:rsidRDefault="003B515C" w:rsidP="003B515C">
      <w:pPr>
        <w:pStyle w:val="a7"/>
        <w:spacing w:before="0" w:beforeAutospacing="0" w:after="0" w:afterAutospacing="0"/>
        <w:jc w:val="center"/>
      </w:pPr>
      <w:r>
        <w:rPr>
          <w:rFonts w:ascii="Arial Black" w:hAnsi="Arial Black"/>
          <w:sz w:val="56"/>
        </w:rPr>
        <w:t>РАЙОНА</w:t>
      </w:r>
    </w:p>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B13B84" w:rsidRDefault="00B13B84" w:rsidP="003B515C">
      <w:pPr>
        <w:jc w:val="center"/>
        <w:rPr>
          <w:b/>
          <w:iCs/>
        </w:rPr>
      </w:pPr>
    </w:p>
    <w:p w:rsidR="0014601F" w:rsidRDefault="0014601F" w:rsidP="003B515C">
      <w:pPr>
        <w:jc w:val="center"/>
        <w:rPr>
          <w:b/>
          <w:iCs/>
        </w:rPr>
      </w:pPr>
    </w:p>
    <w:p w:rsidR="0014601F" w:rsidRDefault="0014601F"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555BE9" w:rsidP="003B515C">
      <w:pPr>
        <w:rPr>
          <w:b/>
          <w:bCs/>
          <w:sz w:val="28"/>
        </w:rPr>
      </w:pPr>
      <w:r>
        <w:rPr>
          <w:b/>
          <w:bCs/>
          <w:sz w:val="28"/>
        </w:rPr>
        <w:t>11</w:t>
      </w:r>
      <w:r w:rsidR="0014601F">
        <w:rPr>
          <w:b/>
          <w:bCs/>
          <w:sz w:val="28"/>
        </w:rPr>
        <w:t>.0</w:t>
      </w:r>
      <w:r>
        <w:rPr>
          <w:b/>
          <w:bCs/>
          <w:sz w:val="28"/>
        </w:rPr>
        <w:t>5</w:t>
      </w:r>
      <w:r w:rsidR="003B515C">
        <w:rPr>
          <w:b/>
          <w:bCs/>
          <w:sz w:val="28"/>
        </w:rPr>
        <w:t>.20</w:t>
      </w:r>
      <w:r w:rsidR="00A0445F">
        <w:rPr>
          <w:b/>
          <w:bCs/>
          <w:sz w:val="28"/>
        </w:rPr>
        <w:t>21</w:t>
      </w:r>
      <w:r w:rsidR="003B515C">
        <w:rPr>
          <w:b/>
          <w:bCs/>
          <w:sz w:val="28"/>
        </w:rPr>
        <w:t xml:space="preserve">   № </w:t>
      </w:r>
      <w:r w:rsidR="000F30EB">
        <w:rPr>
          <w:b/>
          <w:bCs/>
          <w:sz w:val="28"/>
        </w:rPr>
        <w:t>1</w:t>
      </w:r>
      <w:r>
        <w:rPr>
          <w:b/>
          <w:bCs/>
          <w:sz w:val="28"/>
        </w:rPr>
        <w:t>54</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555BE9" w:rsidRPr="00555BE9" w:rsidRDefault="00555BE9" w:rsidP="00555BE9">
      <w:pPr>
        <w:pStyle w:val="ad"/>
        <w:spacing w:after="0"/>
        <w:ind w:left="0"/>
        <w:rPr>
          <w:sz w:val="28"/>
          <w:szCs w:val="28"/>
        </w:rPr>
      </w:pPr>
      <w:r w:rsidRPr="00555BE9">
        <w:rPr>
          <w:sz w:val="28"/>
          <w:szCs w:val="28"/>
        </w:rPr>
        <w:t>О внесении изменений в постановление</w:t>
      </w:r>
    </w:p>
    <w:p w:rsidR="00555BE9" w:rsidRPr="00555BE9" w:rsidRDefault="00555BE9" w:rsidP="00555BE9">
      <w:pPr>
        <w:pStyle w:val="ad"/>
        <w:spacing w:after="0"/>
        <w:ind w:left="0"/>
        <w:rPr>
          <w:sz w:val="28"/>
          <w:szCs w:val="28"/>
        </w:rPr>
      </w:pPr>
      <w:r w:rsidRPr="00555BE9">
        <w:rPr>
          <w:sz w:val="28"/>
          <w:szCs w:val="28"/>
        </w:rPr>
        <w:t xml:space="preserve">от 20.01.2021г. №14 «Об утверждении </w:t>
      </w:r>
    </w:p>
    <w:p w:rsidR="00555BE9" w:rsidRPr="00555BE9" w:rsidRDefault="00555BE9" w:rsidP="00555BE9">
      <w:pPr>
        <w:pStyle w:val="ad"/>
        <w:spacing w:after="0"/>
        <w:ind w:left="0"/>
        <w:rPr>
          <w:sz w:val="28"/>
          <w:szCs w:val="28"/>
        </w:rPr>
      </w:pPr>
      <w:r w:rsidRPr="00555BE9">
        <w:rPr>
          <w:sz w:val="28"/>
          <w:szCs w:val="28"/>
        </w:rPr>
        <w:t xml:space="preserve">Устава Муниципального бюджетного </w:t>
      </w:r>
    </w:p>
    <w:p w:rsidR="00555BE9" w:rsidRPr="00555BE9" w:rsidRDefault="00555BE9" w:rsidP="00555BE9">
      <w:pPr>
        <w:pStyle w:val="ad"/>
        <w:spacing w:after="0"/>
        <w:ind w:left="0"/>
        <w:rPr>
          <w:sz w:val="28"/>
          <w:szCs w:val="28"/>
        </w:rPr>
      </w:pPr>
      <w:r w:rsidRPr="00555BE9">
        <w:rPr>
          <w:sz w:val="28"/>
          <w:szCs w:val="28"/>
        </w:rPr>
        <w:t xml:space="preserve">общеобразовательного учреждения </w:t>
      </w:r>
    </w:p>
    <w:p w:rsidR="00555BE9" w:rsidRPr="00555BE9" w:rsidRDefault="00555BE9" w:rsidP="00555BE9">
      <w:pPr>
        <w:pStyle w:val="ad"/>
        <w:spacing w:after="0"/>
        <w:ind w:left="0"/>
        <w:rPr>
          <w:sz w:val="28"/>
          <w:szCs w:val="28"/>
        </w:rPr>
      </w:pPr>
      <w:r w:rsidRPr="00555BE9">
        <w:rPr>
          <w:sz w:val="28"/>
          <w:szCs w:val="28"/>
        </w:rPr>
        <w:t>«Новичихинская средняя общеобразовательная</w:t>
      </w:r>
    </w:p>
    <w:p w:rsidR="00555BE9" w:rsidRPr="00555BE9" w:rsidRDefault="00555BE9" w:rsidP="00555BE9">
      <w:pPr>
        <w:pStyle w:val="ad"/>
        <w:spacing w:after="0"/>
        <w:ind w:left="0"/>
        <w:rPr>
          <w:sz w:val="28"/>
          <w:szCs w:val="28"/>
        </w:rPr>
      </w:pPr>
      <w:r w:rsidRPr="00555BE9">
        <w:rPr>
          <w:sz w:val="28"/>
          <w:szCs w:val="28"/>
        </w:rPr>
        <w:t>школа» Новичихинского района Алтайского края</w:t>
      </w:r>
    </w:p>
    <w:p w:rsidR="00555BE9" w:rsidRPr="00555BE9" w:rsidRDefault="00555BE9" w:rsidP="00555BE9">
      <w:pPr>
        <w:pStyle w:val="ad"/>
        <w:spacing w:after="0"/>
        <w:ind w:left="0"/>
        <w:rPr>
          <w:sz w:val="28"/>
          <w:szCs w:val="28"/>
        </w:rPr>
      </w:pPr>
      <w:r w:rsidRPr="00555BE9">
        <w:rPr>
          <w:sz w:val="28"/>
          <w:szCs w:val="28"/>
        </w:rPr>
        <w:t>в новой редакции»</w:t>
      </w:r>
    </w:p>
    <w:p w:rsidR="00555BE9" w:rsidRPr="00555BE9" w:rsidRDefault="00555BE9" w:rsidP="00555BE9">
      <w:pPr>
        <w:pStyle w:val="ad"/>
        <w:spacing w:after="0"/>
        <w:ind w:left="0"/>
        <w:rPr>
          <w:sz w:val="28"/>
          <w:szCs w:val="28"/>
        </w:rPr>
      </w:pPr>
      <w:r w:rsidRPr="00555BE9">
        <w:rPr>
          <w:sz w:val="28"/>
          <w:szCs w:val="28"/>
        </w:rPr>
        <w:t xml:space="preserve"> </w:t>
      </w:r>
    </w:p>
    <w:p w:rsidR="00555BE9" w:rsidRPr="00555BE9" w:rsidRDefault="00555BE9" w:rsidP="00555BE9">
      <w:pPr>
        <w:pStyle w:val="ad"/>
        <w:spacing w:after="0"/>
        <w:ind w:left="0"/>
        <w:rPr>
          <w:sz w:val="28"/>
          <w:szCs w:val="28"/>
        </w:rPr>
      </w:pPr>
    </w:p>
    <w:p w:rsidR="00555BE9" w:rsidRPr="00555BE9" w:rsidRDefault="00555BE9" w:rsidP="00555BE9">
      <w:pPr>
        <w:pStyle w:val="ad"/>
        <w:spacing w:after="0"/>
        <w:ind w:left="0"/>
        <w:jc w:val="both"/>
        <w:rPr>
          <w:sz w:val="28"/>
          <w:szCs w:val="28"/>
        </w:rPr>
      </w:pPr>
      <w:r>
        <w:rPr>
          <w:sz w:val="28"/>
          <w:szCs w:val="28"/>
        </w:rPr>
        <w:t xml:space="preserve"> </w:t>
      </w:r>
      <w:r>
        <w:rPr>
          <w:sz w:val="28"/>
          <w:szCs w:val="28"/>
        </w:rPr>
        <w:tab/>
      </w:r>
      <w:r w:rsidRPr="00555BE9">
        <w:rPr>
          <w:sz w:val="28"/>
          <w:szCs w:val="28"/>
        </w:rPr>
        <w:t>Во исполнение Федерального закона Российской Федерации от 29.12.2012 г. № 273-ФЗ «Об образовании в Российской Федерации», в соответствии со статьей 55 Устава муниципального образования Новичихинский район,</w:t>
      </w:r>
    </w:p>
    <w:p w:rsidR="00555BE9" w:rsidRPr="00555BE9" w:rsidRDefault="00555BE9" w:rsidP="00555BE9">
      <w:pPr>
        <w:pStyle w:val="ad"/>
        <w:spacing w:after="0"/>
        <w:ind w:left="0"/>
        <w:rPr>
          <w:sz w:val="28"/>
          <w:szCs w:val="28"/>
        </w:rPr>
      </w:pPr>
      <w:r>
        <w:rPr>
          <w:sz w:val="28"/>
          <w:szCs w:val="28"/>
        </w:rPr>
        <w:t xml:space="preserve"> </w:t>
      </w:r>
      <w:r>
        <w:rPr>
          <w:sz w:val="28"/>
          <w:szCs w:val="28"/>
        </w:rPr>
        <w:tab/>
      </w:r>
      <w:r w:rsidRPr="00555BE9">
        <w:rPr>
          <w:sz w:val="28"/>
          <w:szCs w:val="28"/>
        </w:rPr>
        <w:t>ПОСТАНОВЛЯЮ:</w:t>
      </w:r>
    </w:p>
    <w:p w:rsidR="00555BE9" w:rsidRPr="00555BE9" w:rsidRDefault="00555BE9" w:rsidP="00AA1834">
      <w:pPr>
        <w:pStyle w:val="ad"/>
        <w:numPr>
          <w:ilvl w:val="0"/>
          <w:numId w:val="6"/>
        </w:numPr>
        <w:tabs>
          <w:tab w:val="left" w:pos="-207"/>
          <w:tab w:val="left" w:pos="851"/>
          <w:tab w:val="left" w:pos="1134"/>
        </w:tabs>
        <w:spacing w:after="0"/>
        <w:ind w:left="0" w:right="-2" w:firstLine="709"/>
        <w:jc w:val="both"/>
        <w:rPr>
          <w:sz w:val="28"/>
          <w:szCs w:val="28"/>
        </w:rPr>
      </w:pPr>
      <w:r w:rsidRPr="00555BE9">
        <w:rPr>
          <w:sz w:val="28"/>
          <w:szCs w:val="28"/>
        </w:rPr>
        <w:t>Внести изменения в постановление Администрации Новичихинского района от 20.01.2021г. №14 «Об утверждении Устава Муниципального бюджетного общеобразовательного учреждения «Новичихинская средняя общеобразовательная школа» Новичихинского района Алтайского края в новой редакции», изложив пункты 4.6, 5.3, 5.15 в новой редакции (прилагается).</w:t>
      </w:r>
    </w:p>
    <w:p w:rsidR="00555BE9" w:rsidRPr="00555BE9" w:rsidRDefault="00555BE9" w:rsidP="00AA1834">
      <w:pPr>
        <w:pStyle w:val="ad"/>
        <w:numPr>
          <w:ilvl w:val="0"/>
          <w:numId w:val="6"/>
        </w:numPr>
        <w:tabs>
          <w:tab w:val="left" w:pos="-207"/>
          <w:tab w:val="left" w:pos="709"/>
          <w:tab w:val="left" w:pos="993"/>
        </w:tabs>
        <w:spacing w:after="0"/>
        <w:ind w:left="0" w:right="-2" w:firstLine="709"/>
        <w:jc w:val="both"/>
        <w:rPr>
          <w:sz w:val="28"/>
          <w:szCs w:val="28"/>
        </w:rPr>
      </w:pPr>
      <w:r w:rsidRPr="00555BE9">
        <w:rPr>
          <w:sz w:val="28"/>
          <w:szCs w:val="28"/>
        </w:rPr>
        <w:t xml:space="preserve"> Контроль за исполнением постановления возложить на первого заместителя главы Администрации района О.Н. Нагайцеву.</w:t>
      </w:r>
    </w:p>
    <w:p w:rsidR="00BD7E23" w:rsidRDefault="00BD7E23" w:rsidP="004875A3">
      <w:pPr>
        <w:jc w:val="both"/>
        <w:rPr>
          <w:sz w:val="28"/>
          <w:szCs w:val="28"/>
        </w:rPr>
      </w:pPr>
    </w:p>
    <w:p w:rsidR="00555BE9" w:rsidRPr="000F30EB" w:rsidRDefault="00555BE9"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B13B84" w:rsidRDefault="00B13B84" w:rsidP="004875A3">
      <w:pPr>
        <w:jc w:val="both"/>
        <w:rPr>
          <w:sz w:val="28"/>
          <w:szCs w:val="28"/>
        </w:rPr>
      </w:pPr>
    </w:p>
    <w:p w:rsidR="00555BE9" w:rsidRDefault="00555BE9" w:rsidP="004875A3">
      <w:pPr>
        <w:jc w:val="both"/>
        <w:rPr>
          <w:sz w:val="28"/>
          <w:szCs w:val="28"/>
        </w:rPr>
      </w:pPr>
    </w:p>
    <w:p w:rsidR="00555BE9" w:rsidRDefault="00555BE9" w:rsidP="00555BE9">
      <w:pPr>
        <w:ind w:firstLine="720"/>
        <w:jc w:val="right"/>
        <w:rPr>
          <w:sz w:val="28"/>
          <w:szCs w:val="28"/>
        </w:rPr>
      </w:pPr>
      <w:r w:rsidRPr="00754E4D">
        <w:rPr>
          <w:sz w:val="28"/>
          <w:szCs w:val="28"/>
        </w:rPr>
        <w:lastRenderedPageBreak/>
        <w:t>УТВЕРЖДЕН</w:t>
      </w:r>
    </w:p>
    <w:p w:rsidR="00555BE9" w:rsidRDefault="00555BE9" w:rsidP="00555BE9">
      <w:pPr>
        <w:ind w:firstLine="720"/>
        <w:jc w:val="right"/>
        <w:rPr>
          <w:sz w:val="28"/>
          <w:szCs w:val="28"/>
        </w:rPr>
      </w:pPr>
      <w:r>
        <w:rPr>
          <w:sz w:val="28"/>
          <w:szCs w:val="28"/>
        </w:rPr>
        <w:t xml:space="preserve">Постановлением Администрации </w:t>
      </w:r>
    </w:p>
    <w:p w:rsidR="00555BE9" w:rsidRDefault="00555BE9" w:rsidP="00555BE9">
      <w:pPr>
        <w:ind w:firstLine="720"/>
        <w:jc w:val="right"/>
        <w:rPr>
          <w:sz w:val="28"/>
          <w:szCs w:val="28"/>
        </w:rPr>
      </w:pPr>
      <w:r>
        <w:rPr>
          <w:sz w:val="28"/>
          <w:szCs w:val="28"/>
        </w:rPr>
        <w:t>Новичихинского района</w:t>
      </w:r>
    </w:p>
    <w:p w:rsidR="00555BE9" w:rsidRDefault="00555BE9" w:rsidP="00555BE9">
      <w:pPr>
        <w:ind w:firstLine="720"/>
        <w:jc w:val="right"/>
        <w:rPr>
          <w:sz w:val="28"/>
          <w:szCs w:val="28"/>
        </w:rPr>
      </w:pPr>
      <w:r>
        <w:rPr>
          <w:sz w:val="28"/>
          <w:szCs w:val="28"/>
        </w:rPr>
        <w:t xml:space="preserve">от «11» </w:t>
      </w:r>
      <w:r w:rsidRPr="00754E4D">
        <w:rPr>
          <w:sz w:val="28"/>
          <w:szCs w:val="28"/>
          <w:u w:val="single"/>
        </w:rPr>
        <w:t>мая</w:t>
      </w:r>
      <w:r w:rsidRPr="00754E4D">
        <w:rPr>
          <w:sz w:val="28"/>
          <w:szCs w:val="28"/>
        </w:rPr>
        <w:t xml:space="preserve"> </w:t>
      </w:r>
      <w:r>
        <w:rPr>
          <w:sz w:val="28"/>
          <w:szCs w:val="28"/>
        </w:rPr>
        <w:t>2021 г. №154</w:t>
      </w:r>
    </w:p>
    <w:p w:rsidR="00555BE9" w:rsidRDefault="00555BE9" w:rsidP="00555BE9">
      <w:pPr>
        <w:ind w:firstLine="720"/>
        <w:jc w:val="right"/>
        <w:rPr>
          <w:sz w:val="28"/>
          <w:szCs w:val="28"/>
        </w:rPr>
      </w:pPr>
    </w:p>
    <w:p w:rsidR="00555BE9" w:rsidRDefault="00555BE9" w:rsidP="00555BE9">
      <w:pPr>
        <w:ind w:firstLine="720"/>
        <w:jc w:val="right"/>
        <w:rPr>
          <w:sz w:val="28"/>
          <w:szCs w:val="28"/>
        </w:rPr>
      </w:pPr>
    </w:p>
    <w:p w:rsidR="00555BE9" w:rsidRDefault="00555BE9" w:rsidP="00555BE9">
      <w:pPr>
        <w:ind w:firstLine="720"/>
        <w:jc w:val="right"/>
        <w:rPr>
          <w:sz w:val="28"/>
          <w:szCs w:val="28"/>
        </w:rPr>
      </w:pPr>
    </w:p>
    <w:p w:rsidR="00555BE9" w:rsidRDefault="00555BE9" w:rsidP="00555BE9">
      <w:pPr>
        <w:ind w:firstLine="720"/>
        <w:jc w:val="right"/>
        <w:rPr>
          <w:sz w:val="28"/>
          <w:szCs w:val="28"/>
        </w:rPr>
      </w:pPr>
    </w:p>
    <w:p w:rsidR="00555BE9" w:rsidRDefault="00555BE9" w:rsidP="00555BE9">
      <w:pPr>
        <w:ind w:firstLine="720"/>
        <w:jc w:val="right"/>
        <w:rPr>
          <w:sz w:val="28"/>
          <w:szCs w:val="28"/>
        </w:rPr>
      </w:pPr>
    </w:p>
    <w:p w:rsidR="00555BE9" w:rsidRDefault="00555BE9" w:rsidP="00555BE9">
      <w:pPr>
        <w:ind w:firstLine="720"/>
        <w:jc w:val="right"/>
        <w:rPr>
          <w:sz w:val="28"/>
          <w:szCs w:val="28"/>
        </w:rPr>
      </w:pPr>
    </w:p>
    <w:p w:rsidR="00555BE9" w:rsidRDefault="00555BE9" w:rsidP="00555BE9">
      <w:pPr>
        <w:ind w:firstLine="720"/>
        <w:jc w:val="right"/>
        <w:rPr>
          <w:sz w:val="28"/>
          <w:szCs w:val="28"/>
        </w:rPr>
      </w:pPr>
    </w:p>
    <w:p w:rsidR="00555BE9" w:rsidRDefault="00555BE9" w:rsidP="00555BE9">
      <w:pPr>
        <w:ind w:firstLine="720"/>
        <w:jc w:val="right"/>
        <w:rPr>
          <w:sz w:val="28"/>
          <w:szCs w:val="28"/>
        </w:rPr>
      </w:pPr>
    </w:p>
    <w:p w:rsidR="00555BE9" w:rsidRDefault="00555BE9" w:rsidP="00555BE9">
      <w:pPr>
        <w:ind w:firstLine="720"/>
        <w:jc w:val="right"/>
        <w:rPr>
          <w:sz w:val="28"/>
          <w:szCs w:val="28"/>
        </w:rPr>
      </w:pPr>
    </w:p>
    <w:p w:rsidR="00555BE9" w:rsidRDefault="00555BE9" w:rsidP="00555BE9">
      <w:pPr>
        <w:ind w:firstLine="720"/>
        <w:jc w:val="right"/>
        <w:rPr>
          <w:sz w:val="28"/>
          <w:szCs w:val="28"/>
        </w:rPr>
      </w:pPr>
    </w:p>
    <w:p w:rsidR="00555BE9" w:rsidRDefault="00555BE9" w:rsidP="00555BE9">
      <w:pPr>
        <w:ind w:firstLine="720"/>
        <w:jc w:val="center"/>
        <w:rPr>
          <w:sz w:val="28"/>
          <w:szCs w:val="28"/>
        </w:rPr>
      </w:pPr>
      <w:r>
        <w:rPr>
          <w:sz w:val="28"/>
          <w:szCs w:val="28"/>
        </w:rPr>
        <w:t>ИЗМЕНЕНИЯ В УСТАВ</w:t>
      </w:r>
    </w:p>
    <w:p w:rsidR="00555BE9" w:rsidRPr="00754E4D" w:rsidRDefault="00555BE9" w:rsidP="00555BE9">
      <w:pPr>
        <w:ind w:firstLine="720"/>
        <w:jc w:val="center"/>
        <w:rPr>
          <w:sz w:val="28"/>
          <w:szCs w:val="28"/>
        </w:rPr>
      </w:pPr>
      <w:r w:rsidRPr="00754E4D">
        <w:rPr>
          <w:sz w:val="28"/>
          <w:szCs w:val="28"/>
        </w:rPr>
        <w:t xml:space="preserve">Муниципального бюджетного общеобразовательного учреждения </w:t>
      </w:r>
    </w:p>
    <w:p w:rsidR="00555BE9" w:rsidRPr="00754E4D" w:rsidRDefault="00555BE9" w:rsidP="00555BE9">
      <w:pPr>
        <w:ind w:firstLine="720"/>
        <w:jc w:val="center"/>
        <w:rPr>
          <w:sz w:val="28"/>
          <w:szCs w:val="28"/>
        </w:rPr>
      </w:pPr>
      <w:r w:rsidRPr="00754E4D">
        <w:rPr>
          <w:sz w:val="28"/>
          <w:szCs w:val="28"/>
        </w:rPr>
        <w:t>«Новичихинская средняя общеобразовательная</w:t>
      </w:r>
      <w:r>
        <w:rPr>
          <w:sz w:val="28"/>
          <w:szCs w:val="28"/>
        </w:rPr>
        <w:t xml:space="preserve"> </w:t>
      </w:r>
      <w:r w:rsidRPr="00754E4D">
        <w:rPr>
          <w:sz w:val="28"/>
          <w:szCs w:val="28"/>
        </w:rPr>
        <w:t>школа» Новичихинского района Алтайского края</w:t>
      </w: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ind w:firstLine="720"/>
        <w:jc w:val="center"/>
        <w:rPr>
          <w:sz w:val="28"/>
          <w:szCs w:val="28"/>
        </w:rPr>
      </w:pPr>
    </w:p>
    <w:p w:rsidR="00555BE9" w:rsidRDefault="00555BE9" w:rsidP="00555BE9">
      <w:pPr>
        <w:jc w:val="center"/>
        <w:rPr>
          <w:sz w:val="28"/>
          <w:szCs w:val="28"/>
        </w:rPr>
      </w:pPr>
      <w:r>
        <w:rPr>
          <w:sz w:val="28"/>
          <w:szCs w:val="28"/>
        </w:rPr>
        <w:t>с. Новичиха</w:t>
      </w:r>
    </w:p>
    <w:p w:rsidR="00555BE9" w:rsidRPr="00754E4D" w:rsidRDefault="00555BE9" w:rsidP="00555BE9">
      <w:pPr>
        <w:jc w:val="center"/>
        <w:rPr>
          <w:sz w:val="28"/>
          <w:szCs w:val="28"/>
        </w:rPr>
      </w:pPr>
      <w:r>
        <w:rPr>
          <w:sz w:val="28"/>
          <w:szCs w:val="28"/>
        </w:rPr>
        <w:t>2021</w:t>
      </w: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r>
        <w:rPr>
          <w:noProof/>
          <w:sz w:val="28"/>
          <w:szCs w:val="28"/>
        </w:rPr>
        <w:lastRenderedPageBreak/>
        <w:drawing>
          <wp:inline distT="0" distB="0" distL="0" distR="0">
            <wp:extent cx="5904672" cy="7582020"/>
            <wp:effectExtent l="19050" t="0" r="828" b="0"/>
            <wp:docPr id="1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0143" r="2311" b="20404"/>
                    <a:stretch>
                      <a:fillRect/>
                    </a:stretch>
                  </pic:blipFill>
                  <pic:spPr bwMode="auto">
                    <a:xfrm>
                      <a:off x="0" y="0"/>
                      <a:ext cx="5904672" cy="7582020"/>
                    </a:xfrm>
                    <a:prstGeom prst="rect">
                      <a:avLst/>
                    </a:prstGeom>
                    <a:noFill/>
                    <a:ln w="9525">
                      <a:noFill/>
                      <a:miter lim="800000"/>
                      <a:headEnd/>
                      <a:tailEnd/>
                    </a:ln>
                  </pic:spPr>
                </pic:pic>
              </a:graphicData>
            </a:graphic>
          </wp:inline>
        </w:drawing>
      </w: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11.05.2021   № 155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tbl>
      <w:tblPr>
        <w:tblW w:w="0" w:type="auto"/>
        <w:tblLook w:val="04A0"/>
      </w:tblPr>
      <w:tblGrid>
        <w:gridCol w:w="4683"/>
        <w:gridCol w:w="4605"/>
      </w:tblGrid>
      <w:tr w:rsidR="00555BE9" w:rsidRPr="00555BE9" w:rsidTr="00555BE9">
        <w:tc>
          <w:tcPr>
            <w:tcW w:w="4734" w:type="dxa"/>
            <w:shd w:val="clear" w:color="auto" w:fill="auto"/>
          </w:tcPr>
          <w:p w:rsidR="00555BE9" w:rsidRPr="00555BE9" w:rsidRDefault="00555BE9" w:rsidP="00555BE9">
            <w:pPr>
              <w:pStyle w:val="ad"/>
              <w:spacing w:after="0"/>
              <w:ind w:left="0"/>
              <w:rPr>
                <w:sz w:val="28"/>
                <w:szCs w:val="28"/>
              </w:rPr>
            </w:pPr>
            <w:r w:rsidRPr="00555BE9">
              <w:rPr>
                <w:sz w:val="28"/>
                <w:szCs w:val="28"/>
              </w:rPr>
              <w:t>«О задачах по подготовке топливно-энергетического комплекса и жилищно-коммунального хозяйства района к работе в осенне-зимний период 2021-2022 годов»</w:t>
            </w:r>
          </w:p>
        </w:tc>
        <w:tc>
          <w:tcPr>
            <w:tcW w:w="4695" w:type="dxa"/>
            <w:shd w:val="clear" w:color="auto" w:fill="auto"/>
          </w:tcPr>
          <w:p w:rsidR="00555BE9" w:rsidRPr="00555BE9" w:rsidRDefault="00555BE9" w:rsidP="00555BE9">
            <w:pPr>
              <w:pStyle w:val="21"/>
              <w:spacing w:line="240" w:lineRule="auto"/>
              <w:ind w:firstLine="0"/>
              <w:rPr>
                <w:szCs w:val="28"/>
              </w:rPr>
            </w:pPr>
          </w:p>
        </w:tc>
      </w:tr>
    </w:tbl>
    <w:p w:rsidR="00555BE9" w:rsidRPr="00555BE9" w:rsidRDefault="00555BE9" w:rsidP="00555BE9">
      <w:pPr>
        <w:pStyle w:val="21"/>
        <w:spacing w:line="240" w:lineRule="auto"/>
        <w:ind w:firstLine="0"/>
        <w:rPr>
          <w:szCs w:val="28"/>
        </w:rPr>
      </w:pPr>
    </w:p>
    <w:p w:rsidR="00555BE9" w:rsidRPr="00555BE9" w:rsidRDefault="00555BE9" w:rsidP="00555BE9">
      <w:pPr>
        <w:pStyle w:val="ad"/>
        <w:spacing w:after="0"/>
        <w:ind w:left="0" w:firstLine="708"/>
        <w:jc w:val="both"/>
        <w:rPr>
          <w:sz w:val="28"/>
          <w:szCs w:val="28"/>
        </w:rPr>
      </w:pPr>
      <w:r w:rsidRPr="00555BE9">
        <w:rPr>
          <w:sz w:val="28"/>
          <w:szCs w:val="28"/>
        </w:rPr>
        <w:t>В целях обеспечения своевременной подготовки объектов топливно-энергетического комплекса и жилищно-коммунального хозяйства Новичихинского района к работе в осенне-зимний период 2021-2022 годов</w:t>
      </w:r>
    </w:p>
    <w:p w:rsidR="00555BE9" w:rsidRPr="00555BE9" w:rsidRDefault="00555BE9" w:rsidP="00555BE9">
      <w:pPr>
        <w:pStyle w:val="ad"/>
        <w:spacing w:after="0"/>
        <w:ind w:left="0"/>
        <w:jc w:val="both"/>
        <w:rPr>
          <w:sz w:val="28"/>
          <w:szCs w:val="28"/>
        </w:rPr>
      </w:pPr>
      <w:r w:rsidRPr="00555BE9">
        <w:rPr>
          <w:sz w:val="28"/>
          <w:szCs w:val="28"/>
        </w:rPr>
        <w:tab/>
        <w:t>ПОСТАНОВЛЯЮ:</w:t>
      </w:r>
    </w:p>
    <w:p w:rsidR="00555BE9" w:rsidRPr="00555BE9" w:rsidRDefault="00555BE9" w:rsidP="00555BE9">
      <w:pPr>
        <w:pStyle w:val="ad"/>
        <w:spacing w:after="0"/>
        <w:ind w:left="0" w:firstLine="708"/>
        <w:jc w:val="both"/>
        <w:rPr>
          <w:sz w:val="28"/>
          <w:szCs w:val="28"/>
        </w:rPr>
      </w:pPr>
      <w:r w:rsidRPr="00555BE9">
        <w:rPr>
          <w:sz w:val="28"/>
          <w:szCs w:val="28"/>
        </w:rPr>
        <w:t>1. Установить срок готовности объектов топливно-энергетического комплекса и жилищно-коммунального хозяйства Новичихинского района к работе в осенне-зимний период – 15 сентября 2021 года.</w:t>
      </w:r>
    </w:p>
    <w:p w:rsidR="00555BE9" w:rsidRPr="00555BE9" w:rsidRDefault="00555BE9" w:rsidP="00555BE9">
      <w:pPr>
        <w:pStyle w:val="ad"/>
        <w:spacing w:after="0"/>
        <w:ind w:left="0" w:firstLine="708"/>
        <w:jc w:val="both"/>
        <w:rPr>
          <w:sz w:val="28"/>
          <w:szCs w:val="28"/>
        </w:rPr>
      </w:pPr>
      <w:r w:rsidRPr="00555BE9">
        <w:rPr>
          <w:sz w:val="28"/>
          <w:szCs w:val="28"/>
        </w:rPr>
        <w:t xml:space="preserve">2. Утвердить районный состав межведомственной комиссии по подготовке и проверке готовности котельных и тепловых сетей, участвующих в теплоснабжении социальной сферы и населения, к отопительному сезону 2021-2022 гг. </w:t>
      </w:r>
    </w:p>
    <w:p w:rsidR="00555BE9" w:rsidRPr="00555BE9" w:rsidRDefault="00555BE9" w:rsidP="00555BE9">
      <w:pPr>
        <w:pStyle w:val="ad"/>
        <w:spacing w:after="0"/>
        <w:ind w:left="0" w:firstLine="708"/>
        <w:jc w:val="both"/>
        <w:rPr>
          <w:sz w:val="28"/>
          <w:szCs w:val="28"/>
        </w:rPr>
      </w:pPr>
      <w:r w:rsidRPr="00555BE9">
        <w:rPr>
          <w:sz w:val="28"/>
          <w:szCs w:val="28"/>
        </w:rPr>
        <w:t>3. Утвердить районный план мероприятий по подготовке к отопительному сезону 2021-2022 годов.</w:t>
      </w:r>
    </w:p>
    <w:p w:rsidR="00555BE9" w:rsidRPr="00555BE9" w:rsidRDefault="00555BE9" w:rsidP="00555BE9">
      <w:pPr>
        <w:pStyle w:val="ad"/>
        <w:spacing w:after="0"/>
        <w:ind w:left="0" w:firstLine="708"/>
        <w:jc w:val="both"/>
        <w:rPr>
          <w:sz w:val="28"/>
          <w:szCs w:val="28"/>
        </w:rPr>
      </w:pPr>
      <w:r w:rsidRPr="00555BE9">
        <w:rPr>
          <w:sz w:val="28"/>
          <w:szCs w:val="28"/>
        </w:rPr>
        <w:t>4. Директору МУП «Теплосервис» Новичихинского района Алтайского края (Воронин А.П.), председателю комитета по образованию Администрации Новичихинского района (Соловиченко Е.А.), начальнику отдела ЖКХ Администрации района (Федотова Н.А.), главам сельских поселений, главе администрации Новичихинского сельсовета (по согласованию), руководителям образовательных учреждений,</w:t>
      </w:r>
      <w:r w:rsidRPr="00555BE9">
        <w:rPr>
          <w:b/>
          <w:sz w:val="28"/>
          <w:szCs w:val="28"/>
        </w:rPr>
        <w:t xml:space="preserve"> </w:t>
      </w:r>
      <w:r w:rsidRPr="00555BE9">
        <w:rPr>
          <w:sz w:val="28"/>
          <w:szCs w:val="28"/>
        </w:rPr>
        <w:t>в оперативном управлении которых находятся котельные, обеспечить:</w:t>
      </w:r>
    </w:p>
    <w:p w:rsidR="00555BE9" w:rsidRPr="00555BE9" w:rsidRDefault="00555BE9" w:rsidP="00555BE9">
      <w:pPr>
        <w:pStyle w:val="ad"/>
        <w:spacing w:after="0"/>
        <w:ind w:left="0" w:firstLine="708"/>
        <w:jc w:val="both"/>
        <w:rPr>
          <w:sz w:val="28"/>
          <w:szCs w:val="28"/>
        </w:rPr>
      </w:pPr>
      <w:r w:rsidRPr="00555BE9">
        <w:rPr>
          <w:sz w:val="28"/>
          <w:szCs w:val="28"/>
        </w:rPr>
        <w:t>– взаимодействие с Сибирским управлением Федеральной службы по экологическому, технологическому и атомному надзору (Ростехнадзор) Алтайский отдел в соответствии с действующим порядком оценки готовности объектов топливно-энергетического комплекса и жилищно-коммунального хозяйства Новичихинского района к работе в осенне-зимний период;</w:t>
      </w:r>
    </w:p>
    <w:p w:rsidR="00555BE9" w:rsidRPr="00555BE9" w:rsidRDefault="00555BE9" w:rsidP="00555BE9">
      <w:pPr>
        <w:pStyle w:val="ad"/>
        <w:spacing w:after="0"/>
        <w:ind w:left="0" w:firstLine="708"/>
        <w:jc w:val="both"/>
        <w:rPr>
          <w:sz w:val="28"/>
          <w:szCs w:val="28"/>
        </w:rPr>
      </w:pPr>
      <w:r w:rsidRPr="00555BE9">
        <w:rPr>
          <w:sz w:val="28"/>
          <w:szCs w:val="28"/>
        </w:rPr>
        <w:t>– оперативный контроль за ходом выполнения предзимних работ, заготовкой топлива. Особое внимание обратить на выполнение мероприятий по ресурсосбережению в разрезе каждой котельной.</w:t>
      </w:r>
    </w:p>
    <w:p w:rsidR="00555BE9" w:rsidRPr="00555BE9" w:rsidRDefault="00555BE9" w:rsidP="00555BE9">
      <w:pPr>
        <w:pStyle w:val="ad"/>
        <w:spacing w:after="0"/>
        <w:ind w:left="0" w:firstLine="708"/>
        <w:jc w:val="both"/>
        <w:rPr>
          <w:sz w:val="28"/>
          <w:szCs w:val="28"/>
        </w:rPr>
      </w:pPr>
      <w:r w:rsidRPr="00555BE9">
        <w:rPr>
          <w:sz w:val="28"/>
          <w:szCs w:val="28"/>
        </w:rPr>
        <w:t xml:space="preserve">5. Заместителю главы Администрации района (Кормильченко А.М.) взять на особый контроль поставку угля для государственных и </w:t>
      </w:r>
      <w:r w:rsidRPr="00555BE9">
        <w:rPr>
          <w:sz w:val="28"/>
          <w:szCs w:val="28"/>
        </w:rPr>
        <w:lastRenderedPageBreak/>
        <w:t>муниципальных нужд, согласно проводимому КГКУ «Центр государственных закупок Алтайского края» аукциону в электронной форме на поставку угля (для потребителей социальной сферы района).</w:t>
      </w:r>
    </w:p>
    <w:p w:rsidR="00555BE9" w:rsidRPr="00555BE9" w:rsidRDefault="00555BE9" w:rsidP="00555BE9">
      <w:pPr>
        <w:pStyle w:val="ad"/>
        <w:spacing w:after="0"/>
        <w:ind w:left="0" w:firstLine="708"/>
        <w:jc w:val="both"/>
        <w:rPr>
          <w:sz w:val="28"/>
          <w:szCs w:val="28"/>
        </w:rPr>
      </w:pPr>
      <w:r w:rsidRPr="00555BE9">
        <w:rPr>
          <w:sz w:val="28"/>
          <w:szCs w:val="28"/>
        </w:rPr>
        <w:t>Рекомендовать директору теплоснабжающей организации (Воронин А.П.) до 1 сентября 2021 года обеспечить заключение договора на поставку угля для теплоснабжения социальной сферы района, прочих потребителей и населения.</w:t>
      </w:r>
    </w:p>
    <w:p w:rsidR="00555BE9" w:rsidRPr="00555BE9" w:rsidRDefault="00555BE9" w:rsidP="00555BE9">
      <w:pPr>
        <w:pStyle w:val="ad"/>
        <w:spacing w:after="0"/>
        <w:ind w:left="0" w:firstLine="708"/>
        <w:jc w:val="both"/>
        <w:rPr>
          <w:b/>
          <w:sz w:val="28"/>
          <w:szCs w:val="28"/>
        </w:rPr>
      </w:pPr>
      <w:r w:rsidRPr="00555BE9">
        <w:rPr>
          <w:sz w:val="28"/>
          <w:szCs w:val="28"/>
        </w:rPr>
        <w:t>6. Рекомендовать директору теплоснабжающей организации (Воронин А.П.), обязать комитет по образованию Администрации Новичихинского района (Соловиченко Е.А.) и руководителей образовательных учреждений,</w:t>
      </w:r>
      <w:r w:rsidRPr="00555BE9">
        <w:rPr>
          <w:b/>
          <w:sz w:val="28"/>
          <w:szCs w:val="28"/>
        </w:rPr>
        <w:t xml:space="preserve"> </w:t>
      </w:r>
      <w:r w:rsidRPr="00555BE9">
        <w:rPr>
          <w:sz w:val="28"/>
          <w:szCs w:val="28"/>
        </w:rPr>
        <w:t>в оперативном управлении которых находятся котельные, (директора МКОУ «Мельниковская СОШ» Рудко И.Е.,  директора МКОУ «Солоновская СОШ» Шестакову Л.В., директора МКОУ «Долговская СОШ» Крысанову Н.В., директора МКОУ «Поломошенская СОШ» Фонакову Т.Н., заведующего МКДОУ «Новичихинский детский сад № 1 «Искорка» Шабанову Е.П.):</w:t>
      </w:r>
    </w:p>
    <w:p w:rsidR="00555BE9" w:rsidRPr="00555BE9" w:rsidRDefault="00555BE9" w:rsidP="00B13B84">
      <w:pPr>
        <w:pStyle w:val="ad"/>
        <w:spacing w:after="0"/>
        <w:ind w:left="0" w:firstLine="708"/>
        <w:jc w:val="both"/>
        <w:rPr>
          <w:sz w:val="28"/>
          <w:szCs w:val="28"/>
        </w:rPr>
      </w:pPr>
      <w:r w:rsidRPr="00555BE9">
        <w:rPr>
          <w:sz w:val="28"/>
          <w:szCs w:val="28"/>
        </w:rPr>
        <w:t>– обеспечить на начало отопительного сезона нормативные запасы топлива (до 20.09.2021 г.);</w:t>
      </w:r>
    </w:p>
    <w:p w:rsidR="00555BE9" w:rsidRPr="00555BE9" w:rsidRDefault="00555BE9" w:rsidP="00B13B84">
      <w:pPr>
        <w:pStyle w:val="ad"/>
        <w:spacing w:after="0"/>
        <w:ind w:left="0" w:firstLine="708"/>
        <w:jc w:val="both"/>
        <w:rPr>
          <w:sz w:val="28"/>
          <w:szCs w:val="28"/>
        </w:rPr>
      </w:pPr>
      <w:r w:rsidRPr="00555BE9">
        <w:rPr>
          <w:sz w:val="28"/>
          <w:szCs w:val="28"/>
        </w:rPr>
        <w:t>– реализовывать мероприятия по энергосбережению и повышению энергетической эффективности;</w:t>
      </w:r>
    </w:p>
    <w:p w:rsidR="00555BE9" w:rsidRPr="00555BE9" w:rsidRDefault="00555BE9" w:rsidP="00B13B84">
      <w:pPr>
        <w:pStyle w:val="ad"/>
        <w:spacing w:after="0"/>
        <w:ind w:left="0" w:firstLine="708"/>
        <w:jc w:val="both"/>
        <w:rPr>
          <w:sz w:val="28"/>
          <w:szCs w:val="28"/>
        </w:rPr>
      </w:pPr>
      <w:r w:rsidRPr="00555BE9">
        <w:rPr>
          <w:sz w:val="28"/>
          <w:szCs w:val="28"/>
        </w:rPr>
        <w:t>– обеспечить получение паспортов готовности объектов теплоснабжения к работе в отопительный сезон 2021-2022 годов;</w:t>
      </w:r>
    </w:p>
    <w:p w:rsidR="00555BE9" w:rsidRPr="00555BE9" w:rsidRDefault="00555BE9" w:rsidP="00B13B84">
      <w:pPr>
        <w:pStyle w:val="ad"/>
        <w:spacing w:after="0"/>
        <w:ind w:left="0" w:firstLine="708"/>
        <w:jc w:val="both"/>
        <w:rPr>
          <w:sz w:val="28"/>
          <w:szCs w:val="28"/>
        </w:rPr>
      </w:pPr>
      <w:r w:rsidRPr="00555BE9">
        <w:rPr>
          <w:sz w:val="28"/>
          <w:szCs w:val="28"/>
        </w:rPr>
        <w:t>– отработать схему взаимодействия при возникновении чрезвычайных ситуаций, аварий на объектах жилищно-коммунального хозяйства и сбоев в их работе.</w:t>
      </w:r>
    </w:p>
    <w:p w:rsidR="00555BE9" w:rsidRPr="00555BE9" w:rsidRDefault="00555BE9" w:rsidP="00B13B84">
      <w:pPr>
        <w:pStyle w:val="ad"/>
        <w:spacing w:after="0"/>
        <w:ind w:left="0" w:firstLine="708"/>
        <w:jc w:val="both"/>
        <w:rPr>
          <w:sz w:val="28"/>
          <w:szCs w:val="28"/>
        </w:rPr>
      </w:pPr>
      <w:r w:rsidRPr="00555BE9">
        <w:rPr>
          <w:sz w:val="28"/>
          <w:szCs w:val="28"/>
        </w:rPr>
        <w:t>7. Комиссии (по согласованию) по подготовке и проверке готовности котельных и тепловых сетей, участвующих в теплоснабжении социальной сферы и населения, 1 сентября 2021 года приступить к контрольному приему объектов.</w:t>
      </w:r>
    </w:p>
    <w:p w:rsidR="00555BE9" w:rsidRPr="00555BE9" w:rsidRDefault="00555BE9" w:rsidP="00B13B84">
      <w:pPr>
        <w:pStyle w:val="ad"/>
        <w:spacing w:after="0"/>
        <w:ind w:left="0" w:firstLine="708"/>
        <w:jc w:val="both"/>
        <w:rPr>
          <w:sz w:val="28"/>
          <w:szCs w:val="28"/>
        </w:rPr>
      </w:pPr>
      <w:r w:rsidRPr="00555BE9">
        <w:rPr>
          <w:sz w:val="28"/>
          <w:szCs w:val="28"/>
        </w:rPr>
        <w:t>8. Постановление Администрации Новичихинского района Алтайского края от 24.04.2020 № 129 «О задачах по подготовке топливно-энергетического комплекса и жилищно-коммунального хозяйства района к работе в осенне-зимний период 2020-2021 годов» признать утратившим силу.</w:t>
      </w:r>
    </w:p>
    <w:p w:rsidR="00555BE9" w:rsidRPr="00555BE9" w:rsidRDefault="00555BE9" w:rsidP="00B13B84">
      <w:pPr>
        <w:pStyle w:val="ad"/>
        <w:spacing w:after="0"/>
        <w:ind w:left="0" w:firstLine="708"/>
        <w:jc w:val="both"/>
        <w:rPr>
          <w:sz w:val="28"/>
          <w:szCs w:val="28"/>
        </w:rPr>
      </w:pPr>
      <w:r w:rsidRPr="00555BE9">
        <w:rPr>
          <w:sz w:val="28"/>
          <w:szCs w:val="28"/>
        </w:rPr>
        <w:t>9. Контроль за исполнением настоящего постановления возложить на заместителя главы Администрации района Кормильченко А.М.</w:t>
      </w: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Pr="00B13B84" w:rsidRDefault="00B13B84" w:rsidP="00B13B84">
      <w:pPr>
        <w:pStyle w:val="ad"/>
        <w:spacing w:after="0"/>
        <w:ind w:left="0"/>
        <w:jc w:val="right"/>
        <w:rPr>
          <w:sz w:val="28"/>
          <w:szCs w:val="28"/>
        </w:rPr>
      </w:pPr>
      <w:r w:rsidRPr="00B13B84">
        <w:rPr>
          <w:sz w:val="28"/>
          <w:szCs w:val="28"/>
        </w:rPr>
        <w:lastRenderedPageBreak/>
        <w:t>УТВЕРЖДЕН</w:t>
      </w:r>
    </w:p>
    <w:p w:rsidR="00B13B84" w:rsidRPr="00B13B84" w:rsidRDefault="00B13B84" w:rsidP="00B13B84">
      <w:pPr>
        <w:pStyle w:val="ad"/>
        <w:spacing w:after="0"/>
        <w:ind w:left="0"/>
        <w:jc w:val="right"/>
        <w:rPr>
          <w:sz w:val="28"/>
          <w:szCs w:val="28"/>
        </w:rPr>
      </w:pPr>
      <w:r w:rsidRPr="00B13B84">
        <w:rPr>
          <w:sz w:val="28"/>
          <w:szCs w:val="28"/>
        </w:rPr>
        <w:t xml:space="preserve"> постановлением Администрации</w:t>
      </w:r>
    </w:p>
    <w:p w:rsidR="00B13B84" w:rsidRPr="00B13B84" w:rsidRDefault="00B13B84" w:rsidP="00B13B84">
      <w:pPr>
        <w:pStyle w:val="ad"/>
        <w:spacing w:after="0"/>
        <w:ind w:left="0"/>
        <w:jc w:val="right"/>
        <w:rPr>
          <w:sz w:val="28"/>
          <w:szCs w:val="28"/>
        </w:rPr>
      </w:pPr>
      <w:r w:rsidRPr="00B13B84">
        <w:rPr>
          <w:sz w:val="28"/>
          <w:szCs w:val="28"/>
        </w:rPr>
        <w:t>Новичихинского района</w:t>
      </w:r>
    </w:p>
    <w:p w:rsidR="00B13B84" w:rsidRPr="00B13B84" w:rsidRDefault="00B13B84" w:rsidP="00B13B84">
      <w:pPr>
        <w:pStyle w:val="ad"/>
        <w:spacing w:after="0"/>
        <w:ind w:left="0"/>
        <w:jc w:val="right"/>
        <w:rPr>
          <w:sz w:val="28"/>
          <w:szCs w:val="28"/>
        </w:rPr>
      </w:pPr>
      <w:r w:rsidRPr="00B13B84">
        <w:rPr>
          <w:sz w:val="28"/>
          <w:szCs w:val="28"/>
        </w:rPr>
        <w:t>№ 155 от 11.05.2021</w:t>
      </w:r>
    </w:p>
    <w:p w:rsidR="00B13B84" w:rsidRPr="00B13B84" w:rsidRDefault="00B13B84" w:rsidP="00B13B84">
      <w:pPr>
        <w:pStyle w:val="ad"/>
        <w:spacing w:after="0"/>
        <w:ind w:left="0"/>
        <w:jc w:val="right"/>
        <w:rPr>
          <w:sz w:val="28"/>
          <w:szCs w:val="28"/>
        </w:rPr>
      </w:pPr>
    </w:p>
    <w:p w:rsidR="00B13B84" w:rsidRPr="00B13B84" w:rsidRDefault="00B13B84" w:rsidP="00B13B84">
      <w:pPr>
        <w:pStyle w:val="ad"/>
        <w:spacing w:after="0"/>
        <w:ind w:left="0"/>
        <w:jc w:val="center"/>
        <w:rPr>
          <w:sz w:val="28"/>
          <w:szCs w:val="28"/>
        </w:rPr>
      </w:pPr>
      <w:r w:rsidRPr="00B13B84">
        <w:rPr>
          <w:sz w:val="28"/>
          <w:szCs w:val="28"/>
        </w:rPr>
        <w:t xml:space="preserve">СОСТАВ </w:t>
      </w:r>
    </w:p>
    <w:p w:rsidR="00B13B84" w:rsidRPr="00B13B84" w:rsidRDefault="00B13B84" w:rsidP="00B13B84">
      <w:pPr>
        <w:pStyle w:val="ad"/>
        <w:spacing w:after="0"/>
        <w:ind w:left="0"/>
        <w:jc w:val="center"/>
        <w:rPr>
          <w:sz w:val="28"/>
          <w:szCs w:val="28"/>
        </w:rPr>
      </w:pPr>
    </w:p>
    <w:p w:rsidR="00B13B84" w:rsidRPr="00B13B84" w:rsidRDefault="00B13B84" w:rsidP="00B13B84">
      <w:pPr>
        <w:pStyle w:val="ad"/>
        <w:spacing w:after="0"/>
        <w:ind w:left="0"/>
        <w:jc w:val="center"/>
        <w:rPr>
          <w:sz w:val="28"/>
          <w:szCs w:val="28"/>
        </w:rPr>
      </w:pPr>
      <w:r w:rsidRPr="00B13B84">
        <w:rPr>
          <w:sz w:val="28"/>
          <w:szCs w:val="28"/>
        </w:rPr>
        <w:t>районной межведомственной комиссии по подготовке и проверке готовности котельных и тепловых сетей, участвующих в теплоснабжении социальной сферы и населения, к отопительному сезону 2021-2022 гг.</w:t>
      </w:r>
    </w:p>
    <w:p w:rsidR="00B13B84" w:rsidRPr="00B13B84" w:rsidRDefault="00B13B84" w:rsidP="00B13B84">
      <w:pPr>
        <w:pStyle w:val="ad"/>
        <w:spacing w:after="0"/>
        <w:ind w:left="0"/>
        <w:jc w:val="center"/>
        <w:rPr>
          <w:sz w:val="28"/>
          <w:szCs w:val="28"/>
        </w:rPr>
      </w:pPr>
    </w:p>
    <w:tbl>
      <w:tblPr>
        <w:tblW w:w="0" w:type="auto"/>
        <w:tblLook w:val="01E0"/>
      </w:tblPr>
      <w:tblGrid>
        <w:gridCol w:w="3921"/>
        <w:gridCol w:w="5367"/>
      </w:tblGrid>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Кормильченко А.М.</w:t>
            </w:r>
          </w:p>
        </w:tc>
        <w:tc>
          <w:tcPr>
            <w:tcW w:w="5367" w:type="dxa"/>
            <w:shd w:val="clear" w:color="auto" w:fill="auto"/>
          </w:tcPr>
          <w:p w:rsidR="00B13B84" w:rsidRPr="00B13B84" w:rsidRDefault="00B13B84" w:rsidP="00B13B84">
            <w:pPr>
              <w:pStyle w:val="ad"/>
              <w:spacing w:after="0"/>
              <w:ind w:left="0"/>
              <w:rPr>
                <w:sz w:val="28"/>
                <w:szCs w:val="28"/>
              </w:rPr>
            </w:pPr>
            <w:r w:rsidRPr="00B13B84">
              <w:rPr>
                <w:sz w:val="28"/>
                <w:szCs w:val="28"/>
              </w:rPr>
              <w:t>заместитель главы Администрации района, председатель комиссии;</w:t>
            </w:r>
          </w:p>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Уранова Т.Е.</w:t>
            </w:r>
          </w:p>
        </w:tc>
        <w:tc>
          <w:tcPr>
            <w:tcW w:w="5367" w:type="dxa"/>
            <w:shd w:val="clear" w:color="auto" w:fill="auto"/>
          </w:tcPr>
          <w:p w:rsidR="00B13B84" w:rsidRPr="00B13B84" w:rsidRDefault="00B13B84" w:rsidP="00B13B84">
            <w:pPr>
              <w:pStyle w:val="ad"/>
              <w:spacing w:after="0"/>
              <w:ind w:left="0"/>
              <w:rPr>
                <w:sz w:val="28"/>
                <w:szCs w:val="28"/>
              </w:rPr>
            </w:pPr>
            <w:r w:rsidRPr="00B13B84">
              <w:rPr>
                <w:sz w:val="28"/>
                <w:szCs w:val="28"/>
              </w:rPr>
              <w:t>председатель комитета по экономике и управлению муниципальным имуществом, зам. председателя комиссии;</w:t>
            </w:r>
          </w:p>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Члены комиссии:</w:t>
            </w:r>
          </w:p>
        </w:tc>
        <w:tc>
          <w:tcPr>
            <w:tcW w:w="5367" w:type="dxa"/>
            <w:shd w:val="clear" w:color="auto" w:fill="auto"/>
          </w:tcPr>
          <w:p w:rsidR="00B13B84" w:rsidRPr="00B13B84" w:rsidRDefault="00B13B84" w:rsidP="00B13B84">
            <w:pPr>
              <w:pStyle w:val="ad"/>
              <w:spacing w:after="0"/>
              <w:ind w:left="0"/>
              <w:rPr>
                <w:sz w:val="28"/>
                <w:szCs w:val="28"/>
              </w:rPr>
            </w:pPr>
          </w:p>
        </w:tc>
      </w:tr>
      <w:tr w:rsidR="00B13B84" w:rsidRPr="00B13B84" w:rsidTr="00B13B84">
        <w:trPr>
          <w:trHeight w:val="259"/>
        </w:trPr>
        <w:tc>
          <w:tcPr>
            <w:tcW w:w="3921" w:type="dxa"/>
            <w:shd w:val="clear" w:color="auto" w:fill="auto"/>
          </w:tcPr>
          <w:p w:rsidR="00B13B84" w:rsidRPr="00B13B84" w:rsidRDefault="00B13B84" w:rsidP="00B13B84">
            <w:pPr>
              <w:pStyle w:val="ad"/>
              <w:spacing w:after="0"/>
              <w:ind w:left="0"/>
              <w:rPr>
                <w:sz w:val="28"/>
                <w:szCs w:val="28"/>
              </w:rPr>
            </w:pPr>
          </w:p>
        </w:tc>
        <w:tc>
          <w:tcPr>
            <w:tcW w:w="5367" w:type="dxa"/>
            <w:shd w:val="clear" w:color="auto" w:fill="auto"/>
          </w:tcPr>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Соловиченко Е.А.</w:t>
            </w:r>
          </w:p>
        </w:tc>
        <w:tc>
          <w:tcPr>
            <w:tcW w:w="5367" w:type="dxa"/>
            <w:shd w:val="clear" w:color="auto" w:fill="auto"/>
          </w:tcPr>
          <w:p w:rsidR="00B13B84" w:rsidRPr="00B13B84" w:rsidRDefault="00B13B84" w:rsidP="00B13B84">
            <w:pPr>
              <w:pStyle w:val="ad"/>
              <w:spacing w:after="0"/>
              <w:ind w:left="0"/>
              <w:rPr>
                <w:sz w:val="28"/>
                <w:szCs w:val="28"/>
              </w:rPr>
            </w:pPr>
            <w:r w:rsidRPr="00B13B84">
              <w:rPr>
                <w:sz w:val="28"/>
                <w:szCs w:val="28"/>
              </w:rPr>
              <w:t>председатель комитета Администрации Новичихинского района по образованию;</w:t>
            </w:r>
          </w:p>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Федотова Н.А.</w:t>
            </w:r>
          </w:p>
        </w:tc>
        <w:tc>
          <w:tcPr>
            <w:tcW w:w="5367" w:type="dxa"/>
            <w:shd w:val="clear" w:color="auto" w:fill="auto"/>
          </w:tcPr>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начальник отдела ЖКХ Администрации района;</w:t>
            </w: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 xml:space="preserve">Гайст Е.А. </w:t>
            </w: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p>
          <w:p w:rsid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Беляева А.С.</w:t>
            </w: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p>
          <w:p w:rsid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Коробкин А.В.</w:t>
            </w: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Пеньков А.Д.</w:t>
            </w:r>
          </w:p>
        </w:tc>
        <w:tc>
          <w:tcPr>
            <w:tcW w:w="5367" w:type="dxa"/>
            <w:shd w:val="clear" w:color="auto" w:fill="auto"/>
          </w:tcPr>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старший государственный инспектор</w:t>
            </w:r>
          </w:p>
          <w:p w:rsidR="00B13B84" w:rsidRPr="00B13B84" w:rsidRDefault="00B13B84" w:rsidP="00B13B84">
            <w:pPr>
              <w:pStyle w:val="ad"/>
              <w:spacing w:after="0"/>
              <w:ind w:left="0"/>
              <w:rPr>
                <w:sz w:val="28"/>
                <w:szCs w:val="28"/>
              </w:rPr>
            </w:pPr>
            <w:r w:rsidRPr="00B13B84">
              <w:rPr>
                <w:sz w:val="28"/>
                <w:szCs w:val="28"/>
              </w:rPr>
              <w:t xml:space="preserve">Алтайского отдела по надзору за энергосетями и энергоустановками потребителей, и энергоснабжением Сибирского управления Ростехнадзора (по согласованию)                                                                   </w:t>
            </w: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государственный инспектор Алтайского</w:t>
            </w:r>
          </w:p>
          <w:p w:rsidR="00B13B84" w:rsidRPr="00B13B84" w:rsidRDefault="00B13B84" w:rsidP="00B13B84">
            <w:pPr>
              <w:pStyle w:val="ad"/>
              <w:spacing w:after="0"/>
              <w:ind w:left="0"/>
              <w:rPr>
                <w:sz w:val="28"/>
                <w:szCs w:val="28"/>
              </w:rPr>
            </w:pPr>
            <w:r w:rsidRPr="00B13B84">
              <w:rPr>
                <w:sz w:val="28"/>
                <w:szCs w:val="28"/>
              </w:rPr>
              <w:t>отдела по надзору за тепловыми</w:t>
            </w:r>
          </w:p>
          <w:p w:rsidR="00B13B84" w:rsidRPr="00B13B84" w:rsidRDefault="00B13B84" w:rsidP="00B13B84">
            <w:pPr>
              <w:pStyle w:val="ad"/>
              <w:spacing w:after="0"/>
              <w:ind w:left="0"/>
              <w:rPr>
                <w:sz w:val="28"/>
                <w:szCs w:val="28"/>
              </w:rPr>
            </w:pPr>
            <w:r w:rsidRPr="00B13B84">
              <w:rPr>
                <w:sz w:val="28"/>
                <w:szCs w:val="28"/>
              </w:rPr>
              <w:t>электростанциями, теплогенерирующими</w:t>
            </w:r>
          </w:p>
          <w:p w:rsidR="00B13B84" w:rsidRPr="00B13B84" w:rsidRDefault="00B13B84" w:rsidP="00B13B84">
            <w:pPr>
              <w:pStyle w:val="ad"/>
              <w:spacing w:after="0"/>
              <w:ind w:left="0"/>
              <w:rPr>
                <w:sz w:val="28"/>
                <w:szCs w:val="28"/>
              </w:rPr>
            </w:pPr>
            <w:r w:rsidRPr="00B13B84">
              <w:rPr>
                <w:sz w:val="28"/>
                <w:szCs w:val="28"/>
              </w:rPr>
              <w:t>установками и сетями, и котлонадзору</w:t>
            </w:r>
          </w:p>
          <w:p w:rsidR="00B13B84" w:rsidRPr="00B13B84" w:rsidRDefault="00B13B84" w:rsidP="00B13B84">
            <w:pPr>
              <w:pStyle w:val="ad"/>
              <w:spacing w:after="0"/>
              <w:ind w:left="0"/>
              <w:rPr>
                <w:sz w:val="28"/>
                <w:szCs w:val="28"/>
              </w:rPr>
            </w:pPr>
            <w:r w:rsidRPr="00B13B84">
              <w:rPr>
                <w:sz w:val="28"/>
                <w:szCs w:val="28"/>
              </w:rPr>
              <w:t xml:space="preserve">Сибирского управления Ростехнадзора (по согласованию);                           </w:t>
            </w: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начальник отдела ГО ЧС и МР Администрации района;</w:t>
            </w:r>
          </w:p>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глава Долговского сельсовета;</w:t>
            </w: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Перегудова М.С.</w:t>
            </w:r>
          </w:p>
        </w:tc>
        <w:tc>
          <w:tcPr>
            <w:tcW w:w="5367" w:type="dxa"/>
            <w:shd w:val="clear" w:color="auto" w:fill="auto"/>
          </w:tcPr>
          <w:p w:rsidR="00B13B84" w:rsidRPr="00B13B84" w:rsidRDefault="00B13B84" w:rsidP="00B13B84">
            <w:pPr>
              <w:pStyle w:val="ad"/>
              <w:spacing w:after="0"/>
              <w:ind w:left="0"/>
              <w:rPr>
                <w:sz w:val="28"/>
                <w:szCs w:val="28"/>
              </w:rPr>
            </w:pPr>
          </w:p>
          <w:p w:rsidR="00B13B84" w:rsidRPr="00B13B84" w:rsidRDefault="00B13B84" w:rsidP="00B13B84">
            <w:pPr>
              <w:pStyle w:val="ad"/>
              <w:spacing w:after="0"/>
              <w:ind w:left="0"/>
              <w:rPr>
                <w:sz w:val="28"/>
                <w:szCs w:val="28"/>
              </w:rPr>
            </w:pPr>
            <w:r w:rsidRPr="00B13B84">
              <w:rPr>
                <w:sz w:val="28"/>
                <w:szCs w:val="28"/>
              </w:rPr>
              <w:t>и.о.главы Лобанихинского сельсовета;</w:t>
            </w:r>
          </w:p>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Сергеева. И.В.</w:t>
            </w:r>
          </w:p>
        </w:tc>
        <w:tc>
          <w:tcPr>
            <w:tcW w:w="5367" w:type="dxa"/>
            <w:shd w:val="clear" w:color="auto" w:fill="auto"/>
          </w:tcPr>
          <w:p w:rsidR="00B13B84" w:rsidRPr="00B13B84" w:rsidRDefault="00B13B84" w:rsidP="00B13B84">
            <w:pPr>
              <w:pStyle w:val="ad"/>
              <w:spacing w:after="0"/>
              <w:ind w:left="0"/>
              <w:rPr>
                <w:sz w:val="28"/>
                <w:szCs w:val="28"/>
              </w:rPr>
            </w:pPr>
            <w:r w:rsidRPr="00B13B84">
              <w:rPr>
                <w:sz w:val="28"/>
                <w:szCs w:val="28"/>
              </w:rPr>
              <w:t>глава Мельниковского сельсовета;</w:t>
            </w:r>
          </w:p>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Брыксин Ю.В.</w:t>
            </w:r>
          </w:p>
        </w:tc>
        <w:tc>
          <w:tcPr>
            <w:tcW w:w="5367" w:type="dxa"/>
            <w:shd w:val="clear" w:color="auto" w:fill="auto"/>
          </w:tcPr>
          <w:p w:rsidR="00B13B84" w:rsidRPr="00B13B84" w:rsidRDefault="00B13B84" w:rsidP="00B13B84">
            <w:pPr>
              <w:pStyle w:val="ad"/>
              <w:spacing w:after="0"/>
              <w:ind w:left="0"/>
              <w:rPr>
                <w:sz w:val="28"/>
                <w:szCs w:val="28"/>
              </w:rPr>
            </w:pPr>
            <w:r w:rsidRPr="00B13B84">
              <w:rPr>
                <w:sz w:val="28"/>
                <w:szCs w:val="28"/>
              </w:rPr>
              <w:t xml:space="preserve">глава Администрации </w:t>
            </w:r>
          </w:p>
          <w:p w:rsidR="00B13B84" w:rsidRPr="00B13B84" w:rsidRDefault="00B13B84" w:rsidP="00B13B84">
            <w:pPr>
              <w:pStyle w:val="ad"/>
              <w:spacing w:after="0"/>
              <w:ind w:left="0"/>
              <w:rPr>
                <w:sz w:val="28"/>
                <w:szCs w:val="28"/>
              </w:rPr>
            </w:pPr>
            <w:r w:rsidRPr="00B13B84">
              <w:rPr>
                <w:sz w:val="28"/>
                <w:szCs w:val="28"/>
              </w:rPr>
              <w:t>Новичихинского сельсовета;</w:t>
            </w: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p>
        </w:tc>
        <w:tc>
          <w:tcPr>
            <w:tcW w:w="5367" w:type="dxa"/>
            <w:shd w:val="clear" w:color="auto" w:fill="auto"/>
          </w:tcPr>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Шипугина Е.И.</w:t>
            </w:r>
          </w:p>
        </w:tc>
        <w:tc>
          <w:tcPr>
            <w:tcW w:w="5367" w:type="dxa"/>
            <w:shd w:val="clear" w:color="auto" w:fill="auto"/>
          </w:tcPr>
          <w:p w:rsidR="00B13B84" w:rsidRPr="00B13B84" w:rsidRDefault="00B13B84" w:rsidP="00B13B84">
            <w:pPr>
              <w:pStyle w:val="ad"/>
              <w:spacing w:after="0"/>
              <w:ind w:left="0"/>
              <w:rPr>
                <w:sz w:val="28"/>
                <w:szCs w:val="28"/>
              </w:rPr>
            </w:pPr>
            <w:r w:rsidRPr="00B13B84">
              <w:rPr>
                <w:sz w:val="28"/>
                <w:szCs w:val="28"/>
              </w:rPr>
              <w:t>глава Поломошенского сельсовета;</w:t>
            </w:r>
          </w:p>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Кротов П.А.</w:t>
            </w:r>
          </w:p>
        </w:tc>
        <w:tc>
          <w:tcPr>
            <w:tcW w:w="5367" w:type="dxa"/>
            <w:shd w:val="clear" w:color="auto" w:fill="auto"/>
          </w:tcPr>
          <w:p w:rsidR="00B13B84" w:rsidRPr="00B13B84" w:rsidRDefault="00B13B84" w:rsidP="00B13B84">
            <w:pPr>
              <w:pStyle w:val="ad"/>
              <w:spacing w:after="0"/>
              <w:ind w:left="0"/>
              <w:rPr>
                <w:sz w:val="28"/>
                <w:szCs w:val="28"/>
              </w:rPr>
            </w:pPr>
            <w:r w:rsidRPr="00B13B84">
              <w:rPr>
                <w:sz w:val="28"/>
                <w:szCs w:val="28"/>
              </w:rPr>
              <w:t>глава Солоновского сельсовета;</w:t>
            </w:r>
          </w:p>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Волошенко Я.Н.</w:t>
            </w:r>
          </w:p>
        </w:tc>
        <w:tc>
          <w:tcPr>
            <w:tcW w:w="5367" w:type="dxa"/>
            <w:shd w:val="clear" w:color="auto" w:fill="auto"/>
          </w:tcPr>
          <w:p w:rsidR="00B13B84" w:rsidRPr="00B13B84" w:rsidRDefault="00B13B84" w:rsidP="00B13B84">
            <w:pPr>
              <w:pStyle w:val="ad"/>
              <w:spacing w:after="0"/>
              <w:ind w:left="0"/>
              <w:rPr>
                <w:sz w:val="28"/>
                <w:szCs w:val="28"/>
              </w:rPr>
            </w:pPr>
            <w:r w:rsidRPr="00B13B84">
              <w:rPr>
                <w:sz w:val="28"/>
                <w:szCs w:val="28"/>
              </w:rPr>
              <w:t>глава Токаревского сельсовета;</w:t>
            </w:r>
          </w:p>
        </w:tc>
      </w:tr>
      <w:tr w:rsidR="00B13B84" w:rsidRPr="00B13B84" w:rsidTr="00B13B84">
        <w:trPr>
          <w:trHeight w:val="100"/>
        </w:trPr>
        <w:tc>
          <w:tcPr>
            <w:tcW w:w="3921" w:type="dxa"/>
            <w:shd w:val="clear" w:color="auto" w:fill="auto"/>
          </w:tcPr>
          <w:p w:rsidR="00B13B84" w:rsidRPr="00B13B84" w:rsidRDefault="00B13B84" w:rsidP="00B13B84">
            <w:pPr>
              <w:pStyle w:val="ad"/>
              <w:spacing w:after="0"/>
              <w:ind w:left="0"/>
              <w:rPr>
                <w:sz w:val="28"/>
                <w:szCs w:val="28"/>
              </w:rPr>
            </w:pPr>
          </w:p>
        </w:tc>
        <w:tc>
          <w:tcPr>
            <w:tcW w:w="5367" w:type="dxa"/>
            <w:shd w:val="clear" w:color="auto" w:fill="auto"/>
          </w:tcPr>
          <w:p w:rsidR="00B13B84" w:rsidRPr="00B13B84" w:rsidRDefault="00B13B84" w:rsidP="00B13B84">
            <w:pPr>
              <w:pStyle w:val="ad"/>
              <w:spacing w:after="0"/>
              <w:ind w:left="0"/>
              <w:rPr>
                <w:sz w:val="28"/>
                <w:szCs w:val="28"/>
              </w:rPr>
            </w:pPr>
          </w:p>
        </w:tc>
      </w:tr>
      <w:tr w:rsidR="00B13B84" w:rsidRPr="00B13B84" w:rsidTr="00B13B84">
        <w:tc>
          <w:tcPr>
            <w:tcW w:w="3921" w:type="dxa"/>
            <w:shd w:val="clear" w:color="auto" w:fill="auto"/>
          </w:tcPr>
          <w:p w:rsidR="00B13B84" w:rsidRPr="00B13B84" w:rsidRDefault="00B13B84" w:rsidP="00B13B84">
            <w:pPr>
              <w:pStyle w:val="ad"/>
              <w:spacing w:after="0"/>
              <w:ind w:left="0"/>
              <w:rPr>
                <w:sz w:val="28"/>
                <w:szCs w:val="28"/>
              </w:rPr>
            </w:pPr>
            <w:r w:rsidRPr="00B13B84">
              <w:rPr>
                <w:sz w:val="28"/>
                <w:szCs w:val="28"/>
              </w:rPr>
              <w:t>Герд Р.А.</w:t>
            </w:r>
          </w:p>
        </w:tc>
        <w:tc>
          <w:tcPr>
            <w:tcW w:w="5367" w:type="dxa"/>
            <w:shd w:val="clear" w:color="auto" w:fill="auto"/>
          </w:tcPr>
          <w:p w:rsidR="00B13B84" w:rsidRPr="00B13B84" w:rsidRDefault="00B13B84" w:rsidP="00B13B84">
            <w:pPr>
              <w:pStyle w:val="ad"/>
              <w:spacing w:after="0"/>
              <w:ind w:left="0"/>
              <w:rPr>
                <w:sz w:val="28"/>
                <w:szCs w:val="28"/>
              </w:rPr>
            </w:pPr>
            <w:r w:rsidRPr="00B13B84">
              <w:rPr>
                <w:sz w:val="28"/>
                <w:szCs w:val="28"/>
              </w:rPr>
              <w:t>управляющий ТСЖ «Первомайское» (по согласованию).</w:t>
            </w:r>
          </w:p>
          <w:p w:rsidR="00B13B84" w:rsidRPr="00B13B84" w:rsidRDefault="00B13B84" w:rsidP="00B13B84">
            <w:pPr>
              <w:pStyle w:val="ad"/>
              <w:spacing w:after="0"/>
              <w:ind w:left="0"/>
              <w:rPr>
                <w:sz w:val="28"/>
                <w:szCs w:val="28"/>
              </w:rPr>
            </w:pPr>
          </w:p>
        </w:tc>
      </w:tr>
    </w:tbl>
    <w:p w:rsidR="00B13B84" w:rsidRPr="00B13B84" w:rsidRDefault="00B13B84" w:rsidP="00B13B84">
      <w:pPr>
        <w:pStyle w:val="ad"/>
        <w:spacing w:after="0"/>
        <w:ind w:left="0"/>
        <w:jc w:val="center"/>
        <w:rPr>
          <w:sz w:val="28"/>
          <w:szCs w:val="28"/>
        </w:rPr>
      </w:pPr>
      <w:r w:rsidRPr="00B13B84">
        <w:rPr>
          <w:sz w:val="28"/>
          <w:szCs w:val="28"/>
        </w:rPr>
        <w:t>Руководители образовательных учреждений, в оперативном управлении которых находятся котельные:</w:t>
      </w:r>
    </w:p>
    <w:p w:rsidR="00B13B84" w:rsidRPr="00B13B84" w:rsidRDefault="00B13B84" w:rsidP="00B13B84">
      <w:pPr>
        <w:pStyle w:val="ad"/>
        <w:spacing w:after="0"/>
        <w:ind w:left="0"/>
        <w:rPr>
          <w:sz w:val="28"/>
          <w:szCs w:val="28"/>
        </w:rPr>
      </w:pPr>
      <w:r w:rsidRPr="00B13B84">
        <w:rPr>
          <w:sz w:val="28"/>
          <w:szCs w:val="28"/>
        </w:rPr>
        <w:t xml:space="preserve">Рудко И.Е.                    директор МКОУ «Мельниковская СОШ» </w:t>
      </w:r>
    </w:p>
    <w:p w:rsidR="00B13B84" w:rsidRPr="00B13B84" w:rsidRDefault="00B13B84" w:rsidP="00B13B84">
      <w:pPr>
        <w:pStyle w:val="ad"/>
        <w:spacing w:after="0"/>
        <w:ind w:left="0"/>
        <w:rPr>
          <w:sz w:val="28"/>
          <w:szCs w:val="28"/>
        </w:rPr>
      </w:pPr>
      <w:r w:rsidRPr="00B13B84">
        <w:rPr>
          <w:sz w:val="28"/>
          <w:szCs w:val="28"/>
        </w:rPr>
        <w:t>Шестакова Л.В.           директор МКОУ «Солоновская СОШ»</w:t>
      </w:r>
    </w:p>
    <w:p w:rsidR="00B13B84" w:rsidRPr="00B13B84" w:rsidRDefault="00B13B84" w:rsidP="00B13B84">
      <w:pPr>
        <w:pStyle w:val="ad"/>
        <w:spacing w:after="0"/>
        <w:ind w:left="0"/>
        <w:rPr>
          <w:sz w:val="28"/>
          <w:szCs w:val="28"/>
        </w:rPr>
      </w:pPr>
      <w:r w:rsidRPr="00B13B84">
        <w:rPr>
          <w:sz w:val="28"/>
          <w:szCs w:val="28"/>
        </w:rPr>
        <w:t>Крысанова Н.В.           директор МКОУ «Долговская СОШ»</w:t>
      </w:r>
    </w:p>
    <w:p w:rsidR="00B13B84" w:rsidRPr="00B13B84" w:rsidRDefault="00B13B84" w:rsidP="00B13B84">
      <w:pPr>
        <w:pStyle w:val="ad"/>
        <w:spacing w:after="0"/>
        <w:ind w:left="0"/>
        <w:rPr>
          <w:sz w:val="28"/>
          <w:szCs w:val="28"/>
        </w:rPr>
      </w:pPr>
      <w:r w:rsidRPr="00B13B84">
        <w:rPr>
          <w:sz w:val="28"/>
          <w:szCs w:val="28"/>
        </w:rPr>
        <w:t>Фонакова Т.Н.             директор МКОУ «Поломошенская СОШ»</w:t>
      </w:r>
    </w:p>
    <w:p w:rsidR="00B13B84" w:rsidRPr="00B13B84" w:rsidRDefault="00B13B84" w:rsidP="00B13B84">
      <w:pPr>
        <w:pStyle w:val="ad"/>
        <w:tabs>
          <w:tab w:val="left" w:pos="3402"/>
        </w:tabs>
        <w:spacing w:after="0"/>
        <w:ind w:left="0"/>
        <w:rPr>
          <w:sz w:val="28"/>
          <w:szCs w:val="28"/>
        </w:rPr>
      </w:pPr>
      <w:r w:rsidRPr="00B13B84">
        <w:rPr>
          <w:sz w:val="28"/>
          <w:szCs w:val="28"/>
        </w:rPr>
        <w:t>Шабанова Е.П.            заведующий МКДОУ «Новичихинский</w:t>
      </w:r>
    </w:p>
    <w:p w:rsidR="00B13B84" w:rsidRDefault="00B13B84" w:rsidP="00B13B84">
      <w:pPr>
        <w:pStyle w:val="ad"/>
        <w:tabs>
          <w:tab w:val="left" w:pos="3402"/>
        </w:tabs>
        <w:spacing w:after="0"/>
        <w:ind w:left="0"/>
        <w:rPr>
          <w:sz w:val="28"/>
          <w:szCs w:val="28"/>
        </w:rPr>
      </w:pPr>
      <w:r w:rsidRPr="00B13B84">
        <w:rPr>
          <w:sz w:val="28"/>
          <w:szCs w:val="28"/>
        </w:rPr>
        <w:t xml:space="preserve">                                     </w:t>
      </w:r>
      <w:r>
        <w:rPr>
          <w:sz w:val="28"/>
          <w:szCs w:val="28"/>
        </w:rPr>
        <w:t xml:space="preserve"> </w:t>
      </w:r>
      <w:r w:rsidRPr="00B13B84">
        <w:rPr>
          <w:sz w:val="28"/>
          <w:szCs w:val="28"/>
        </w:rPr>
        <w:t>детский сад № 1 «Искорка»</w:t>
      </w: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sectPr w:rsidR="00B13B84" w:rsidSect="00B13B84">
          <w:footerReference w:type="default" r:id="rId11"/>
          <w:pgSz w:w="11906" w:h="16838"/>
          <w:pgMar w:top="851" w:right="1274" w:bottom="851" w:left="1560" w:header="720" w:footer="720" w:gutter="0"/>
          <w:cols w:space="720"/>
        </w:sectPr>
      </w:pPr>
    </w:p>
    <w:p w:rsidR="00B13B84" w:rsidRDefault="00B13B84" w:rsidP="00B13B84">
      <w:pPr>
        <w:pStyle w:val="ad"/>
        <w:spacing w:after="0"/>
        <w:ind w:left="0"/>
        <w:jc w:val="right"/>
      </w:pPr>
      <w:r>
        <w:lastRenderedPageBreak/>
        <w:t>УТВЕРЖДЕН</w:t>
      </w:r>
    </w:p>
    <w:p w:rsidR="00B13B84" w:rsidRDefault="00B13B84" w:rsidP="00B13B84">
      <w:pPr>
        <w:pStyle w:val="ad"/>
        <w:spacing w:after="0"/>
        <w:ind w:left="0"/>
        <w:jc w:val="right"/>
      </w:pPr>
      <w:r>
        <w:t xml:space="preserve"> постановлением Администрации</w:t>
      </w:r>
    </w:p>
    <w:p w:rsidR="00B13B84" w:rsidRDefault="00B13B84" w:rsidP="00B13B84">
      <w:pPr>
        <w:pStyle w:val="ad"/>
        <w:spacing w:after="0"/>
        <w:ind w:left="0"/>
        <w:jc w:val="right"/>
      </w:pPr>
      <w:r>
        <w:t>Новичихинского района</w:t>
      </w:r>
    </w:p>
    <w:p w:rsidR="00B13B84" w:rsidRPr="006D705A" w:rsidRDefault="00B13B84" w:rsidP="00B13B84">
      <w:pPr>
        <w:pStyle w:val="ad"/>
        <w:spacing w:after="0"/>
        <w:ind w:left="0"/>
        <w:jc w:val="right"/>
      </w:pPr>
      <w:r w:rsidRPr="006D705A">
        <w:t xml:space="preserve">№ </w:t>
      </w:r>
      <w:r>
        <w:t>155</w:t>
      </w:r>
      <w:r w:rsidRPr="006D705A">
        <w:t xml:space="preserve"> от </w:t>
      </w:r>
      <w:r>
        <w:t>11</w:t>
      </w:r>
      <w:r w:rsidRPr="006D705A">
        <w:t>.0</w:t>
      </w:r>
      <w:r>
        <w:t>5</w:t>
      </w:r>
      <w:r w:rsidRPr="006D705A">
        <w:t>.20</w:t>
      </w:r>
      <w:r>
        <w:t>21</w:t>
      </w:r>
    </w:p>
    <w:p w:rsidR="00B13B84" w:rsidRDefault="00B13B84" w:rsidP="00B13B84">
      <w:pPr>
        <w:pStyle w:val="ad"/>
        <w:spacing w:after="0"/>
        <w:ind w:left="0"/>
        <w:jc w:val="center"/>
      </w:pPr>
    </w:p>
    <w:p w:rsidR="00B13B84" w:rsidRDefault="00B13B84" w:rsidP="00B13B84">
      <w:pPr>
        <w:pStyle w:val="ad"/>
        <w:spacing w:after="0"/>
        <w:ind w:left="0"/>
        <w:jc w:val="center"/>
      </w:pPr>
      <w:r>
        <w:t>ПЛАН</w:t>
      </w:r>
    </w:p>
    <w:p w:rsidR="00B13B84" w:rsidRDefault="00B13B84" w:rsidP="00B13B84">
      <w:pPr>
        <w:pStyle w:val="ad"/>
        <w:spacing w:after="0"/>
        <w:ind w:left="0"/>
        <w:jc w:val="center"/>
      </w:pPr>
      <w:r>
        <w:t>мероприятий по проведению ремонтных работ по подготовке объектов жилищно-коммунального хозяйства к отопительному сезону 2021-2022 годов</w:t>
      </w:r>
    </w:p>
    <w:p w:rsidR="00B13B84" w:rsidRPr="00B94508" w:rsidRDefault="00B13B84" w:rsidP="00B13B84">
      <w:pPr>
        <w:pStyle w:val="ad"/>
        <w:spacing w:after="0"/>
        <w:ind w:left="0"/>
        <w:jc w:val="center"/>
      </w:pPr>
    </w:p>
    <w:tbl>
      <w:tblPr>
        <w:tblW w:w="15591" w:type="dxa"/>
        <w:tblInd w:w="-34" w:type="dxa"/>
        <w:tblLayout w:type="fixed"/>
        <w:tblLook w:val="01E0"/>
      </w:tblPr>
      <w:tblGrid>
        <w:gridCol w:w="567"/>
        <w:gridCol w:w="2410"/>
        <w:gridCol w:w="2694"/>
        <w:gridCol w:w="1134"/>
        <w:gridCol w:w="1134"/>
        <w:gridCol w:w="1275"/>
        <w:gridCol w:w="1275"/>
        <w:gridCol w:w="1275"/>
        <w:gridCol w:w="1134"/>
        <w:gridCol w:w="2693"/>
      </w:tblGrid>
      <w:tr w:rsidR="00B13B84" w:rsidRPr="005802AE" w:rsidTr="006E0862">
        <w:tc>
          <w:tcPr>
            <w:tcW w:w="567" w:type="dxa"/>
            <w:tcBorders>
              <w:top w:val="single" w:sz="4" w:space="0" w:color="auto"/>
              <w:left w:val="single" w:sz="4" w:space="0" w:color="auto"/>
              <w:right w:val="single" w:sz="4" w:space="0" w:color="auto"/>
            </w:tcBorders>
          </w:tcPr>
          <w:p w:rsidR="00B13B84" w:rsidRPr="005802AE" w:rsidRDefault="00B13B84" w:rsidP="00B13B84">
            <w:pPr>
              <w:pStyle w:val="ad"/>
              <w:spacing w:after="0"/>
              <w:ind w:left="0"/>
              <w:jc w:val="center"/>
            </w:pPr>
            <w:r>
              <w:t>№ п/п</w:t>
            </w:r>
          </w:p>
        </w:tc>
        <w:tc>
          <w:tcPr>
            <w:tcW w:w="2410" w:type="dxa"/>
            <w:vMerge w:val="restart"/>
            <w:tcBorders>
              <w:top w:val="single" w:sz="4" w:space="0" w:color="auto"/>
              <w:left w:val="single" w:sz="4" w:space="0" w:color="auto"/>
              <w:right w:val="single" w:sz="4" w:space="0" w:color="auto"/>
            </w:tcBorders>
            <w:shd w:val="clear" w:color="auto" w:fill="auto"/>
          </w:tcPr>
          <w:p w:rsidR="00B13B84" w:rsidRPr="005802AE" w:rsidRDefault="00B13B84" w:rsidP="00B13B84">
            <w:pPr>
              <w:pStyle w:val="ad"/>
              <w:spacing w:after="0"/>
              <w:ind w:left="0"/>
              <w:jc w:val="center"/>
            </w:pPr>
          </w:p>
          <w:p w:rsidR="00B13B84" w:rsidRDefault="00B13B84" w:rsidP="00B13B84">
            <w:pPr>
              <w:pStyle w:val="ad"/>
              <w:spacing w:after="0"/>
              <w:ind w:left="0"/>
              <w:jc w:val="center"/>
            </w:pPr>
            <w:r>
              <w:t>Принадлежность</w:t>
            </w:r>
          </w:p>
          <w:p w:rsidR="00B13B84" w:rsidRPr="005802AE" w:rsidRDefault="00B13B84" w:rsidP="00B13B84">
            <w:pPr>
              <w:pStyle w:val="ad"/>
              <w:spacing w:after="0"/>
              <w:ind w:left="0"/>
              <w:jc w:val="center"/>
            </w:pPr>
            <w:r w:rsidRPr="005802AE">
              <w:t>наименование объекта</w:t>
            </w:r>
          </w:p>
          <w:p w:rsidR="00B13B84" w:rsidRPr="005802AE" w:rsidRDefault="00B13B84" w:rsidP="00B13B84">
            <w:pPr>
              <w:pStyle w:val="ad"/>
              <w:spacing w:after="0"/>
              <w:ind w:left="0"/>
              <w:jc w:val="center"/>
            </w:pPr>
          </w:p>
          <w:p w:rsidR="00B13B84" w:rsidRPr="005802AE" w:rsidRDefault="00B13B84" w:rsidP="00B13B84">
            <w:pPr>
              <w:pStyle w:val="ad"/>
              <w:spacing w:after="0"/>
              <w:ind w:left="0"/>
              <w:jc w:val="center"/>
            </w:pPr>
          </w:p>
        </w:tc>
        <w:tc>
          <w:tcPr>
            <w:tcW w:w="2694" w:type="dxa"/>
            <w:vMerge w:val="restart"/>
            <w:tcBorders>
              <w:top w:val="single" w:sz="4" w:space="0" w:color="auto"/>
              <w:left w:val="single" w:sz="4" w:space="0" w:color="auto"/>
              <w:right w:val="single" w:sz="4" w:space="0" w:color="auto"/>
            </w:tcBorders>
            <w:shd w:val="clear" w:color="auto" w:fill="auto"/>
          </w:tcPr>
          <w:p w:rsidR="00B13B84" w:rsidRPr="005802AE" w:rsidRDefault="00B13B84" w:rsidP="00B13B84">
            <w:pPr>
              <w:pStyle w:val="ad"/>
              <w:spacing w:after="0"/>
              <w:ind w:left="0"/>
              <w:jc w:val="center"/>
            </w:pPr>
          </w:p>
          <w:p w:rsidR="00B13B84" w:rsidRPr="005802AE" w:rsidRDefault="00B13B84" w:rsidP="00B13B84">
            <w:pPr>
              <w:pStyle w:val="ad"/>
              <w:spacing w:after="0"/>
              <w:ind w:left="0"/>
              <w:jc w:val="center"/>
            </w:pPr>
            <w:r>
              <w:t>Перечень работ</w:t>
            </w:r>
          </w:p>
          <w:p w:rsidR="00B13B84" w:rsidRPr="005802AE" w:rsidRDefault="00B13B84" w:rsidP="00B13B84">
            <w:pPr>
              <w:pStyle w:val="ad"/>
              <w:spacing w:after="0"/>
              <w:ind w:left="0" w:right="-108"/>
              <w:jc w:val="center"/>
            </w:pPr>
          </w:p>
        </w:tc>
        <w:tc>
          <w:tcPr>
            <w:tcW w:w="1134" w:type="dxa"/>
            <w:tcBorders>
              <w:top w:val="single" w:sz="4" w:space="0" w:color="auto"/>
              <w:left w:val="single" w:sz="4" w:space="0" w:color="auto"/>
              <w:right w:val="single" w:sz="4" w:space="0" w:color="auto"/>
            </w:tcBorders>
          </w:tcPr>
          <w:p w:rsidR="00B13B84" w:rsidRPr="005802AE" w:rsidRDefault="00B13B84" w:rsidP="00B13B84">
            <w:pPr>
              <w:pStyle w:val="ad"/>
              <w:spacing w:after="0"/>
              <w:ind w:left="0"/>
              <w:jc w:val="center"/>
            </w:pPr>
            <w:r>
              <w:t>Физические объемы</w:t>
            </w:r>
          </w:p>
        </w:tc>
        <w:tc>
          <w:tcPr>
            <w:tcW w:w="2409" w:type="dxa"/>
            <w:gridSpan w:val="2"/>
            <w:tcBorders>
              <w:top w:val="single" w:sz="4" w:space="0" w:color="auto"/>
              <w:left w:val="single" w:sz="4" w:space="0" w:color="auto"/>
              <w:bottom w:val="single" w:sz="4" w:space="0" w:color="auto"/>
              <w:right w:val="single" w:sz="4" w:space="0" w:color="auto"/>
            </w:tcBorders>
            <w:shd w:val="clear" w:color="auto" w:fill="auto"/>
          </w:tcPr>
          <w:p w:rsidR="00B13B84" w:rsidRPr="005802AE" w:rsidRDefault="00B13B84" w:rsidP="00B13B84">
            <w:pPr>
              <w:pStyle w:val="ad"/>
              <w:spacing w:after="0"/>
              <w:ind w:left="0"/>
              <w:jc w:val="center"/>
            </w:pPr>
            <w:r>
              <w:t>Планируемые затраты</w:t>
            </w:r>
          </w:p>
          <w:p w:rsidR="00B13B84" w:rsidRPr="005802AE" w:rsidRDefault="00B13B84" w:rsidP="00B13B84">
            <w:pPr>
              <w:pStyle w:val="ad"/>
              <w:spacing w:after="0"/>
              <w:ind w:left="0"/>
              <w:jc w:val="center"/>
            </w:pPr>
          </w:p>
        </w:tc>
        <w:tc>
          <w:tcPr>
            <w:tcW w:w="2550" w:type="dxa"/>
            <w:gridSpan w:val="2"/>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r>
              <w:t>Источник финансирования</w:t>
            </w:r>
          </w:p>
        </w:tc>
        <w:tc>
          <w:tcPr>
            <w:tcW w:w="1134" w:type="dxa"/>
            <w:vMerge w:val="restart"/>
            <w:tcBorders>
              <w:top w:val="single" w:sz="4" w:space="0" w:color="auto"/>
              <w:left w:val="single" w:sz="4" w:space="0" w:color="auto"/>
              <w:right w:val="single" w:sz="4" w:space="0" w:color="auto"/>
            </w:tcBorders>
          </w:tcPr>
          <w:p w:rsidR="00B13B84" w:rsidRPr="005802AE" w:rsidRDefault="00B13B84" w:rsidP="00B13B84">
            <w:pPr>
              <w:pStyle w:val="ad"/>
              <w:spacing w:after="0"/>
              <w:ind w:left="0"/>
              <w:jc w:val="center"/>
            </w:pPr>
            <w:r>
              <w:t>Сроки исполнения работ</w:t>
            </w:r>
          </w:p>
        </w:tc>
        <w:tc>
          <w:tcPr>
            <w:tcW w:w="2693" w:type="dxa"/>
            <w:vMerge w:val="restart"/>
            <w:tcBorders>
              <w:top w:val="single" w:sz="4" w:space="0" w:color="auto"/>
              <w:left w:val="single" w:sz="4" w:space="0" w:color="auto"/>
              <w:right w:val="single" w:sz="4" w:space="0" w:color="auto"/>
            </w:tcBorders>
          </w:tcPr>
          <w:p w:rsidR="00B13B84" w:rsidRPr="005802AE" w:rsidRDefault="00B13B84" w:rsidP="00B13B84">
            <w:pPr>
              <w:pStyle w:val="ad"/>
              <w:spacing w:after="0"/>
              <w:ind w:left="0"/>
              <w:jc w:val="center"/>
            </w:pPr>
            <w:r>
              <w:t>Ответственный руководитель</w:t>
            </w:r>
          </w:p>
        </w:tc>
      </w:tr>
      <w:tr w:rsidR="00B13B84" w:rsidRPr="005802AE" w:rsidTr="006E0862">
        <w:tc>
          <w:tcPr>
            <w:tcW w:w="567" w:type="dxa"/>
            <w:tcBorders>
              <w:left w:val="single" w:sz="4" w:space="0" w:color="auto"/>
              <w:bottom w:val="single" w:sz="4" w:space="0" w:color="auto"/>
              <w:right w:val="single" w:sz="4" w:space="0" w:color="auto"/>
            </w:tcBorders>
          </w:tcPr>
          <w:p w:rsidR="00B13B84" w:rsidRPr="005802AE" w:rsidRDefault="00B13B84" w:rsidP="00B13B84">
            <w:pPr>
              <w:pStyle w:val="ad"/>
              <w:spacing w:after="0"/>
              <w:ind w:left="0"/>
              <w:jc w:val="center"/>
            </w:pPr>
          </w:p>
        </w:tc>
        <w:tc>
          <w:tcPr>
            <w:tcW w:w="2410" w:type="dxa"/>
            <w:vMerge/>
            <w:tcBorders>
              <w:left w:val="single" w:sz="4" w:space="0" w:color="auto"/>
              <w:bottom w:val="single" w:sz="4" w:space="0" w:color="auto"/>
              <w:right w:val="single" w:sz="4" w:space="0" w:color="auto"/>
            </w:tcBorders>
            <w:shd w:val="clear" w:color="auto" w:fill="auto"/>
          </w:tcPr>
          <w:p w:rsidR="00B13B84" w:rsidRPr="005802AE" w:rsidRDefault="00B13B84" w:rsidP="00B13B84">
            <w:pPr>
              <w:pStyle w:val="ad"/>
              <w:spacing w:after="0"/>
              <w:ind w:left="0"/>
              <w:jc w:val="center"/>
            </w:pPr>
          </w:p>
        </w:tc>
        <w:tc>
          <w:tcPr>
            <w:tcW w:w="2694" w:type="dxa"/>
            <w:vMerge/>
            <w:tcBorders>
              <w:left w:val="single" w:sz="4" w:space="0" w:color="auto"/>
              <w:bottom w:val="single" w:sz="4" w:space="0" w:color="auto"/>
              <w:right w:val="single" w:sz="4" w:space="0" w:color="auto"/>
            </w:tcBorders>
            <w:shd w:val="clear" w:color="auto" w:fill="auto"/>
          </w:tcPr>
          <w:p w:rsidR="00B13B84" w:rsidRPr="005802AE" w:rsidRDefault="00B13B84" w:rsidP="00B13B84">
            <w:pPr>
              <w:pStyle w:val="ad"/>
              <w:spacing w:after="0"/>
              <w:ind w:left="0"/>
              <w:jc w:val="center"/>
            </w:pPr>
          </w:p>
        </w:tc>
        <w:tc>
          <w:tcPr>
            <w:tcW w:w="1134" w:type="dxa"/>
            <w:tcBorders>
              <w:left w:val="single" w:sz="4" w:space="0" w:color="auto"/>
              <w:bottom w:val="single" w:sz="4" w:space="0" w:color="auto"/>
              <w:right w:val="single" w:sz="4" w:space="0" w:color="auto"/>
            </w:tcBorders>
          </w:tcPr>
          <w:p w:rsidR="00B13B84" w:rsidRPr="005802AE" w:rsidRDefault="00B13B84" w:rsidP="00B13B84">
            <w:pPr>
              <w:pStyle w:val="ad"/>
              <w:spacing w:after="0"/>
              <w:ind w:left="0" w:right="-108"/>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Pr="005802AE" w:rsidRDefault="00B13B84" w:rsidP="00B13B84">
            <w:pPr>
              <w:pStyle w:val="ad"/>
              <w:spacing w:after="0"/>
              <w:ind w:left="0" w:right="-108"/>
              <w:jc w:val="center"/>
            </w:pPr>
            <w:r>
              <w:t>Текущий ремонт (руб.)</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Pr="005802AE" w:rsidRDefault="00B13B84" w:rsidP="00B13B84">
            <w:pPr>
              <w:pStyle w:val="ad"/>
              <w:spacing w:after="0"/>
              <w:ind w:left="0" w:right="-109"/>
              <w:jc w:val="center"/>
            </w:pPr>
            <w:r>
              <w:t>Капитальный ремонт (руб.)</w:t>
            </w:r>
          </w:p>
        </w:tc>
        <w:tc>
          <w:tcPr>
            <w:tcW w:w="1275" w:type="dxa"/>
            <w:tcBorders>
              <w:top w:val="single" w:sz="4" w:space="0" w:color="auto"/>
              <w:left w:val="single" w:sz="4" w:space="0" w:color="auto"/>
              <w:bottom w:val="single" w:sz="4" w:space="0" w:color="auto"/>
              <w:right w:val="single" w:sz="4" w:space="0" w:color="auto"/>
            </w:tcBorders>
          </w:tcPr>
          <w:p w:rsidR="00B13B84" w:rsidRPr="005802AE" w:rsidRDefault="00B13B84" w:rsidP="00B13B84">
            <w:pPr>
              <w:pStyle w:val="ad"/>
              <w:spacing w:after="0"/>
              <w:ind w:left="0" w:right="-109"/>
              <w:jc w:val="center"/>
            </w:pPr>
            <w:r>
              <w:t>Местный бюджет, (руб.)</w:t>
            </w:r>
          </w:p>
        </w:tc>
        <w:tc>
          <w:tcPr>
            <w:tcW w:w="1275" w:type="dxa"/>
            <w:tcBorders>
              <w:top w:val="single" w:sz="4" w:space="0" w:color="auto"/>
              <w:left w:val="single" w:sz="4" w:space="0" w:color="auto"/>
              <w:bottom w:val="single" w:sz="4" w:space="0" w:color="auto"/>
              <w:right w:val="single" w:sz="4" w:space="0" w:color="auto"/>
            </w:tcBorders>
          </w:tcPr>
          <w:p w:rsidR="00B13B84" w:rsidRPr="005802AE" w:rsidRDefault="00B13B84" w:rsidP="00B13B84">
            <w:pPr>
              <w:pStyle w:val="ad"/>
              <w:spacing w:after="0"/>
              <w:ind w:left="0" w:right="-109"/>
              <w:jc w:val="center"/>
            </w:pPr>
            <w:r>
              <w:t>Краевой бюджет (руб.)</w:t>
            </w:r>
          </w:p>
        </w:tc>
        <w:tc>
          <w:tcPr>
            <w:tcW w:w="1134" w:type="dxa"/>
            <w:vMerge/>
            <w:tcBorders>
              <w:left w:val="single" w:sz="4" w:space="0" w:color="auto"/>
              <w:bottom w:val="single" w:sz="4" w:space="0" w:color="auto"/>
              <w:right w:val="single" w:sz="4" w:space="0" w:color="auto"/>
            </w:tcBorders>
          </w:tcPr>
          <w:p w:rsidR="00B13B84" w:rsidRPr="005802AE" w:rsidRDefault="00B13B84" w:rsidP="00B13B84">
            <w:pPr>
              <w:pStyle w:val="ad"/>
              <w:spacing w:after="0"/>
              <w:ind w:left="0" w:right="-109"/>
              <w:jc w:val="center"/>
            </w:pPr>
          </w:p>
        </w:tc>
        <w:tc>
          <w:tcPr>
            <w:tcW w:w="2693" w:type="dxa"/>
            <w:vMerge/>
            <w:tcBorders>
              <w:left w:val="single" w:sz="4" w:space="0" w:color="auto"/>
              <w:bottom w:val="single" w:sz="4" w:space="0" w:color="auto"/>
              <w:right w:val="single" w:sz="4" w:space="0" w:color="auto"/>
            </w:tcBorders>
          </w:tcPr>
          <w:p w:rsidR="00B13B84" w:rsidRPr="005802AE" w:rsidRDefault="00B13B84" w:rsidP="00B13B84">
            <w:pPr>
              <w:pStyle w:val="ad"/>
              <w:spacing w:after="0"/>
              <w:ind w:left="0" w:right="-109"/>
              <w:jc w:val="center"/>
            </w:pPr>
          </w:p>
        </w:tc>
      </w:tr>
      <w:tr w:rsidR="00B13B84" w:rsidRPr="005802AE" w:rsidTr="00B13B84">
        <w:tc>
          <w:tcPr>
            <w:tcW w:w="567" w:type="dxa"/>
            <w:tcBorders>
              <w:top w:val="single" w:sz="4" w:space="0" w:color="auto"/>
              <w:left w:val="single" w:sz="4" w:space="0" w:color="auto"/>
              <w:bottom w:val="single" w:sz="4" w:space="0" w:color="auto"/>
              <w:right w:val="single" w:sz="4" w:space="0" w:color="auto"/>
            </w:tcBorders>
          </w:tcPr>
          <w:p w:rsidR="00B13B84" w:rsidRPr="00AB0E5E" w:rsidRDefault="00B13B84" w:rsidP="00B13B84">
            <w:pPr>
              <w:pStyle w:val="ad"/>
              <w:spacing w:after="0"/>
              <w:ind w:left="0"/>
              <w:jc w:val="center"/>
            </w:pPr>
            <w:r w:rsidRPr="00AB0E5E">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AB0E5E" w:rsidRDefault="00B13B84" w:rsidP="00B13B84">
            <w:pPr>
              <w:pStyle w:val="ad"/>
              <w:spacing w:after="0"/>
              <w:ind w:left="0"/>
              <w:jc w:val="center"/>
            </w:pPr>
            <w:r w:rsidRPr="00AB0E5E">
              <w:t>2</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Pr="00AB0E5E" w:rsidRDefault="00B13B84" w:rsidP="00B13B84">
            <w:pPr>
              <w:pStyle w:val="ad"/>
              <w:spacing w:after="0"/>
              <w:ind w:left="0"/>
              <w:jc w:val="center"/>
            </w:pPr>
            <w:r w:rsidRPr="00AB0E5E">
              <w:t>3</w:t>
            </w:r>
          </w:p>
        </w:tc>
        <w:tc>
          <w:tcPr>
            <w:tcW w:w="1134" w:type="dxa"/>
            <w:tcBorders>
              <w:top w:val="single" w:sz="4" w:space="0" w:color="auto"/>
              <w:left w:val="single" w:sz="4" w:space="0" w:color="auto"/>
              <w:bottom w:val="single" w:sz="4" w:space="0" w:color="auto"/>
              <w:right w:val="single" w:sz="4" w:space="0" w:color="auto"/>
            </w:tcBorders>
          </w:tcPr>
          <w:p w:rsidR="00B13B84" w:rsidRPr="00AB0E5E" w:rsidRDefault="00B13B84" w:rsidP="00B13B84">
            <w:pPr>
              <w:pStyle w:val="ad"/>
              <w:spacing w:after="0"/>
              <w:ind w:left="0"/>
              <w:jc w:val="center"/>
            </w:pPr>
            <w:r w:rsidRPr="00AB0E5E">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Pr="00AB0E5E" w:rsidRDefault="00B13B84" w:rsidP="00B13B84">
            <w:pPr>
              <w:pStyle w:val="ad"/>
              <w:tabs>
                <w:tab w:val="left" w:pos="0"/>
              </w:tabs>
              <w:spacing w:after="0"/>
              <w:ind w:left="0"/>
              <w:jc w:val="center"/>
            </w:pPr>
            <w:r w:rsidRPr="00AB0E5E">
              <w:t>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Pr="00AB0E5E" w:rsidRDefault="00B13B84" w:rsidP="00B13B84">
            <w:pPr>
              <w:pStyle w:val="ad"/>
              <w:spacing w:after="0"/>
              <w:ind w:left="0"/>
              <w:jc w:val="center"/>
            </w:pPr>
            <w:r w:rsidRPr="00AB0E5E">
              <w:t>6</w:t>
            </w:r>
          </w:p>
        </w:tc>
        <w:tc>
          <w:tcPr>
            <w:tcW w:w="1275" w:type="dxa"/>
            <w:tcBorders>
              <w:top w:val="single" w:sz="4" w:space="0" w:color="auto"/>
              <w:left w:val="single" w:sz="4" w:space="0" w:color="auto"/>
              <w:bottom w:val="single" w:sz="4" w:space="0" w:color="auto"/>
              <w:right w:val="single" w:sz="4" w:space="0" w:color="auto"/>
            </w:tcBorders>
          </w:tcPr>
          <w:p w:rsidR="00B13B84" w:rsidRPr="00AB0E5E" w:rsidRDefault="00B13B84" w:rsidP="00B13B84">
            <w:pPr>
              <w:pStyle w:val="ad"/>
              <w:spacing w:after="0"/>
              <w:ind w:left="0"/>
              <w:jc w:val="center"/>
            </w:pPr>
            <w:r>
              <w:t>7</w:t>
            </w:r>
          </w:p>
        </w:tc>
        <w:tc>
          <w:tcPr>
            <w:tcW w:w="1275" w:type="dxa"/>
            <w:tcBorders>
              <w:top w:val="single" w:sz="4" w:space="0" w:color="auto"/>
              <w:left w:val="single" w:sz="4" w:space="0" w:color="auto"/>
              <w:bottom w:val="single" w:sz="4" w:space="0" w:color="auto"/>
              <w:right w:val="single" w:sz="4" w:space="0" w:color="auto"/>
            </w:tcBorders>
          </w:tcPr>
          <w:p w:rsidR="00B13B84" w:rsidRPr="00AB0E5E" w:rsidRDefault="00B13B84" w:rsidP="00B13B84">
            <w:pPr>
              <w:pStyle w:val="ad"/>
              <w:spacing w:after="0"/>
              <w:ind w:left="0"/>
              <w:jc w:val="center"/>
            </w:pPr>
            <w:r>
              <w:t>8</w:t>
            </w:r>
          </w:p>
        </w:tc>
        <w:tc>
          <w:tcPr>
            <w:tcW w:w="1134" w:type="dxa"/>
            <w:tcBorders>
              <w:top w:val="single" w:sz="4" w:space="0" w:color="auto"/>
              <w:left w:val="single" w:sz="4" w:space="0" w:color="auto"/>
              <w:bottom w:val="single" w:sz="4" w:space="0" w:color="auto"/>
              <w:right w:val="single" w:sz="4" w:space="0" w:color="auto"/>
            </w:tcBorders>
          </w:tcPr>
          <w:p w:rsidR="00B13B84" w:rsidRPr="00AB0E5E" w:rsidRDefault="00B13B84" w:rsidP="00B13B84">
            <w:pPr>
              <w:pStyle w:val="ad"/>
              <w:spacing w:after="0"/>
              <w:ind w:left="0"/>
              <w:jc w:val="center"/>
            </w:pPr>
            <w:r>
              <w:t>9</w:t>
            </w:r>
          </w:p>
        </w:tc>
        <w:tc>
          <w:tcPr>
            <w:tcW w:w="2693" w:type="dxa"/>
            <w:tcBorders>
              <w:top w:val="single" w:sz="4" w:space="0" w:color="auto"/>
              <w:left w:val="single" w:sz="4" w:space="0" w:color="auto"/>
              <w:bottom w:val="single" w:sz="4" w:space="0" w:color="auto"/>
              <w:right w:val="single" w:sz="4" w:space="0" w:color="auto"/>
            </w:tcBorders>
          </w:tcPr>
          <w:p w:rsidR="00B13B84" w:rsidRPr="00AB0E5E" w:rsidRDefault="00B13B84" w:rsidP="00B13B84">
            <w:pPr>
              <w:pStyle w:val="ad"/>
              <w:spacing w:after="0"/>
              <w:ind w:left="0"/>
              <w:jc w:val="center"/>
            </w:pPr>
            <w:r>
              <w:t>10</w:t>
            </w:r>
          </w:p>
        </w:tc>
      </w:tr>
      <w:tr w:rsidR="00B13B84" w:rsidRPr="005802AE" w:rsidTr="00B13B84">
        <w:tc>
          <w:tcPr>
            <w:tcW w:w="15591" w:type="dxa"/>
            <w:gridSpan w:val="10"/>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rPr>
                <w:b/>
              </w:rPr>
            </w:pPr>
            <w:r>
              <w:rPr>
                <w:b/>
              </w:rPr>
              <w:t xml:space="preserve">Котельные, находящиеся в хозяйственном ведении </w:t>
            </w:r>
            <w:r w:rsidRPr="00AB0E5E">
              <w:rPr>
                <w:b/>
              </w:rPr>
              <w:t>МУП «Теплосервис»</w:t>
            </w:r>
            <w:r>
              <w:rPr>
                <w:b/>
              </w:rPr>
              <w:t xml:space="preserve"> Новичихинского района Алтайского края</w:t>
            </w:r>
          </w:p>
          <w:p w:rsidR="00B13B84" w:rsidRPr="00AB0E5E" w:rsidRDefault="00B13B84" w:rsidP="00B13B84">
            <w:pPr>
              <w:pStyle w:val="ad"/>
              <w:spacing w:after="0"/>
              <w:ind w:left="0"/>
              <w:rPr>
                <w:b/>
              </w:rPr>
            </w:pPr>
          </w:p>
        </w:tc>
      </w:tr>
      <w:tr w:rsidR="00B13B84" w:rsidRPr="005802AE" w:rsidTr="00B13B84">
        <w:trPr>
          <w:trHeight w:val="809"/>
        </w:trPr>
        <w:tc>
          <w:tcPr>
            <w:tcW w:w="567" w:type="dxa"/>
            <w:tcBorders>
              <w:top w:val="single" w:sz="4" w:space="0" w:color="auto"/>
              <w:left w:val="single" w:sz="4" w:space="0" w:color="auto"/>
              <w:bottom w:val="single" w:sz="4" w:space="0" w:color="auto"/>
              <w:right w:val="single" w:sz="4" w:space="0" w:color="auto"/>
            </w:tcBorders>
          </w:tcPr>
          <w:p w:rsidR="00B13B84" w:rsidRPr="00EE35EC" w:rsidRDefault="00B13B84" w:rsidP="00B13B84">
            <w:pPr>
              <w:tabs>
                <w:tab w:val="left" w:pos="2594"/>
              </w:tabs>
              <w:rPr>
                <w:lang w:val="en-US"/>
              </w:rPr>
            </w:pPr>
            <w:r>
              <w:rPr>
                <w:lang w:val="en-US"/>
              </w:rP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827842" w:rsidRDefault="00B13B84" w:rsidP="00B13B84">
            <w:pPr>
              <w:tabs>
                <w:tab w:val="left" w:pos="2594"/>
              </w:tabs>
              <w:rPr>
                <w:b/>
              </w:rPr>
            </w:pPr>
            <w:r>
              <w:t>Водопровод в с. Мельниково</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Pr="0043206E" w:rsidRDefault="00B13B84" w:rsidP="00B13B84">
            <w:pPr>
              <w:ind w:right="33"/>
              <w:rPr>
                <w:b/>
              </w:rPr>
            </w:pPr>
            <w:r>
              <w:t>Капитальный ремонт водонапорной башни</w:t>
            </w:r>
          </w:p>
        </w:tc>
        <w:tc>
          <w:tcPr>
            <w:tcW w:w="1134" w:type="dxa"/>
            <w:tcBorders>
              <w:top w:val="single" w:sz="4" w:space="0" w:color="auto"/>
              <w:left w:val="single" w:sz="4" w:space="0" w:color="auto"/>
              <w:bottom w:val="single" w:sz="4" w:space="0" w:color="auto"/>
              <w:right w:val="single" w:sz="4" w:space="0" w:color="auto"/>
            </w:tcBorders>
          </w:tcPr>
          <w:p w:rsidR="00B13B84" w:rsidRPr="0024455A" w:rsidRDefault="00B13B84" w:rsidP="00B13B84">
            <w:pPr>
              <w:pStyle w:val="ad"/>
              <w:spacing w:after="0"/>
              <w:ind w:left="0"/>
              <w:jc w:val="center"/>
            </w:pPr>
            <w:r>
              <w:t>1 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Pr="0024455A" w:rsidRDefault="00B13B84" w:rsidP="00B13B84">
            <w:pPr>
              <w:pStyle w:val="ad"/>
              <w:spacing w:after="0"/>
              <w:ind w:left="0" w:right="-108"/>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jc w:val="center"/>
            </w:pPr>
            <w:r>
              <w:t>2100000,0</w:t>
            </w:r>
          </w:p>
          <w:p w:rsidR="00B13B84" w:rsidRPr="0024455A" w:rsidRDefault="00B13B84" w:rsidP="00B13B84">
            <w:pPr>
              <w:pStyle w:val="ad"/>
              <w:spacing w:after="0"/>
              <w:ind w:left="0"/>
              <w:jc w:val="center"/>
              <w:rPr>
                <w:b/>
              </w:rPr>
            </w:pP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r>
              <w:t>97800,0</w:t>
            </w:r>
          </w:p>
          <w:p w:rsidR="00B13B84" w:rsidRPr="00D271C4" w:rsidRDefault="00B13B84" w:rsidP="00B13B84">
            <w:pPr>
              <w:pStyle w:val="ad"/>
              <w:spacing w:after="0"/>
              <w:ind w:left="0"/>
              <w:jc w:val="center"/>
              <w:rPr>
                <w:b/>
              </w:rPr>
            </w:pP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right="-108"/>
              <w:jc w:val="center"/>
            </w:pPr>
            <w:r>
              <w:t>2197800,0</w:t>
            </w:r>
          </w:p>
          <w:p w:rsidR="00B13B84" w:rsidRPr="0024455A" w:rsidRDefault="00B13B84" w:rsidP="00B13B84">
            <w:pPr>
              <w:pStyle w:val="ad"/>
              <w:spacing w:after="0"/>
              <w:ind w:left="0"/>
              <w:jc w:val="center"/>
            </w:pPr>
          </w:p>
        </w:tc>
        <w:tc>
          <w:tcPr>
            <w:tcW w:w="1134" w:type="dxa"/>
            <w:tcBorders>
              <w:top w:val="single" w:sz="4" w:space="0" w:color="auto"/>
              <w:left w:val="single" w:sz="4" w:space="0" w:color="auto"/>
              <w:bottom w:val="single" w:sz="4" w:space="0" w:color="auto"/>
              <w:right w:val="single" w:sz="4" w:space="0" w:color="auto"/>
            </w:tcBorders>
          </w:tcPr>
          <w:p w:rsidR="00B13B84" w:rsidRPr="0024455A" w:rsidRDefault="00B13B84" w:rsidP="00B13B84">
            <w:pPr>
              <w:pStyle w:val="ad"/>
              <w:spacing w:after="0"/>
              <w:ind w:left="0"/>
              <w:jc w:val="center"/>
            </w:pPr>
            <w:r>
              <w:rPr>
                <w:lang w:val="en-US"/>
              </w:rPr>
              <w:t>III</w:t>
            </w:r>
            <w:r>
              <w:t xml:space="preserve"> квартал 2021</w:t>
            </w:r>
            <w:r w:rsidRPr="0024455A">
              <w:t xml:space="preserve"> г.</w:t>
            </w:r>
          </w:p>
        </w:tc>
        <w:tc>
          <w:tcPr>
            <w:tcW w:w="2693" w:type="dxa"/>
            <w:tcBorders>
              <w:top w:val="single" w:sz="4" w:space="0" w:color="auto"/>
              <w:left w:val="single" w:sz="4" w:space="0" w:color="auto"/>
              <w:bottom w:val="single" w:sz="4" w:space="0" w:color="auto"/>
              <w:right w:val="single" w:sz="4" w:space="0" w:color="auto"/>
            </w:tcBorders>
          </w:tcPr>
          <w:p w:rsidR="00B13B84" w:rsidRPr="0024455A" w:rsidRDefault="00B13B84" w:rsidP="00B13B84">
            <w:pPr>
              <w:pStyle w:val="ad"/>
              <w:spacing w:after="0"/>
              <w:ind w:left="0"/>
              <w:jc w:val="center"/>
            </w:pPr>
            <w:r>
              <w:t>А.М. Кормильченко, зам. главы администрации района</w:t>
            </w:r>
          </w:p>
        </w:tc>
      </w:tr>
      <w:tr w:rsidR="00B13B84" w:rsidRPr="005802AE" w:rsidTr="00B13B84">
        <w:trPr>
          <w:trHeight w:val="423"/>
        </w:trPr>
        <w:tc>
          <w:tcPr>
            <w:tcW w:w="567" w:type="dxa"/>
            <w:tcBorders>
              <w:top w:val="single" w:sz="4" w:space="0" w:color="auto"/>
              <w:left w:val="single" w:sz="4" w:space="0" w:color="auto"/>
              <w:bottom w:val="single" w:sz="4" w:space="0" w:color="auto"/>
              <w:right w:val="single" w:sz="4" w:space="0" w:color="auto"/>
            </w:tcBorders>
          </w:tcPr>
          <w:p w:rsidR="00B13B84" w:rsidRDefault="00B13B84" w:rsidP="00B13B84">
            <w:pPr>
              <w:tabs>
                <w:tab w:val="left" w:pos="2594"/>
              </w:tabs>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tabs>
                <w:tab w:val="left" w:pos="2594"/>
              </w:tabs>
            </w:pP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ind w:right="33"/>
            </w:pPr>
            <w:r w:rsidRPr="001E5D34">
              <w:rPr>
                <w:b/>
              </w:rPr>
              <w:t>ИТОГО</w:t>
            </w:r>
          </w:p>
        </w:tc>
        <w:tc>
          <w:tcPr>
            <w:tcW w:w="1134"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Pr="0024455A" w:rsidRDefault="00B13B84" w:rsidP="00B13B84">
            <w:pPr>
              <w:pStyle w:val="ad"/>
              <w:spacing w:after="0"/>
              <w:ind w:left="0" w:right="-108"/>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Pr="00A150DC" w:rsidRDefault="00B13B84" w:rsidP="00B13B84">
            <w:pPr>
              <w:pStyle w:val="ad"/>
              <w:spacing w:after="0"/>
              <w:ind w:left="0"/>
              <w:jc w:val="center"/>
              <w:rPr>
                <w:b/>
              </w:rPr>
            </w:pPr>
            <w:r w:rsidRPr="00A150DC">
              <w:rPr>
                <w:b/>
                <w:sz w:val="22"/>
                <w:szCs w:val="22"/>
              </w:rPr>
              <w:t>2100000,0</w:t>
            </w:r>
          </w:p>
          <w:p w:rsidR="00B13B84" w:rsidRPr="00A150DC" w:rsidRDefault="00B13B84" w:rsidP="00B13B84">
            <w:pPr>
              <w:pStyle w:val="ad"/>
              <w:spacing w:after="0"/>
              <w:ind w:left="0"/>
              <w:jc w:val="center"/>
              <w:rPr>
                <w:b/>
              </w:rPr>
            </w:pPr>
          </w:p>
        </w:tc>
        <w:tc>
          <w:tcPr>
            <w:tcW w:w="1275" w:type="dxa"/>
            <w:tcBorders>
              <w:top w:val="single" w:sz="4" w:space="0" w:color="auto"/>
              <w:left w:val="single" w:sz="4" w:space="0" w:color="auto"/>
              <w:bottom w:val="single" w:sz="4" w:space="0" w:color="auto"/>
              <w:right w:val="single" w:sz="4" w:space="0" w:color="auto"/>
            </w:tcBorders>
          </w:tcPr>
          <w:p w:rsidR="00B13B84" w:rsidRPr="00A150DC" w:rsidRDefault="00B13B84" w:rsidP="00B13B84">
            <w:pPr>
              <w:pStyle w:val="ad"/>
              <w:spacing w:after="0"/>
              <w:ind w:left="0"/>
              <w:jc w:val="center"/>
              <w:rPr>
                <w:b/>
              </w:rPr>
            </w:pPr>
            <w:r w:rsidRPr="00A150DC">
              <w:rPr>
                <w:b/>
                <w:sz w:val="22"/>
                <w:szCs w:val="22"/>
              </w:rPr>
              <w:t>97800,0</w:t>
            </w:r>
          </w:p>
          <w:p w:rsidR="00B13B84" w:rsidRPr="00A150DC" w:rsidRDefault="00B13B84" w:rsidP="00B13B84">
            <w:pPr>
              <w:pStyle w:val="ad"/>
              <w:spacing w:after="0"/>
              <w:ind w:left="0"/>
              <w:jc w:val="center"/>
              <w:rPr>
                <w:b/>
              </w:rPr>
            </w:pPr>
          </w:p>
        </w:tc>
        <w:tc>
          <w:tcPr>
            <w:tcW w:w="1275" w:type="dxa"/>
            <w:tcBorders>
              <w:top w:val="single" w:sz="4" w:space="0" w:color="auto"/>
              <w:left w:val="single" w:sz="4" w:space="0" w:color="auto"/>
              <w:bottom w:val="single" w:sz="4" w:space="0" w:color="auto"/>
              <w:right w:val="single" w:sz="4" w:space="0" w:color="auto"/>
            </w:tcBorders>
          </w:tcPr>
          <w:p w:rsidR="00B13B84" w:rsidRPr="00A150DC" w:rsidRDefault="00B13B84" w:rsidP="00B13B84">
            <w:pPr>
              <w:pStyle w:val="ad"/>
              <w:spacing w:after="0"/>
              <w:ind w:left="0" w:right="-108"/>
              <w:jc w:val="center"/>
              <w:rPr>
                <w:b/>
              </w:rPr>
            </w:pPr>
            <w:r w:rsidRPr="00A150DC">
              <w:rPr>
                <w:b/>
                <w:sz w:val="22"/>
                <w:szCs w:val="22"/>
              </w:rPr>
              <w:t>2197800,0</w:t>
            </w:r>
          </w:p>
          <w:p w:rsidR="00B13B84" w:rsidRPr="00A150DC" w:rsidRDefault="00B13B84" w:rsidP="00B13B84">
            <w:pPr>
              <w:pStyle w:val="ad"/>
              <w:spacing w:after="0"/>
              <w:ind w:left="0"/>
              <w:jc w:val="center"/>
              <w:rPr>
                <w:b/>
              </w:rPr>
            </w:pPr>
          </w:p>
        </w:tc>
        <w:tc>
          <w:tcPr>
            <w:tcW w:w="1134" w:type="dxa"/>
            <w:tcBorders>
              <w:top w:val="single" w:sz="4" w:space="0" w:color="auto"/>
              <w:left w:val="single" w:sz="4" w:space="0" w:color="auto"/>
              <w:bottom w:val="single" w:sz="4" w:space="0" w:color="auto"/>
              <w:right w:val="single" w:sz="4" w:space="0" w:color="auto"/>
            </w:tcBorders>
          </w:tcPr>
          <w:p w:rsidR="00B13B84" w:rsidRPr="004F0BED" w:rsidRDefault="00B13B84" w:rsidP="00B13B84">
            <w:pPr>
              <w:pStyle w:val="ad"/>
              <w:spacing w:after="0"/>
              <w:ind w:left="0"/>
              <w:jc w:val="center"/>
            </w:pPr>
          </w:p>
        </w:tc>
        <w:tc>
          <w:tcPr>
            <w:tcW w:w="2693"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p>
        </w:tc>
      </w:tr>
      <w:tr w:rsidR="00B13B84" w:rsidRPr="005802AE" w:rsidTr="00B13B84">
        <w:trPr>
          <w:trHeight w:val="375"/>
        </w:trPr>
        <w:tc>
          <w:tcPr>
            <w:tcW w:w="15591" w:type="dxa"/>
            <w:gridSpan w:val="10"/>
            <w:tcBorders>
              <w:top w:val="single" w:sz="4" w:space="0" w:color="auto"/>
              <w:left w:val="single" w:sz="4" w:space="0" w:color="auto"/>
              <w:bottom w:val="single" w:sz="4" w:space="0" w:color="auto"/>
              <w:right w:val="single" w:sz="4" w:space="0" w:color="auto"/>
            </w:tcBorders>
          </w:tcPr>
          <w:p w:rsidR="00B13B84" w:rsidRPr="00C11B06" w:rsidRDefault="00B13B84" w:rsidP="00B13B84">
            <w:pPr>
              <w:pStyle w:val="ad"/>
              <w:tabs>
                <w:tab w:val="left" w:pos="175"/>
              </w:tabs>
              <w:spacing w:after="0"/>
              <w:ind w:left="0" w:right="-108"/>
              <w:rPr>
                <w:b/>
                <w:sz w:val="20"/>
              </w:rPr>
            </w:pPr>
            <w:r w:rsidRPr="005802AE">
              <w:rPr>
                <w:b/>
              </w:rPr>
              <w:t>Котельные, находящиеся в оперативном управлении учреждений образования</w:t>
            </w:r>
          </w:p>
        </w:tc>
      </w:tr>
      <w:tr w:rsidR="00B13B84" w:rsidRPr="005802AE" w:rsidTr="00B13B84">
        <w:trPr>
          <w:trHeight w:val="1025"/>
        </w:trPr>
        <w:tc>
          <w:tcPr>
            <w:tcW w:w="567" w:type="dxa"/>
            <w:tcBorders>
              <w:top w:val="single" w:sz="4" w:space="0" w:color="auto"/>
              <w:left w:val="single" w:sz="4" w:space="0" w:color="auto"/>
              <w:bottom w:val="single" w:sz="4" w:space="0" w:color="auto"/>
              <w:right w:val="single" w:sz="4" w:space="0" w:color="auto"/>
            </w:tcBorders>
          </w:tcPr>
          <w:p w:rsidR="00B13B84" w:rsidRPr="005802AE" w:rsidRDefault="00B13B84" w:rsidP="00B13B84">
            <w:pPr>
              <w:pStyle w:val="ad"/>
              <w:spacing w:after="0"/>
              <w:ind w:left="0"/>
            </w:pPr>
            <w:r>
              <w:t>1</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F61D3E" w:rsidRDefault="00B13B84" w:rsidP="00B13B84">
            <w:pPr>
              <w:pStyle w:val="ad"/>
              <w:spacing w:after="0"/>
              <w:ind w:left="0"/>
            </w:pPr>
            <w:r w:rsidRPr="00F61D3E">
              <w:t>Котельная МКОУ «Долговская СОШ»</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Pr="00F61D3E" w:rsidRDefault="00B13B84" w:rsidP="00B13B84">
            <w:pPr>
              <w:pStyle w:val="ad"/>
              <w:spacing w:after="0"/>
              <w:ind w:left="0"/>
            </w:pPr>
            <w:r w:rsidRPr="00F61D3E">
              <w:t>Косметический ремонт</w:t>
            </w:r>
          </w:p>
          <w:p w:rsidR="00B13B84" w:rsidRPr="00F61D3E" w:rsidRDefault="00B13B84" w:rsidP="00B13B84">
            <w:pPr>
              <w:pStyle w:val="ad"/>
              <w:spacing w:after="0"/>
              <w:ind w:left="0"/>
            </w:pPr>
            <w:r w:rsidRPr="00F61D3E">
              <w:t>Замена дверцы печи</w:t>
            </w:r>
          </w:p>
          <w:p w:rsidR="00B13B84" w:rsidRPr="00F61D3E" w:rsidRDefault="00B13B84" w:rsidP="00B13B84">
            <w:pPr>
              <w:pStyle w:val="ad"/>
              <w:spacing w:after="0"/>
              <w:ind w:left="0"/>
              <w:rPr>
                <w:b/>
              </w:rPr>
            </w:pPr>
          </w:p>
          <w:p w:rsidR="00B13B84" w:rsidRPr="00F61D3E" w:rsidRDefault="00B13B84" w:rsidP="00B13B84">
            <w:pPr>
              <w:pStyle w:val="ad"/>
              <w:spacing w:after="0"/>
              <w:ind w:left="0"/>
              <w:rPr>
                <w:b/>
              </w:rPr>
            </w:pPr>
            <w:r w:rsidRPr="00F61D3E">
              <w:rPr>
                <w:b/>
              </w:rPr>
              <w:t>ИТОГО</w:t>
            </w:r>
          </w:p>
        </w:tc>
        <w:tc>
          <w:tcPr>
            <w:tcW w:w="1134"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p>
          <w:p w:rsidR="00B13B84" w:rsidRPr="0035672B" w:rsidRDefault="00B13B84" w:rsidP="00B13B84">
            <w:pPr>
              <w:pStyle w:val="ad"/>
              <w:spacing w:after="0"/>
              <w:ind w:left="0"/>
              <w:jc w:val="center"/>
            </w:pPr>
            <w:r w:rsidRPr="0035672B">
              <w:t>1 шт.</w:t>
            </w:r>
          </w:p>
          <w:p w:rsidR="00B13B84" w:rsidRPr="0035672B" w:rsidRDefault="00B13B84" w:rsidP="00B13B84">
            <w:pPr>
              <w:pStyle w:val="ad"/>
              <w:spacing w:after="0"/>
              <w:ind w:left="0"/>
              <w:jc w:val="cente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Pr="0035672B" w:rsidRDefault="00B13B84" w:rsidP="00B13B84">
            <w:pPr>
              <w:pStyle w:val="ad"/>
              <w:spacing w:after="0"/>
              <w:ind w:left="0"/>
              <w:jc w:val="center"/>
            </w:pPr>
            <w:r>
              <w:t>1500,0</w:t>
            </w:r>
          </w:p>
          <w:p w:rsidR="00B13B84" w:rsidRPr="000F2302" w:rsidRDefault="00B13B84" w:rsidP="00B13B84">
            <w:pPr>
              <w:pStyle w:val="ad"/>
              <w:spacing w:after="0"/>
              <w:ind w:left="0"/>
              <w:jc w:val="center"/>
            </w:pPr>
            <w:r>
              <w:t>1000,0</w:t>
            </w:r>
          </w:p>
          <w:p w:rsidR="00B13B84" w:rsidRDefault="00B13B84" w:rsidP="00B13B84">
            <w:pPr>
              <w:pStyle w:val="ad"/>
              <w:spacing w:after="0"/>
              <w:ind w:left="0"/>
              <w:jc w:val="center"/>
              <w:rPr>
                <w:b/>
              </w:rPr>
            </w:pPr>
          </w:p>
          <w:p w:rsidR="00B13B84" w:rsidRPr="0035672B" w:rsidRDefault="00B13B84" w:rsidP="00B13B84">
            <w:pPr>
              <w:pStyle w:val="ad"/>
              <w:spacing w:after="0"/>
              <w:ind w:left="0"/>
              <w:jc w:val="center"/>
              <w:rPr>
                <w:b/>
              </w:rPr>
            </w:pPr>
            <w:r>
              <w:rPr>
                <w:b/>
              </w:rPr>
              <w:t>2500,0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Pr="008D6E49" w:rsidRDefault="00B13B84" w:rsidP="00B13B84">
            <w:pPr>
              <w:pStyle w:val="ad"/>
              <w:spacing w:after="0"/>
              <w:ind w:left="0"/>
              <w:jc w:val="center"/>
              <w:rPr>
                <w:lang w:val="en-US"/>
              </w:rPr>
            </w:pPr>
            <w:r>
              <w:rPr>
                <w:lang w:val="en-US"/>
              </w:rPr>
              <w:t>-</w:t>
            </w:r>
          </w:p>
          <w:p w:rsidR="00B13B84" w:rsidRPr="0035672B" w:rsidRDefault="00B13B84" w:rsidP="00B13B84">
            <w:pPr>
              <w:pStyle w:val="ad"/>
              <w:spacing w:after="0"/>
              <w:ind w:left="0"/>
              <w:jc w:val="center"/>
            </w:pPr>
            <w:r>
              <w:t>-</w:t>
            </w:r>
          </w:p>
          <w:p w:rsidR="00B13B84" w:rsidRDefault="00B13B84" w:rsidP="00B13B84">
            <w:pPr>
              <w:pStyle w:val="ad"/>
              <w:spacing w:after="0"/>
              <w:ind w:left="0"/>
              <w:jc w:val="center"/>
              <w:rPr>
                <w:b/>
              </w:rPr>
            </w:pPr>
          </w:p>
          <w:p w:rsidR="00B13B84" w:rsidRPr="0035672B" w:rsidRDefault="00B13B84" w:rsidP="00B13B84">
            <w:pPr>
              <w:pStyle w:val="ad"/>
              <w:spacing w:after="0"/>
              <w:ind w:left="0"/>
              <w:jc w:val="center"/>
              <w:rPr>
                <w:b/>
                <w:sz w:val="20"/>
              </w:rPr>
            </w:pPr>
            <w:r>
              <w:rPr>
                <w:b/>
              </w:rPr>
              <w:t>0</w:t>
            </w:r>
          </w:p>
        </w:tc>
        <w:tc>
          <w:tcPr>
            <w:tcW w:w="1275" w:type="dxa"/>
            <w:tcBorders>
              <w:top w:val="single" w:sz="4" w:space="0" w:color="auto"/>
              <w:left w:val="single" w:sz="4" w:space="0" w:color="auto"/>
              <w:bottom w:val="single" w:sz="4" w:space="0" w:color="auto"/>
              <w:right w:val="single" w:sz="4" w:space="0" w:color="auto"/>
            </w:tcBorders>
          </w:tcPr>
          <w:p w:rsidR="00B13B84" w:rsidRPr="0035672B" w:rsidRDefault="00B13B84" w:rsidP="00B13B84">
            <w:pPr>
              <w:pStyle w:val="ad"/>
              <w:spacing w:after="0"/>
              <w:ind w:left="0"/>
              <w:jc w:val="center"/>
            </w:pPr>
            <w:r>
              <w:t>1500,00</w:t>
            </w:r>
          </w:p>
          <w:p w:rsidR="00B13B84" w:rsidRDefault="00B13B84" w:rsidP="00B13B84">
            <w:pPr>
              <w:pStyle w:val="ad"/>
              <w:spacing w:after="0"/>
              <w:ind w:left="0"/>
              <w:jc w:val="center"/>
            </w:pPr>
            <w:r>
              <w:t>1000</w:t>
            </w:r>
          </w:p>
          <w:p w:rsidR="00B13B84" w:rsidRDefault="00B13B84" w:rsidP="00B13B84">
            <w:pPr>
              <w:pStyle w:val="ad"/>
              <w:spacing w:after="0"/>
              <w:ind w:left="0"/>
              <w:jc w:val="center"/>
              <w:rPr>
                <w:b/>
              </w:rPr>
            </w:pPr>
          </w:p>
          <w:p w:rsidR="00B13B84" w:rsidRPr="008C7721" w:rsidRDefault="00B13B84" w:rsidP="00B13B84">
            <w:pPr>
              <w:pStyle w:val="ad"/>
              <w:spacing w:after="0"/>
              <w:ind w:left="0"/>
              <w:jc w:val="center"/>
              <w:rPr>
                <w:b/>
              </w:rPr>
            </w:pPr>
            <w:r>
              <w:rPr>
                <w:b/>
              </w:rPr>
              <w:t>2500,0</w:t>
            </w:r>
          </w:p>
        </w:tc>
        <w:tc>
          <w:tcPr>
            <w:tcW w:w="1275" w:type="dxa"/>
            <w:tcBorders>
              <w:top w:val="single" w:sz="4" w:space="0" w:color="auto"/>
              <w:left w:val="single" w:sz="4" w:space="0" w:color="auto"/>
              <w:bottom w:val="single" w:sz="4" w:space="0" w:color="auto"/>
              <w:right w:val="single" w:sz="4" w:space="0" w:color="auto"/>
            </w:tcBorders>
          </w:tcPr>
          <w:p w:rsidR="00B13B84" w:rsidRPr="008D6E49" w:rsidRDefault="00B13B84" w:rsidP="00B13B84">
            <w:pPr>
              <w:pStyle w:val="ad"/>
              <w:spacing w:after="0"/>
              <w:ind w:left="0"/>
              <w:jc w:val="center"/>
              <w:rPr>
                <w:lang w:val="en-US"/>
              </w:rPr>
            </w:pPr>
            <w:r>
              <w:rPr>
                <w:lang w:val="en-US"/>
              </w:rPr>
              <w:t>-</w:t>
            </w:r>
          </w:p>
          <w:p w:rsidR="00B13B84" w:rsidRPr="00B87B69" w:rsidRDefault="00B13B84" w:rsidP="00B13B84">
            <w:pPr>
              <w:pStyle w:val="ad"/>
              <w:spacing w:after="0"/>
              <w:ind w:left="0"/>
              <w:jc w:val="center"/>
            </w:pPr>
            <w:r>
              <w:t>-</w:t>
            </w:r>
          </w:p>
          <w:p w:rsidR="00B13B84" w:rsidRPr="00B87B69" w:rsidRDefault="00B13B84" w:rsidP="00B13B84">
            <w:pPr>
              <w:pStyle w:val="ad"/>
              <w:spacing w:after="0"/>
              <w:ind w:left="0"/>
              <w:jc w:val="center"/>
              <w:rPr>
                <w:b/>
              </w:rPr>
            </w:pPr>
          </w:p>
          <w:p w:rsidR="00B13B84" w:rsidRPr="00B87B69" w:rsidRDefault="00B13B84" w:rsidP="00B13B84">
            <w:pPr>
              <w:pStyle w:val="ad"/>
              <w:spacing w:after="0"/>
              <w:ind w:left="0"/>
              <w:jc w:val="center"/>
            </w:pPr>
            <w:r>
              <w:rPr>
                <w:b/>
              </w:rPr>
              <w:t>0</w:t>
            </w:r>
          </w:p>
        </w:tc>
        <w:tc>
          <w:tcPr>
            <w:tcW w:w="1134" w:type="dxa"/>
            <w:tcBorders>
              <w:top w:val="single" w:sz="4" w:space="0" w:color="auto"/>
              <w:left w:val="single" w:sz="4" w:space="0" w:color="auto"/>
              <w:bottom w:val="single" w:sz="4" w:space="0" w:color="auto"/>
              <w:right w:val="single" w:sz="4" w:space="0" w:color="auto"/>
            </w:tcBorders>
          </w:tcPr>
          <w:p w:rsidR="00B13B84" w:rsidRPr="00B87B69" w:rsidRDefault="00B13B84" w:rsidP="00B13B84">
            <w:pPr>
              <w:pStyle w:val="ad"/>
              <w:spacing w:after="0"/>
              <w:ind w:left="0"/>
            </w:pPr>
            <w:r w:rsidRPr="00B87B69">
              <w:rPr>
                <w:lang w:val="en-US"/>
              </w:rPr>
              <w:t xml:space="preserve">III </w:t>
            </w:r>
            <w:r w:rsidRPr="00B87B69">
              <w:t>квартал 20</w:t>
            </w:r>
            <w:r>
              <w:t>21</w:t>
            </w:r>
            <w:r w:rsidRPr="00B87B69">
              <w:t xml:space="preserve"> г.</w:t>
            </w:r>
          </w:p>
        </w:tc>
        <w:tc>
          <w:tcPr>
            <w:tcW w:w="2693" w:type="dxa"/>
            <w:tcBorders>
              <w:top w:val="single" w:sz="4" w:space="0" w:color="auto"/>
              <w:left w:val="single" w:sz="4" w:space="0" w:color="auto"/>
              <w:bottom w:val="single" w:sz="4" w:space="0" w:color="auto"/>
              <w:right w:val="single" w:sz="4" w:space="0" w:color="auto"/>
            </w:tcBorders>
          </w:tcPr>
          <w:p w:rsidR="00B13B84" w:rsidRPr="0043206E" w:rsidRDefault="00B13B84" w:rsidP="00B13B84">
            <w:pPr>
              <w:pStyle w:val="ad"/>
              <w:spacing w:after="0"/>
              <w:ind w:left="0"/>
            </w:pPr>
            <w:r>
              <w:t>Н.В</w:t>
            </w:r>
            <w:r w:rsidRPr="00D276F2">
              <w:t>. Крысанова, директор школы</w:t>
            </w:r>
          </w:p>
        </w:tc>
      </w:tr>
      <w:tr w:rsidR="00B13B84" w:rsidRPr="00A228FC" w:rsidTr="00B13B84">
        <w:trPr>
          <w:trHeight w:val="274"/>
        </w:trPr>
        <w:tc>
          <w:tcPr>
            <w:tcW w:w="567" w:type="dxa"/>
            <w:tcBorders>
              <w:top w:val="single" w:sz="4" w:space="0" w:color="auto"/>
              <w:left w:val="single" w:sz="4" w:space="0" w:color="auto"/>
              <w:bottom w:val="single" w:sz="4" w:space="0" w:color="auto"/>
              <w:right w:val="single" w:sz="4" w:space="0" w:color="auto"/>
            </w:tcBorders>
          </w:tcPr>
          <w:p w:rsidR="00B13B84" w:rsidRPr="00A228FC" w:rsidRDefault="00B13B84" w:rsidP="00B13B84">
            <w:pPr>
              <w:pStyle w:val="ad"/>
              <w:spacing w:after="0"/>
              <w:ind w:left="0"/>
            </w:pPr>
            <w:r>
              <w:t>2</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F61D3E" w:rsidRDefault="00B13B84" w:rsidP="00B13B84">
            <w:pPr>
              <w:pStyle w:val="ad"/>
              <w:spacing w:after="0"/>
              <w:ind w:left="0"/>
            </w:pPr>
            <w:r w:rsidRPr="00F61D3E">
              <w:t>Котельная МКОУ «Солоновская СОШ» (филиал Октябрьская СОШ)</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pPr>
          </w:p>
          <w:p w:rsidR="00B13B84" w:rsidRPr="00A228FC" w:rsidRDefault="00B13B84" w:rsidP="00B13B84">
            <w:pPr>
              <w:pStyle w:val="ad"/>
              <w:spacing w:after="0"/>
              <w:ind w:left="0"/>
            </w:pPr>
            <w:r>
              <w:t>Замена колосников</w:t>
            </w:r>
          </w:p>
          <w:p w:rsidR="00B13B84" w:rsidRDefault="00B13B84" w:rsidP="00B13B84">
            <w:pPr>
              <w:pStyle w:val="ad"/>
              <w:spacing w:after="0"/>
              <w:ind w:left="0"/>
              <w:rPr>
                <w:b/>
              </w:rPr>
            </w:pPr>
          </w:p>
          <w:p w:rsidR="00B13B84" w:rsidRPr="00A228FC" w:rsidRDefault="00B13B84" w:rsidP="00B13B84">
            <w:pPr>
              <w:pStyle w:val="ad"/>
              <w:spacing w:after="0"/>
              <w:ind w:left="0"/>
            </w:pPr>
            <w:r w:rsidRPr="00A228FC">
              <w:rPr>
                <w:b/>
              </w:rPr>
              <w:t>ИТОГО</w:t>
            </w:r>
          </w:p>
        </w:tc>
        <w:tc>
          <w:tcPr>
            <w:tcW w:w="1134"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p>
          <w:p w:rsidR="00B13B84" w:rsidRPr="00A228FC" w:rsidRDefault="00B13B84" w:rsidP="00B13B84">
            <w:pPr>
              <w:pStyle w:val="ad"/>
              <w:spacing w:after="0"/>
              <w:ind w:left="0"/>
            </w:pPr>
            <w:r>
              <w:t>2 шт.</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jc w:val="center"/>
            </w:pPr>
          </w:p>
          <w:p w:rsidR="00B13B84" w:rsidRDefault="00B13B84" w:rsidP="00B13B84">
            <w:pPr>
              <w:pStyle w:val="ad"/>
              <w:spacing w:after="0"/>
              <w:ind w:left="0"/>
              <w:jc w:val="center"/>
            </w:pPr>
            <w:r>
              <w:t>20 000,0</w:t>
            </w:r>
          </w:p>
          <w:p w:rsidR="00B13B84" w:rsidRPr="00763876" w:rsidRDefault="00B13B84" w:rsidP="00B13B84">
            <w:pPr>
              <w:pStyle w:val="ad"/>
              <w:spacing w:after="0"/>
              <w:ind w:left="0"/>
              <w:jc w:val="center"/>
            </w:pPr>
          </w:p>
          <w:p w:rsidR="00B13B84" w:rsidRPr="006438D4" w:rsidRDefault="00B13B84" w:rsidP="00B13B84">
            <w:pPr>
              <w:pStyle w:val="ad"/>
              <w:spacing w:after="0"/>
              <w:ind w:left="0"/>
              <w:jc w:val="center"/>
              <w:rPr>
                <w:b/>
              </w:rPr>
            </w:pPr>
            <w:r>
              <w:rPr>
                <w:b/>
              </w:rPr>
              <w:t>20 000,0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jc w:val="center"/>
            </w:pPr>
          </w:p>
          <w:p w:rsidR="00B13B84" w:rsidRPr="008D6E49" w:rsidRDefault="00B13B84" w:rsidP="00B13B84">
            <w:pPr>
              <w:pStyle w:val="ad"/>
              <w:spacing w:after="0"/>
              <w:ind w:left="0"/>
              <w:jc w:val="center"/>
              <w:rPr>
                <w:lang w:val="en-US"/>
              </w:rPr>
            </w:pPr>
            <w:r>
              <w:rPr>
                <w:lang w:val="en-US"/>
              </w:rPr>
              <w:t>-</w:t>
            </w:r>
          </w:p>
          <w:p w:rsidR="00B13B84" w:rsidRDefault="00B13B84" w:rsidP="00B13B84">
            <w:pPr>
              <w:pStyle w:val="ad"/>
              <w:spacing w:after="0"/>
              <w:ind w:left="0"/>
              <w:jc w:val="center"/>
              <w:rPr>
                <w:b/>
              </w:rPr>
            </w:pPr>
          </w:p>
          <w:p w:rsidR="00B13B84" w:rsidRPr="00763876" w:rsidRDefault="00B13B84" w:rsidP="00B13B84">
            <w:pPr>
              <w:pStyle w:val="ad"/>
              <w:spacing w:after="0"/>
              <w:ind w:left="0"/>
              <w:jc w:val="center"/>
              <w:rPr>
                <w:b/>
              </w:rPr>
            </w:pPr>
            <w:r>
              <w:rPr>
                <w:b/>
              </w:rPr>
              <w:t>0</w:t>
            </w: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p>
          <w:p w:rsidR="00B13B84" w:rsidRDefault="00B13B84" w:rsidP="00B13B84">
            <w:pPr>
              <w:pStyle w:val="ad"/>
              <w:spacing w:after="0"/>
              <w:ind w:left="0"/>
              <w:jc w:val="center"/>
            </w:pPr>
            <w:r>
              <w:t>20 000,0</w:t>
            </w:r>
          </w:p>
          <w:p w:rsidR="00B13B84" w:rsidRPr="00763876" w:rsidRDefault="00B13B84" w:rsidP="00B13B84">
            <w:pPr>
              <w:pStyle w:val="ad"/>
              <w:spacing w:after="0"/>
              <w:ind w:left="0"/>
              <w:jc w:val="center"/>
            </w:pPr>
          </w:p>
          <w:p w:rsidR="00B13B84" w:rsidRPr="00A228FC" w:rsidRDefault="00B13B84" w:rsidP="00B13B84">
            <w:pPr>
              <w:pStyle w:val="ad"/>
              <w:spacing w:after="0"/>
              <w:ind w:left="0"/>
              <w:jc w:val="center"/>
              <w:rPr>
                <w:b/>
              </w:rPr>
            </w:pPr>
            <w:r>
              <w:rPr>
                <w:b/>
              </w:rPr>
              <w:t>20 000,0</w:t>
            </w:r>
          </w:p>
        </w:tc>
        <w:tc>
          <w:tcPr>
            <w:tcW w:w="1275" w:type="dxa"/>
            <w:tcBorders>
              <w:top w:val="single" w:sz="4" w:space="0" w:color="auto"/>
              <w:left w:val="single" w:sz="4" w:space="0" w:color="auto"/>
              <w:bottom w:val="single" w:sz="4" w:space="0" w:color="auto"/>
              <w:right w:val="single" w:sz="4" w:space="0" w:color="auto"/>
            </w:tcBorders>
          </w:tcPr>
          <w:p w:rsidR="00B13B84" w:rsidRPr="00B87B69" w:rsidRDefault="00B13B84" w:rsidP="00B13B84">
            <w:pPr>
              <w:pStyle w:val="ad"/>
              <w:spacing w:after="0"/>
              <w:ind w:left="0"/>
              <w:jc w:val="center"/>
            </w:pPr>
          </w:p>
          <w:p w:rsidR="00B13B84" w:rsidRPr="008D6E49" w:rsidRDefault="00B13B84" w:rsidP="00B13B84">
            <w:pPr>
              <w:pStyle w:val="ad"/>
              <w:spacing w:after="0"/>
              <w:ind w:left="0"/>
              <w:jc w:val="center"/>
              <w:rPr>
                <w:lang w:val="en-US"/>
              </w:rPr>
            </w:pPr>
            <w:r>
              <w:rPr>
                <w:lang w:val="en-US"/>
              </w:rPr>
              <w:t>-</w:t>
            </w:r>
          </w:p>
          <w:p w:rsidR="00B13B84" w:rsidRPr="00B87B69" w:rsidRDefault="00B13B84" w:rsidP="00B13B84">
            <w:pPr>
              <w:pStyle w:val="ad"/>
              <w:spacing w:after="0"/>
              <w:ind w:left="0"/>
              <w:jc w:val="center"/>
            </w:pPr>
          </w:p>
          <w:p w:rsidR="00B13B84" w:rsidRPr="00B87B69" w:rsidRDefault="00B13B84" w:rsidP="00B13B84">
            <w:pPr>
              <w:pStyle w:val="ad"/>
              <w:spacing w:after="0"/>
              <w:ind w:left="0"/>
              <w:jc w:val="center"/>
              <w:rPr>
                <w:b/>
              </w:rPr>
            </w:pPr>
            <w:r>
              <w:rPr>
                <w:b/>
              </w:rPr>
              <w:t>0</w:t>
            </w:r>
          </w:p>
        </w:tc>
        <w:tc>
          <w:tcPr>
            <w:tcW w:w="1134" w:type="dxa"/>
            <w:tcBorders>
              <w:top w:val="single" w:sz="4" w:space="0" w:color="auto"/>
              <w:left w:val="single" w:sz="4" w:space="0" w:color="auto"/>
              <w:bottom w:val="single" w:sz="4" w:space="0" w:color="auto"/>
              <w:right w:val="single" w:sz="4" w:space="0" w:color="auto"/>
            </w:tcBorders>
          </w:tcPr>
          <w:p w:rsidR="00B13B84" w:rsidRPr="00B87B69" w:rsidRDefault="00B13B84" w:rsidP="00B13B84">
            <w:pPr>
              <w:pStyle w:val="ad"/>
              <w:spacing w:after="0"/>
              <w:ind w:left="0"/>
            </w:pPr>
          </w:p>
          <w:p w:rsidR="00B13B84" w:rsidRPr="00B87B69" w:rsidRDefault="00B13B84" w:rsidP="00B13B84">
            <w:pPr>
              <w:pStyle w:val="ad"/>
              <w:spacing w:after="0"/>
              <w:ind w:left="0"/>
            </w:pPr>
            <w:r w:rsidRPr="00B87B69">
              <w:rPr>
                <w:lang w:val="en-US"/>
              </w:rPr>
              <w:t xml:space="preserve">III </w:t>
            </w:r>
            <w:r w:rsidRPr="00B87B69">
              <w:t>квартал 202</w:t>
            </w:r>
            <w:r>
              <w:t>1</w:t>
            </w:r>
            <w:r w:rsidRPr="00B87B69">
              <w:t xml:space="preserve"> г</w:t>
            </w:r>
          </w:p>
        </w:tc>
        <w:tc>
          <w:tcPr>
            <w:tcW w:w="2693"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p>
          <w:p w:rsidR="00B13B84" w:rsidRPr="00A72635" w:rsidRDefault="00B13B84" w:rsidP="00B13B84">
            <w:pPr>
              <w:pStyle w:val="ad"/>
              <w:spacing w:after="0"/>
              <w:ind w:left="0"/>
            </w:pPr>
            <w:r w:rsidRPr="00A72635">
              <w:t>Л.В. Шестакова, директор школы</w:t>
            </w:r>
          </w:p>
        </w:tc>
      </w:tr>
      <w:tr w:rsidR="00B13B84" w:rsidRPr="00A228FC" w:rsidTr="00B13B84">
        <w:trPr>
          <w:trHeight w:val="1250"/>
        </w:trPr>
        <w:tc>
          <w:tcPr>
            <w:tcW w:w="567" w:type="dxa"/>
            <w:tcBorders>
              <w:top w:val="single" w:sz="4" w:space="0" w:color="auto"/>
              <w:left w:val="single" w:sz="4" w:space="0" w:color="auto"/>
              <w:bottom w:val="single" w:sz="4" w:space="0" w:color="auto"/>
              <w:right w:val="single" w:sz="4" w:space="0" w:color="auto"/>
            </w:tcBorders>
          </w:tcPr>
          <w:p w:rsidR="00B13B84" w:rsidRPr="00A228FC" w:rsidRDefault="00B13B84" w:rsidP="00B13B84">
            <w:pPr>
              <w:pStyle w:val="ad"/>
              <w:spacing w:after="0"/>
              <w:ind w:left="0"/>
            </w:pPr>
            <w:r>
              <w:lastRenderedPageBreak/>
              <w:t>3</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A36F99" w:rsidRDefault="00B13B84" w:rsidP="00B13B84">
            <w:pPr>
              <w:pStyle w:val="ad"/>
              <w:spacing w:after="0"/>
              <w:ind w:left="0"/>
              <w:rPr>
                <w:highlight w:val="yellow"/>
              </w:rPr>
            </w:pPr>
            <w:r w:rsidRPr="00F61D3E">
              <w:t>Котельная МКОУ «Мельниковская СОШ (филиал «Токаревская СОШ»)</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pPr>
            <w:r>
              <w:t>Замена кранов (услуги сварщика)</w:t>
            </w:r>
          </w:p>
          <w:p w:rsidR="00B13B84" w:rsidRDefault="00B13B84" w:rsidP="00B13B84">
            <w:pPr>
              <w:pStyle w:val="ad"/>
              <w:spacing w:after="0"/>
              <w:ind w:left="0"/>
            </w:pPr>
            <w:r>
              <w:t xml:space="preserve">Устройство освещения </w:t>
            </w:r>
          </w:p>
          <w:p w:rsidR="00B13B84" w:rsidRDefault="00B13B84" w:rsidP="00B13B84">
            <w:pPr>
              <w:pStyle w:val="ad"/>
              <w:spacing w:after="0"/>
              <w:ind w:left="0"/>
              <w:rPr>
                <w:b/>
              </w:rPr>
            </w:pPr>
            <w:r w:rsidRPr="00907C77">
              <w:rPr>
                <w:b/>
              </w:rPr>
              <w:t>ИТОГО</w:t>
            </w:r>
          </w:p>
          <w:p w:rsidR="00B13B84" w:rsidRPr="00907C77" w:rsidRDefault="00B13B84" w:rsidP="00B13B84">
            <w:pPr>
              <w:pStyle w:val="ad"/>
              <w:spacing w:after="0"/>
              <w:ind w:left="0"/>
              <w:rPr>
                <w:b/>
              </w:rPr>
            </w:pPr>
          </w:p>
        </w:tc>
        <w:tc>
          <w:tcPr>
            <w:tcW w:w="1134"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p>
          <w:p w:rsidR="00B13B84" w:rsidRPr="00A228FC" w:rsidRDefault="00B13B84" w:rsidP="00B13B84">
            <w:pPr>
              <w:pStyle w:val="ad"/>
              <w:spacing w:after="0"/>
              <w:ind w:left="0"/>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Pr="004826F0" w:rsidRDefault="00B13B84" w:rsidP="00B13B84">
            <w:pPr>
              <w:pStyle w:val="ad"/>
              <w:spacing w:after="0"/>
              <w:ind w:left="0"/>
              <w:jc w:val="center"/>
            </w:pPr>
            <w:r>
              <w:t>5880,0</w:t>
            </w:r>
          </w:p>
          <w:p w:rsidR="00B13B84" w:rsidRPr="00A36F99" w:rsidRDefault="00B13B84" w:rsidP="00B13B84">
            <w:pPr>
              <w:pStyle w:val="ad"/>
              <w:spacing w:after="0"/>
              <w:ind w:left="0"/>
              <w:jc w:val="center"/>
            </w:pPr>
            <w:r w:rsidRPr="00A36F99">
              <w:t>3500,0</w:t>
            </w:r>
          </w:p>
          <w:p w:rsidR="00B13B84" w:rsidRDefault="00B13B84" w:rsidP="00B13B84">
            <w:pPr>
              <w:pStyle w:val="ad"/>
              <w:spacing w:after="0"/>
              <w:ind w:left="0"/>
              <w:jc w:val="center"/>
              <w:rPr>
                <w:b/>
              </w:rPr>
            </w:pPr>
          </w:p>
          <w:p w:rsidR="00B13B84" w:rsidRPr="00907C77" w:rsidRDefault="00B13B84" w:rsidP="00B13B84">
            <w:pPr>
              <w:pStyle w:val="ad"/>
              <w:spacing w:after="0"/>
              <w:ind w:left="0"/>
              <w:jc w:val="center"/>
              <w:rPr>
                <w:b/>
              </w:rPr>
            </w:pPr>
            <w:r>
              <w:rPr>
                <w:b/>
              </w:rPr>
              <w:t>9300,0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Pr="008D6E49" w:rsidRDefault="00B13B84" w:rsidP="00B13B84">
            <w:pPr>
              <w:pStyle w:val="ad"/>
              <w:spacing w:after="0"/>
              <w:ind w:left="0"/>
              <w:jc w:val="center"/>
              <w:rPr>
                <w:lang w:val="en-US"/>
              </w:rPr>
            </w:pPr>
            <w:r>
              <w:rPr>
                <w:lang w:val="en-US"/>
              </w:rPr>
              <w:t>-</w:t>
            </w:r>
          </w:p>
          <w:p w:rsidR="00B13B84" w:rsidRDefault="00B13B84" w:rsidP="00B13B84">
            <w:pPr>
              <w:pStyle w:val="ad"/>
              <w:spacing w:after="0"/>
              <w:ind w:left="0"/>
              <w:jc w:val="center"/>
              <w:rPr>
                <w:b/>
              </w:rPr>
            </w:pPr>
          </w:p>
          <w:p w:rsidR="00B13B84" w:rsidRDefault="00B13B84" w:rsidP="00B13B84">
            <w:pPr>
              <w:pStyle w:val="ad"/>
              <w:spacing w:after="0"/>
              <w:ind w:left="0"/>
              <w:jc w:val="center"/>
              <w:rPr>
                <w:b/>
              </w:rPr>
            </w:pPr>
          </w:p>
          <w:p w:rsidR="00B13B84" w:rsidRPr="00C668E0" w:rsidRDefault="00B13B84" w:rsidP="00B13B84">
            <w:pPr>
              <w:pStyle w:val="ad"/>
              <w:spacing w:after="0"/>
              <w:ind w:left="0"/>
              <w:jc w:val="center"/>
              <w:rPr>
                <w:b/>
              </w:rPr>
            </w:pPr>
            <w:r w:rsidRPr="004826F0">
              <w:rPr>
                <w:b/>
              </w:rPr>
              <w:t>0</w:t>
            </w:r>
          </w:p>
        </w:tc>
        <w:tc>
          <w:tcPr>
            <w:tcW w:w="1275" w:type="dxa"/>
            <w:tcBorders>
              <w:top w:val="single" w:sz="4" w:space="0" w:color="auto"/>
              <w:left w:val="single" w:sz="4" w:space="0" w:color="auto"/>
              <w:bottom w:val="single" w:sz="4" w:space="0" w:color="auto"/>
              <w:right w:val="single" w:sz="4" w:space="0" w:color="auto"/>
            </w:tcBorders>
          </w:tcPr>
          <w:p w:rsidR="00B13B84" w:rsidRPr="004826F0" w:rsidRDefault="00B13B84" w:rsidP="00B13B84">
            <w:pPr>
              <w:pStyle w:val="ad"/>
              <w:spacing w:after="0"/>
              <w:ind w:left="0"/>
              <w:jc w:val="center"/>
            </w:pPr>
            <w:r>
              <w:t>5800,0</w:t>
            </w:r>
          </w:p>
          <w:p w:rsidR="00B13B84" w:rsidRPr="00A36F99" w:rsidRDefault="00B13B84" w:rsidP="00B13B84">
            <w:pPr>
              <w:pStyle w:val="ad"/>
              <w:spacing w:after="0"/>
              <w:ind w:left="0"/>
              <w:jc w:val="center"/>
            </w:pPr>
            <w:r w:rsidRPr="00A36F99">
              <w:t>3500,0</w:t>
            </w:r>
          </w:p>
          <w:p w:rsidR="00B13B84" w:rsidRDefault="00B13B84" w:rsidP="00B13B84">
            <w:pPr>
              <w:pStyle w:val="ad"/>
              <w:spacing w:after="0"/>
              <w:ind w:left="0"/>
              <w:jc w:val="center"/>
              <w:rPr>
                <w:b/>
              </w:rPr>
            </w:pPr>
          </w:p>
          <w:p w:rsidR="00B13B84" w:rsidRPr="004826F0" w:rsidRDefault="00B13B84" w:rsidP="00B13B84">
            <w:pPr>
              <w:pStyle w:val="ad"/>
              <w:spacing w:after="0"/>
              <w:ind w:left="0"/>
              <w:jc w:val="center"/>
              <w:rPr>
                <w:b/>
              </w:rPr>
            </w:pPr>
            <w:r>
              <w:rPr>
                <w:b/>
              </w:rPr>
              <w:t>9300,0</w:t>
            </w:r>
          </w:p>
          <w:p w:rsidR="00B13B84" w:rsidRPr="004826F0" w:rsidRDefault="00B13B84" w:rsidP="00B13B84">
            <w:pPr>
              <w:pStyle w:val="ad"/>
              <w:spacing w:after="0"/>
              <w:ind w:left="0"/>
              <w:jc w:val="center"/>
              <w:rPr>
                <w:b/>
              </w:rPr>
            </w:pPr>
          </w:p>
        </w:tc>
        <w:tc>
          <w:tcPr>
            <w:tcW w:w="1275" w:type="dxa"/>
            <w:tcBorders>
              <w:top w:val="single" w:sz="4" w:space="0" w:color="auto"/>
              <w:left w:val="single" w:sz="4" w:space="0" w:color="auto"/>
              <w:bottom w:val="single" w:sz="4" w:space="0" w:color="auto"/>
              <w:right w:val="single" w:sz="4" w:space="0" w:color="auto"/>
            </w:tcBorders>
          </w:tcPr>
          <w:p w:rsidR="00B13B84" w:rsidRPr="008D6E49" w:rsidRDefault="00B13B84" w:rsidP="00B13B84">
            <w:pPr>
              <w:pStyle w:val="ad"/>
              <w:spacing w:after="0"/>
              <w:ind w:left="0"/>
              <w:jc w:val="center"/>
              <w:rPr>
                <w:lang w:val="en-US"/>
              </w:rPr>
            </w:pPr>
            <w:r>
              <w:rPr>
                <w:lang w:val="en-US"/>
              </w:rPr>
              <w:t>-</w:t>
            </w:r>
          </w:p>
          <w:p w:rsidR="00B13B84" w:rsidRPr="00B87B69" w:rsidRDefault="00B13B84" w:rsidP="00B13B84">
            <w:pPr>
              <w:pStyle w:val="ad"/>
              <w:spacing w:after="0"/>
              <w:ind w:left="0"/>
              <w:jc w:val="center"/>
            </w:pPr>
          </w:p>
          <w:p w:rsidR="00B13B84" w:rsidRPr="00B87B69" w:rsidRDefault="00B13B84" w:rsidP="00B13B84">
            <w:pPr>
              <w:pStyle w:val="ad"/>
              <w:spacing w:after="0"/>
              <w:ind w:left="0"/>
              <w:jc w:val="center"/>
              <w:rPr>
                <w:b/>
              </w:rPr>
            </w:pPr>
          </w:p>
          <w:p w:rsidR="00B13B84" w:rsidRPr="00B87B69" w:rsidRDefault="00B13B84" w:rsidP="00B13B84">
            <w:pPr>
              <w:pStyle w:val="ad"/>
              <w:spacing w:after="0"/>
              <w:ind w:left="0"/>
              <w:jc w:val="center"/>
              <w:rPr>
                <w:b/>
              </w:rPr>
            </w:pPr>
            <w:r>
              <w:rPr>
                <w:b/>
              </w:rPr>
              <w:t>0</w:t>
            </w:r>
          </w:p>
        </w:tc>
        <w:tc>
          <w:tcPr>
            <w:tcW w:w="1134" w:type="dxa"/>
            <w:tcBorders>
              <w:top w:val="single" w:sz="4" w:space="0" w:color="auto"/>
              <w:left w:val="single" w:sz="4" w:space="0" w:color="auto"/>
              <w:bottom w:val="single" w:sz="4" w:space="0" w:color="auto"/>
              <w:right w:val="single" w:sz="4" w:space="0" w:color="auto"/>
            </w:tcBorders>
          </w:tcPr>
          <w:p w:rsidR="00B13B84" w:rsidRPr="00B87B69" w:rsidRDefault="00B13B84" w:rsidP="00B13B84">
            <w:pPr>
              <w:pStyle w:val="ad"/>
              <w:spacing w:after="0"/>
              <w:ind w:left="0"/>
            </w:pPr>
          </w:p>
          <w:p w:rsidR="00B13B84" w:rsidRPr="00B87B69" w:rsidRDefault="00B13B84" w:rsidP="00B13B84">
            <w:pPr>
              <w:pStyle w:val="ad"/>
              <w:spacing w:after="0"/>
              <w:ind w:left="0"/>
            </w:pPr>
            <w:r w:rsidRPr="00B87B69">
              <w:rPr>
                <w:lang w:val="en-US"/>
              </w:rPr>
              <w:t xml:space="preserve">III </w:t>
            </w:r>
            <w:r w:rsidRPr="00B87B69">
              <w:t>квартал 202</w:t>
            </w:r>
            <w:r>
              <w:t>1</w:t>
            </w:r>
            <w:r w:rsidRPr="00B87B69">
              <w:t xml:space="preserve"> г</w:t>
            </w:r>
          </w:p>
        </w:tc>
        <w:tc>
          <w:tcPr>
            <w:tcW w:w="2693"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p>
          <w:p w:rsidR="00B13B84" w:rsidRPr="00A72635" w:rsidRDefault="00B13B84" w:rsidP="00B13B84">
            <w:pPr>
              <w:pStyle w:val="ad"/>
              <w:spacing w:after="0"/>
              <w:ind w:left="0"/>
            </w:pPr>
            <w:r w:rsidRPr="00A72635">
              <w:t>И.Е. Рудко, директор школы</w:t>
            </w:r>
          </w:p>
        </w:tc>
      </w:tr>
      <w:tr w:rsidR="00B13B84" w:rsidRPr="00A228FC" w:rsidTr="00B13B84">
        <w:trPr>
          <w:trHeight w:val="420"/>
        </w:trPr>
        <w:tc>
          <w:tcPr>
            <w:tcW w:w="567" w:type="dxa"/>
            <w:tcBorders>
              <w:top w:val="single" w:sz="4" w:space="0" w:color="auto"/>
              <w:left w:val="single" w:sz="4" w:space="0" w:color="auto"/>
              <w:bottom w:val="single" w:sz="4" w:space="0" w:color="auto"/>
              <w:right w:val="single" w:sz="4" w:space="0" w:color="auto"/>
            </w:tcBorders>
          </w:tcPr>
          <w:p w:rsidR="00B13B84" w:rsidRPr="00A228FC" w:rsidRDefault="00B13B84" w:rsidP="00B13B84">
            <w:pPr>
              <w:pStyle w:val="ad"/>
              <w:spacing w:after="0"/>
              <w:ind w:left="0"/>
            </w:pPr>
            <w:r>
              <w:t>4</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F61D3E" w:rsidRDefault="00B13B84" w:rsidP="00B13B84">
            <w:pPr>
              <w:pStyle w:val="ad"/>
              <w:spacing w:after="0"/>
              <w:ind w:left="0"/>
            </w:pPr>
            <w:r w:rsidRPr="00F61D3E">
              <w:t>Котельная МКОУ «Солоновская СОШ» (филиал Павловская СОШ)</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pPr>
            <w:r>
              <w:t>Косметический ремонт</w:t>
            </w:r>
          </w:p>
          <w:p w:rsidR="00B13B84" w:rsidRDefault="00B13B84" w:rsidP="00B13B84">
            <w:pPr>
              <w:pStyle w:val="ad"/>
              <w:spacing w:after="0"/>
              <w:ind w:left="0"/>
            </w:pPr>
          </w:p>
          <w:p w:rsidR="00B13B84" w:rsidRPr="00907C77" w:rsidRDefault="00B13B84" w:rsidP="00B13B84">
            <w:pPr>
              <w:pStyle w:val="ad"/>
              <w:spacing w:after="0"/>
              <w:ind w:left="0"/>
              <w:rPr>
                <w:b/>
              </w:rPr>
            </w:pPr>
            <w:r w:rsidRPr="00907C77">
              <w:rPr>
                <w:b/>
              </w:rPr>
              <w:t>ИТОГО</w:t>
            </w:r>
          </w:p>
        </w:tc>
        <w:tc>
          <w:tcPr>
            <w:tcW w:w="1134" w:type="dxa"/>
            <w:tcBorders>
              <w:top w:val="single" w:sz="4" w:space="0" w:color="auto"/>
              <w:left w:val="single" w:sz="4" w:space="0" w:color="auto"/>
              <w:bottom w:val="single" w:sz="4" w:space="0" w:color="auto"/>
              <w:right w:val="single" w:sz="4" w:space="0" w:color="auto"/>
            </w:tcBorders>
          </w:tcPr>
          <w:p w:rsidR="00B13B84" w:rsidRPr="00A228FC" w:rsidRDefault="00B13B84" w:rsidP="00B13B84">
            <w:pPr>
              <w:pStyle w:val="ad"/>
              <w:spacing w:after="0"/>
              <w:ind w:left="0"/>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jc w:val="center"/>
            </w:pPr>
            <w:r>
              <w:t>2000,0</w:t>
            </w:r>
          </w:p>
          <w:p w:rsidR="00B13B84" w:rsidRDefault="00B13B84" w:rsidP="00B13B84">
            <w:pPr>
              <w:pStyle w:val="ad"/>
              <w:spacing w:after="0"/>
              <w:ind w:left="0"/>
              <w:jc w:val="center"/>
            </w:pPr>
          </w:p>
          <w:p w:rsidR="00B13B84" w:rsidRPr="00784995" w:rsidRDefault="00B13B84" w:rsidP="00B13B84">
            <w:pPr>
              <w:pStyle w:val="ad"/>
              <w:spacing w:after="0"/>
              <w:ind w:left="0"/>
              <w:jc w:val="center"/>
              <w:rPr>
                <w:b/>
              </w:rPr>
            </w:pPr>
            <w:r>
              <w:rPr>
                <w:b/>
              </w:rPr>
              <w:t>2 000,0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Pr="008D6E49" w:rsidRDefault="00B13B84" w:rsidP="00B13B84">
            <w:pPr>
              <w:pStyle w:val="ad"/>
              <w:spacing w:after="0"/>
              <w:ind w:left="0"/>
              <w:jc w:val="center"/>
              <w:rPr>
                <w:lang w:val="en-US"/>
              </w:rPr>
            </w:pPr>
          </w:p>
          <w:p w:rsidR="00B13B84" w:rsidRPr="008D6E49" w:rsidRDefault="00B13B84" w:rsidP="00B13B84">
            <w:pPr>
              <w:pStyle w:val="ad"/>
              <w:spacing w:after="0"/>
              <w:ind w:left="0"/>
              <w:jc w:val="center"/>
              <w:rPr>
                <w:lang w:val="en-US"/>
              </w:rPr>
            </w:pPr>
            <w:r>
              <w:rPr>
                <w:lang w:val="en-US"/>
              </w:rPr>
              <w:t>-</w:t>
            </w:r>
          </w:p>
          <w:p w:rsidR="00B13B84" w:rsidRPr="00B87B69" w:rsidRDefault="00B13B84" w:rsidP="00B13B84">
            <w:pPr>
              <w:pStyle w:val="ad"/>
              <w:spacing w:after="0"/>
              <w:ind w:left="0"/>
              <w:jc w:val="center"/>
            </w:pPr>
            <w:r>
              <w:rPr>
                <w:b/>
              </w:rPr>
              <w:t>0</w:t>
            </w: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r>
              <w:t>2000,0</w:t>
            </w:r>
          </w:p>
          <w:p w:rsidR="00B13B84" w:rsidRPr="00B87B69" w:rsidRDefault="00B13B84" w:rsidP="00B13B84">
            <w:pPr>
              <w:pStyle w:val="ad"/>
              <w:spacing w:after="0"/>
              <w:ind w:left="0"/>
              <w:jc w:val="center"/>
            </w:pPr>
          </w:p>
          <w:p w:rsidR="00B13B84" w:rsidRPr="00B87B69" w:rsidRDefault="00B13B84" w:rsidP="00B13B84">
            <w:pPr>
              <w:pStyle w:val="ad"/>
              <w:spacing w:after="0"/>
              <w:ind w:left="0"/>
              <w:jc w:val="center"/>
              <w:rPr>
                <w:b/>
              </w:rPr>
            </w:pPr>
            <w:r>
              <w:rPr>
                <w:b/>
              </w:rPr>
              <w:t>2000,0</w:t>
            </w:r>
          </w:p>
        </w:tc>
        <w:tc>
          <w:tcPr>
            <w:tcW w:w="1275" w:type="dxa"/>
            <w:tcBorders>
              <w:top w:val="single" w:sz="4" w:space="0" w:color="auto"/>
              <w:left w:val="single" w:sz="4" w:space="0" w:color="auto"/>
              <w:bottom w:val="single" w:sz="4" w:space="0" w:color="auto"/>
              <w:right w:val="single" w:sz="4" w:space="0" w:color="auto"/>
            </w:tcBorders>
          </w:tcPr>
          <w:p w:rsidR="00B13B84" w:rsidRPr="008D6E49" w:rsidRDefault="00B13B84" w:rsidP="00B13B84">
            <w:pPr>
              <w:pStyle w:val="ad"/>
              <w:spacing w:after="0"/>
              <w:ind w:left="0"/>
              <w:jc w:val="center"/>
              <w:rPr>
                <w:lang w:val="en-US"/>
              </w:rPr>
            </w:pPr>
          </w:p>
          <w:p w:rsidR="00B13B84" w:rsidRPr="008D6E49" w:rsidRDefault="00B13B84" w:rsidP="00B13B84">
            <w:pPr>
              <w:pStyle w:val="ad"/>
              <w:spacing w:after="0"/>
              <w:ind w:left="0"/>
              <w:jc w:val="center"/>
              <w:rPr>
                <w:lang w:val="en-US"/>
              </w:rPr>
            </w:pPr>
            <w:r>
              <w:rPr>
                <w:lang w:val="en-US"/>
              </w:rPr>
              <w:t>-</w:t>
            </w:r>
          </w:p>
          <w:p w:rsidR="00B13B84" w:rsidRPr="00B87B69" w:rsidRDefault="00B13B84" w:rsidP="00B13B84">
            <w:pPr>
              <w:pStyle w:val="ad"/>
              <w:spacing w:after="0"/>
              <w:ind w:left="0"/>
              <w:jc w:val="center"/>
              <w:rPr>
                <w:b/>
              </w:rPr>
            </w:pPr>
            <w:r>
              <w:rPr>
                <w:b/>
              </w:rPr>
              <w:t>0</w:t>
            </w:r>
          </w:p>
        </w:tc>
        <w:tc>
          <w:tcPr>
            <w:tcW w:w="1134" w:type="dxa"/>
            <w:tcBorders>
              <w:top w:val="single" w:sz="4" w:space="0" w:color="auto"/>
              <w:left w:val="single" w:sz="4" w:space="0" w:color="auto"/>
              <w:bottom w:val="single" w:sz="4" w:space="0" w:color="auto"/>
              <w:right w:val="single" w:sz="4" w:space="0" w:color="auto"/>
            </w:tcBorders>
          </w:tcPr>
          <w:p w:rsidR="00B13B84" w:rsidRPr="00B87B69" w:rsidRDefault="00B13B84" w:rsidP="00B13B84">
            <w:pPr>
              <w:pStyle w:val="ad"/>
              <w:spacing w:after="0"/>
              <w:ind w:left="0"/>
            </w:pPr>
            <w:r w:rsidRPr="00B87B69">
              <w:rPr>
                <w:lang w:val="en-US"/>
              </w:rPr>
              <w:t xml:space="preserve">III </w:t>
            </w:r>
            <w:r w:rsidRPr="00B87B69">
              <w:t>квартал 202</w:t>
            </w:r>
            <w:r>
              <w:t>1</w:t>
            </w:r>
            <w:r w:rsidRPr="00B87B69">
              <w:t xml:space="preserve"> г</w:t>
            </w:r>
          </w:p>
        </w:tc>
        <w:tc>
          <w:tcPr>
            <w:tcW w:w="2693" w:type="dxa"/>
            <w:tcBorders>
              <w:top w:val="single" w:sz="4" w:space="0" w:color="auto"/>
              <w:left w:val="single" w:sz="4" w:space="0" w:color="auto"/>
              <w:bottom w:val="single" w:sz="4" w:space="0" w:color="auto"/>
              <w:right w:val="single" w:sz="4" w:space="0" w:color="auto"/>
            </w:tcBorders>
          </w:tcPr>
          <w:p w:rsidR="00B13B84" w:rsidRPr="00A72635" w:rsidRDefault="00B13B84" w:rsidP="00B13B84">
            <w:pPr>
              <w:pStyle w:val="ad"/>
              <w:spacing w:after="0"/>
              <w:ind w:left="0"/>
            </w:pPr>
            <w:r w:rsidRPr="00A72635">
              <w:t>Л.В. Шестакова, директор школы</w:t>
            </w:r>
          </w:p>
        </w:tc>
      </w:tr>
      <w:tr w:rsidR="00B13B84" w:rsidRPr="00A228FC" w:rsidTr="00B13B84">
        <w:trPr>
          <w:trHeight w:val="420"/>
        </w:trPr>
        <w:tc>
          <w:tcPr>
            <w:tcW w:w="567"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r>
              <w:t>5</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950F9E" w:rsidRDefault="00B13B84" w:rsidP="00B13B84">
            <w:pPr>
              <w:pStyle w:val="ad"/>
              <w:spacing w:after="0"/>
              <w:ind w:left="0"/>
            </w:pPr>
            <w:r w:rsidRPr="00F61D3E">
              <w:t>Котельная МКОУ «Солоновская СОШ</w:t>
            </w:r>
            <w:r w:rsidRPr="00950F9E">
              <w:t>»</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pPr>
            <w:r>
              <w:t>Косметический ремонт</w:t>
            </w:r>
          </w:p>
          <w:p w:rsidR="00B13B84" w:rsidRDefault="00B13B84" w:rsidP="00B13B84">
            <w:pPr>
              <w:pStyle w:val="ad"/>
              <w:spacing w:after="0"/>
              <w:ind w:left="0"/>
            </w:pPr>
          </w:p>
          <w:p w:rsidR="00B13B84" w:rsidRPr="00226812" w:rsidRDefault="00B13B84" w:rsidP="00B13B84">
            <w:pPr>
              <w:pStyle w:val="ad"/>
              <w:spacing w:after="0"/>
              <w:ind w:left="0"/>
              <w:rPr>
                <w:b/>
              </w:rPr>
            </w:pPr>
            <w:r w:rsidRPr="00226812">
              <w:rPr>
                <w:b/>
              </w:rPr>
              <w:t>ИТОГО</w:t>
            </w:r>
          </w:p>
        </w:tc>
        <w:tc>
          <w:tcPr>
            <w:tcW w:w="1134"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jc w:val="center"/>
            </w:pPr>
            <w:r>
              <w:t>1000,0</w:t>
            </w:r>
          </w:p>
          <w:p w:rsidR="00B13B84" w:rsidRPr="00702050" w:rsidRDefault="00B13B84" w:rsidP="00B13B84">
            <w:pPr>
              <w:pStyle w:val="ad"/>
              <w:spacing w:after="0"/>
              <w:ind w:left="0"/>
              <w:jc w:val="center"/>
            </w:pPr>
          </w:p>
          <w:p w:rsidR="00B13B84" w:rsidRPr="00226812" w:rsidRDefault="00B13B84" w:rsidP="00B13B84">
            <w:pPr>
              <w:pStyle w:val="ad"/>
              <w:spacing w:after="0"/>
              <w:ind w:left="0"/>
              <w:jc w:val="center"/>
              <w:rPr>
                <w:b/>
              </w:rPr>
            </w:pPr>
            <w:r>
              <w:rPr>
                <w:b/>
              </w:rPr>
              <w:t>1000,0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Pr="008D6E49" w:rsidRDefault="00B13B84" w:rsidP="00B13B84">
            <w:pPr>
              <w:pStyle w:val="ad"/>
              <w:spacing w:after="0"/>
              <w:ind w:left="0"/>
              <w:jc w:val="center"/>
              <w:rPr>
                <w:lang w:val="en-US"/>
              </w:rPr>
            </w:pPr>
          </w:p>
          <w:p w:rsidR="00B13B84" w:rsidRPr="008D6E49" w:rsidRDefault="00B13B84" w:rsidP="00B13B84">
            <w:pPr>
              <w:pStyle w:val="ad"/>
              <w:spacing w:after="0"/>
              <w:ind w:left="0"/>
              <w:jc w:val="center"/>
              <w:rPr>
                <w:lang w:val="en-US"/>
              </w:rPr>
            </w:pPr>
            <w:r>
              <w:rPr>
                <w:lang w:val="en-US"/>
              </w:rPr>
              <w:t>-</w:t>
            </w:r>
          </w:p>
          <w:p w:rsidR="00B13B84" w:rsidRPr="00702050" w:rsidRDefault="00B13B84" w:rsidP="00B13B84">
            <w:pPr>
              <w:pStyle w:val="ad"/>
              <w:spacing w:after="0"/>
              <w:ind w:left="0"/>
              <w:jc w:val="center"/>
              <w:rPr>
                <w:b/>
              </w:rPr>
            </w:pPr>
            <w:r w:rsidRPr="00702050">
              <w:rPr>
                <w:b/>
              </w:rPr>
              <w:t>0</w:t>
            </w: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r>
              <w:t>1000,0</w:t>
            </w:r>
          </w:p>
          <w:p w:rsidR="00B13B84" w:rsidRDefault="00B13B84" w:rsidP="00B13B84">
            <w:pPr>
              <w:pStyle w:val="ad"/>
              <w:spacing w:after="0"/>
              <w:ind w:left="0"/>
              <w:jc w:val="center"/>
            </w:pPr>
          </w:p>
          <w:p w:rsidR="00B13B84" w:rsidRPr="00226812" w:rsidRDefault="00B13B84" w:rsidP="00B13B84">
            <w:pPr>
              <w:pStyle w:val="ad"/>
              <w:spacing w:after="0"/>
              <w:ind w:left="0"/>
              <w:jc w:val="center"/>
              <w:rPr>
                <w:b/>
              </w:rPr>
            </w:pPr>
            <w:r>
              <w:rPr>
                <w:b/>
              </w:rPr>
              <w:t>1000,0</w:t>
            </w:r>
          </w:p>
        </w:tc>
        <w:tc>
          <w:tcPr>
            <w:tcW w:w="1275" w:type="dxa"/>
            <w:tcBorders>
              <w:top w:val="single" w:sz="4" w:space="0" w:color="auto"/>
              <w:left w:val="single" w:sz="4" w:space="0" w:color="auto"/>
              <w:bottom w:val="single" w:sz="4" w:space="0" w:color="auto"/>
              <w:right w:val="single" w:sz="4" w:space="0" w:color="auto"/>
            </w:tcBorders>
          </w:tcPr>
          <w:p w:rsidR="00B13B84" w:rsidRPr="006E064B" w:rsidRDefault="00B13B84" w:rsidP="00B13B84">
            <w:pPr>
              <w:pStyle w:val="ad"/>
              <w:spacing w:after="0"/>
              <w:ind w:left="0"/>
              <w:jc w:val="center"/>
            </w:pPr>
          </w:p>
          <w:p w:rsidR="00B13B84" w:rsidRPr="008D6E49" w:rsidRDefault="00B13B84" w:rsidP="00B13B84">
            <w:pPr>
              <w:pStyle w:val="ad"/>
              <w:spacing w:after="0"/>
              <w:ind w:left="0"/>
              <w:jc w:val="center"/>
              <w:rPr>
                <w:lang w:val="en-US"/>
              </w:rPr>
            </w:pPr>
            <w:r>
              <w:rPr>
                <w:lang w:val="en-US"/>
              </w:rPr>
              <w:t>-</w:t>
            </w:r>
          </w:p>
          <w:p w:rsidR="00B13B84" w:rsidRPr="00702050" w:rsidRDefault="00B13B84" w:rsidP="00B13B84">
            <w:pPr>
              <w:pStyle w:val="ad"/>
              <w:spacing w:after="0"/>
              <w:ind w:left="0"/>
              <w:jc w:val="center"/>
              <w:rPr>
                <w:b/>
              </w:rPr>
            </w:pPr>
            <w:r w:rsidRPr="00702050">
              <w:rPr>
                <w:b/>
              </w:rPr>
              <w:t>0</w:t>
            </w:r>
          </w:p>
        </w:tc>
        <w:tc>
          <w:tcPr>
            <w:tcW w:w="1134" w:type="dxa"/>
            <w:tcBorders>
              <w:top w:val="single" w:sz="4" w:space="0" w:color="auto"/>
              <w:left w:val="single" w:sz="4" w:space="0" w:color="auto"/>
              <w:bottom w:val="single" w:sz="4" w:space="0" w:color="auto"/>
              <w:right w:val="single" w:sz="4" w:space="0" w:color="auto"/>
            </w:tcBorders>
          </w:tcPr>
          <w:p w:rsidR="00B13B84" w:rsidRPr="00B87B69" w:rsidRDefault="00B13B84" w:rsidP="00B13B84">
            <w:pPr>
              <w:pStyle w:val="ad"/>
              <w:spacing w:after="0"/>
              <w:ind w:left="0"/>
            </w:pPr>
            <w:r w:rsidRPr="00B87B69">
              <w:rPr>
                <w:lang w:val="en-US"/>
              </w:rPr>
              <w:t xml:space="preserve">III </w:t>
            </w:r>
            <w:r w:rsidRPr="00B87B69">
              <w:t>квартал 202</w:t>
            </w:r>
            <w:r>
              <w:t>1</w:t>
            </w:r>
            <w:r w:rsidRPr="00B87B69">
              <w:t xml:space="preserve"> г</w:t>
            </w:r>
          </w:p>
        </w:tc>
        <w:tc>
          <w:tcPr>
            <w:tcW w:w="2693" w:type="dxa"/>
            <w:tcBorders>
              <w:top w:val="single" w:sz="4" w:space="0" w:color="auto"/>
              <w:left w:val="single" w:sz="4" w:space="0" w:color="auto"/>
              <w:bottom w:val="single" w:sz="4" w:space="0" w:color="auto"/>
              <w:right w:val="single" w:sz="4" w:space="0" w:color="auto"/>
            </w:tcBorders>
          </w:tcPr>
          <w:p w:rsidR="00B13B84" w:rsidRPr="00A72635" w:rsidRDefault="00B13B84" w:rsidP="00B13B84">
            <w:pPr>
              <w:pStyle w:val="ad"/>
              <w:spacing w:after="0"/>
              <w:ind w:left="0"/>
            </w:pPr>
            <w:r w:rsidRPr="00A72635">
              <w:t>Л.В. Шестакова, директор школы</w:t>
            </w:r>
          </w:p>
        </w:tc>
      </w:tr>
      <w:tr w:rsidR="00B13B84" w:rsidRPr="00A228FC" w:rsidTr="00B13B84">
        <w:trPr>
          <w:trHeight w:val="982"/>
        </w:trPr>
        <w:tc>
          <w:tcPr>
            <w:tcW w:w="567" w:type="dxa"/>
            <w:tcBorders>
              <w:top w:val="single" w:sz="4" w:space="0" w:color="auto"/>
              <w:left w:val="single" w:sz="4" w:space="0" w:color="auto"/>
              <w:bottom w:val="single" w:sz="4" w:space="0" w:color="auto"/>
              <w:right w:val="single" w:sz="4" w:space="0" w:color="auto"/>
            </w:tcBorders>
          </w:tcPr>
          <w:p w:rsidR="00B13B84" w:rsidRPr="00A255BC" w:rsidRDefault="00B13B84" w:rsidP="00B13B84">
            <w:pPr>
              <w:pStyle w:val="ad"/>
              <w:spacing w:after="0"/>
              <w:ind w:left="0"/>
            </w:pPr>
            <w:r w:rsidRPr="00A255BC">
              <w:t>6</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F61D3E" w:rsidRDefault="00B13B84" w:rsidP="00B13B84">
            <w:pPr>
              <w:pStyle w:val="ad"/>
              <w:spacing w:after="0"/>
              <w:ind w:left="0"/>
            </w:pPr>
            <w:r w:rsidRPr="00F61D3E">
              <w:t>Котельная МКОУ «Поломошенская СОШ»</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r>
              <w:t>Замена трубы (</w:t>
            </w:r>
            <w:r w:rsidRPr="002348DF">
              <w:t>Ø</w:t>
            </w:r>
            <w:r>
              <w:t xml:space="preserve"> 300)</w:t>
            </w:r>
          </w:p>
          <w:p w:rsidR="00B13B84" w:rsidRDefault="00B13B84" w:rsidP="00B13B84">
            <w:pPr>
              <w:pStyle w:val="ad"/>
              <w:spacing w:after="0"/>
              <w:ind w:left="0"/>
            </w:pPr>
            <w:r>
              <w:t>Косметический ремонт</w:t>
            </w:r>
          </w:p>
          <w:p w:rsidR="00B13B84" w:rsidRPr="00A34F2D" w:rsidRDefault="00B13B84" w:rsidP="00B13B84">
            <w:pPr>
              <w:pStyle w:val="ad"/>
              <w:spacing w:after="0"/>
              <w:ind w:left="0"/>
              <w:rPr>
                <w:b/>
              </w:rPr>
            </w:pPr>
            <w:r w:rsidRPr="00A34F2D">
              <w:rPr>
                <w:b/>
              </w:rPr>
              <w:t>ИТОГО</w:t>
            </w:r>
          </w:p>
        </w:tc>
        <w:tc>
          <w:tcPr>
            <w:tcW w:w="1134"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p>
          <w:p w:rsidR="00B13B84" w:rsidRDefault="00B13B84" w:rsidP="00B13B84">
            <w:pPr>
              <w:pStyle w:val="ad"/>
              <w:spacing w:after="0"/>
              <w:ind w:left="0"/>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jc w:val="center"/>
            </w:pPr>
            <w:r>
              <w:t>1500,0</w:t>
            </w:r>
          </w:p>
          <w:p w:rsidR="00B13B84" w:rsidRDefault="00B13B84" w:rsidP="00B13B84">
            <w:pPr>
              <w:pStyle w:val="ad"/>
              <w:spacing w:after="0"/>
              <w:ind w:left="0"/>
              <w:jc w:val="center"/>
            </w:pPr>
            <w:r>
              <w:t>700,0</w:t>
            </w:r>
          </w:p>
          <w:p w:rsidR="00B13B84" w:rsidRPr="00A34F2D" w:rsidRDefault="00B13B84" w:rsidP="00B13B84">
            <w:pPr>
              <w:pStyle w:val="ad"/>
              <w:spacing w:after="0"/>
              <w:ind w:left="0"/>
              <w:jc w:val="center"/>
              <w:rPr>
                <w:b/>
              </w:rPr>
            </w:pPr>
            <w:r>
              <w:rPr>
                <w:b/>
              </w:rPr>
              <w:t>2200,0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Pr="008D6E49" w:rsidRDefault="00B13B84" w:rsidP="00B13B84">
            <w:pPr>
              <w:pStyle w:val="ad"/>
              <w:spacing w:after="0"/>
              <w:ind w:left="0"/>
              <w:jc w:val="center"/>
              <w:rPr>
                <w:b/>
                <w:lang w:val="en-US"/>
              </w:rPr>
            </w:pPr>
            <w:r>
              <w:rPr>
                <w:b/>
                <w:lang w:val="en-US"/>
              </w:rPr>
              <w:t>-</w:t>
            </w:r>
          </w:p>
          <w:p w:rsidR="00B13B84" w:rsidRPr="008D6E49" w:rsidRDefault="00B13B84" w:rsidP="00B13B84">
            <w:pPr>
              <w:pStyle w:val="ad"/>
              <w:spacing w:after="0"/>
              <w:ind w:left="0"/>
              <w:jc w:val="center"/>
              <w:rPr>
                <w:b/>
                <w:lang w:val="en-US"/>
              </w:rPr>
            </w:pPr>
            <w:r>
              <w:rPr>
                <w:b/>
                <w:lang w:val="en-US"/>
              </w:rPr>
              <w:t>-</w:t>
            </w:r>
          </w:p>
          <w:p w:rsidR="00B13B84" w:rsidRPr="0009402A" w:rsidRDefault="00B13B84" w:rsidP="00B13B84">
            <w:pPr>
              <w:pStyle w:val="ad"/>
              <w:spacing w:after="0"/>
              <w:ind w:left="0"/>
              <w:jc w:val="center"/>
              <w:rPr>
                <w:b/>
              </w:rPr>
            </w:pPr>
            <w:r>
              <w:rPr>
                <w:b/>
              </w:rPr>
              <w:t>0</w:t>
            </w: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r>
              <w:t>1500,0</w:t>
            </w:r>
          </w:p>
          <w:p w:rsidR="00B13B84" w:rsidRDefault="00B13B84" w:rsidP="00B13B84">
            <w:pPr>
              <w:pStyle w:val="ad"/>
              <w:spacing w:after="0"/>
              <w:ind w:left="0"/>
              <w:jc w:val="center"/>
            </w:pPr>
            <w:r>
              <w:t>700,0</w:t>
            </w:r>
          </w:p>
          <w:p w:rsidR="00B13B84" w:rsidRPr="00A34F2D" w:rsidRDefault="00B13B84" w:rsidP="00B13B84">
            <w:pPr>
              <w:pStyle w:val="ad"/>
              <w:spacing w:after="0"/>
              <w:ind w:left="0"/>
              <w:jc w:val="center"/>
              <w:rPr>
                <w:b/>
              </w:rPr>
            </w:pPr>
            <w:r>
              <w:rPr>
                <w:b/>
              </w:rPr>
              <w:t>2200,0</w:t>
            </w: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p>
          <w:p w:rsidR="00B13B84" w:rsidRPr="008D6E49" w:rsidRDefault="00B13B84" w:rsidP="00B13B84">
            <w:pPr>
              <w:pStyle w:val="ad"/>
              <w:spacing w:after="0"/>
              <w:ind w:left="0"/>
              <w:jc w:val="center"/>
              <w:rPr>
                <w:lang w:val="en-US"/>
              </w:rPr>
            </w:pPr>
            <w:r w:rsidRPr="008D6E49">
              <w:rPr>
                <w:lang w:val="en-US"/>
              </w:rPr>
              <w:t>-</w:t>
            </w:r>
          </w:p>
          <w:p w:rsidR="00B13B84" w:rsidRPr="008D6E49" w:rsidRDefault="00B13B84" w:rsidP="00B13B84">
            <w:pPr>
              <w:pStyle w:val="ad"/>
              <w:spacing w:after="0"/>
              <w:ind w:left="0"/>
              <w:jc w:val="center"/>
              <w:rPr>
                <w:b/>
                <w:sz w:val="20"/>
              </w:rPr>
            </w:pPr>
            <w:r w:rsidRPr="008D6E49">
              <w:rPr>
                <w:b/>
              </w:rPr>
              <w:t>0,0</w:t>
            </w:r>
          </w:p>
        </w:tc>
        <w:tc>
          <w:tcPr>
            <w:tcW w:w="1134" w:type="dxa"/>
            <w:tcBorders>
              <w:top w:val="single" w:sz="4" w:space="0" w:color="auto"/>
              <w:left w:val="single" w:sz="4" w:space="0" w:color="auto"/>
              <w:bottom w:val="single" w:sz="4" w:space="0" w:color="auto"/>
              <w:right w:val="single" w:sz="4" w:space="0" w:color="auto"/>
            </w:tcBorders>
          </w:tcPr>
          <w:p w:rsidR="00B13B84" w:rsidRPr="000B07F2" w:rsidRDefault="00B13B84" w:rsidP="00B13B84">
            <w:pPr>
              <w:pStyle w:val="ad"/>
              <w:spacing w:after="0"/>
              <w:ind w:left="0"/>
              <w:rPr>
                <w:lang w:val="en-US"/>
              </w:rPr>
            </w:pPr>
            <w:r w:rsidRPr="000B07F2">
              <w:rPr>
                <w:lang w:val="en-US"/>
              </w:rPr>
              <w:t xml:space="preserve">III </w:t>
            </w:r>
            <w:r w:rsidRPr="000B07F2">
              <w:t>квартал 202</w:t>
            </w:r>
            <w:r>
              <w:t>1</w:t>
            </w:r>
            <w:r w:rsidRPr="000B07F2">
              <w:t xml:space="preserve"> г</w:t>
            </w:r>
          </w:p>
        </w:tc>
        <w:tc>
          <w:tcPr>
            <w:tcW w:w="2693" w:type="dxa"/>
            <w:tcBorders>
              <w:top w:val="single" w:sz="4" w:space="0" w:color="auto"/>
              <w:left w:val="single" w:sz="4" w:space="0" w:color="auto"/>
              <w:bottom w:val="single" w:sz="4" w:space="0" w:color="auto"/>
              <w:right w:val="single" w:sz="4" w:space="0" w:color="auto"/>
            </w:tcBorders>
          </w:tcPr>
          <w:p w:rsidR="00B13B84" w:rsidRPr="000B07F2" w:rsidRDefault="00B13B84" w:rsidP="00B13B84">
            <w:pPr>
              <w:pStyle w:val="ad"/>
              <w:spacing w:after="0"/>
              <w:ind w:left="0"/>
              <w:rPr>
                <w:color w:val="FF0000"/>
              </w:rPr>
            </w:pPr>
            <w:r>
              <w:t>Т.Н. Фонакова</w:t>
            </w:r>
            <w:r w:rsidRPr="000B07F2">
              <w:t>, директор школы</w:t>
            </w:r>
          </w:p>
        </w:tc>
      </w:tr>
      <w:tr w:rsidR="00B13B84" w:rsidRPr="00A228FC" w:rsidTr="00B13B84">
        <w:trPr>
          <w:trHeight w:val="1270"/>
        </w:trPr>
        <w:tc>
          <w:tcPr>
            <w:tcW w:w="567" w:type="dxa"/>
            <w:tcBorders>
              <w:top w:val="single" w:sz="4" w:space="0" w:color="auto"/>
              <w:left w:val="single" w:sz="4" w:space="0" w:color="auto"/>
              <w:bottom w:val="single" w:sz="4" w:space="0" w:color="auto"/>
              <w:right w:val="single" w:sz="4" w:space="0" w:color="auto"/>
            </w:tcBorders>
          </w:tcPr>
          <w:p w:rsidR="00B13B84" w:rsidRPr="00A228FC" w:rsidRDefault="00B13B84" w:rsidP="00B13B84">
            <w:pPr>
              <w:pStyle w:val="ad"/>
              <w:spacing w:after="0"/>
              <w:ind w:left="0"/>
            </w:pPr>
            <w:r>
              <w:t>7</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F61D3E" w:rsidRDefault="00B13B84" w:rsidP="00B13B84">
            <w:pPr>
              <w:pStyle w:val="ad"/>
              <w:spacing w:after="0"/>
              <w:ind w:left="0"/>
            </w:pPr>
            <w:r w:rsidRPr="00F61D3E">
              <w:t>Котельная МКОУ «Поломошенская СОШ» (филиал «Лобанихинская ООШ»)</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pPr>
            <w:r>
              <w:t>Приобретение  дымососа</w:t>
            </w:r>
          </w:p>
          <w:p w:rsidR="00B13B84" w:rsidRDefault="00B13B84" w:rsidP="00B13B84">
            <w:pPr>
              <w:pStyle w:val="ad"/>
              <w:spacing w:after="0"/>
              <w:ind w:left="0"/>
            </w:pPr>
            <w:r>
              <w:t xml:space="preserve"> Ремонт трубы подачи воды</w:t>
            </w:r>
          </w:p>
          <w:p w:rsidR="00B13B84" w:rsidRDefault="00B13B84" w:rsidP="00B13B84">
            <w:pPr>
              <w:pStyle w:val="ad"/>
              <w:spacing w:after="0"/>
              <w:ind w:left="0"/>
              <w:rPr>
                <w:b/>
              </w:rPr>
            </w:pPr>
            <w:r>
              <w:t>Расширение складского помещения под уголь</w:t>
            </w:r>
          </w:p>
          <w:p w:rsidR="00B13B84" w:rsidRDefault="00B13B84" w:rsidP="00B13B84">
            <w:pPr>
              <w:pStyle w:val="ad"/>
              <w:spacing w:after="0"/>
              <w:ind w:left="0"/>
              <w:rPr>
                <w:b/>
              </w:rPr>
            </w:pPr>
          </w:p>
          <w:p w:rsidR="00B13B84" w:rsidRPr="00907C77" w:rsidRDefault="00B13B84" w:rsidP="00B13B84">
            <w:pPr>
              <w:pStyle w:val="ad"/>
              <w:spacing w:after="0"/>
              <w:ind w:left="0"/>
              <w:rPr>
                <w:b/>
              </w:rPr>
            </w:pPr>
            <w:r w:rsidRPr="00907C77">
              <w:rPr>
                <w:b/>
              </w:rPr>
              <w:t>ИТОГО</w:t>
            </w:r>
          </w:p>
        </w:tc>
        <w:tc>
          <w:tcPr>
            <w:tcW w:w="1134" w:type="dxa"/>
            <w:tcBorders>
              <w:top w:val="single" w:sz="4" w:space="0" w:color="auto"/>
              <w:left w:val="single" w:sz="4" w:space="0" w:color="auto"/>
              <w:bottom w:val="single" w:sz="4" w:space="0" w:color="auto"/>
              <w:right w:val="single" w:sz="4" w:space="0" w:color="auto"/>
            </w:tcBorders>
          </w:tcPr>
          <w:p w:rsidR="00B13B84" w:rsidRPr="00D265C4" w:rsidRDefault="00B13B84" w:rsidP="00B13B84">
            <w:pPr>
              <w:pStyle w:val="ad"/>
              <w:spacing w:after="0"/>
              <w:ind w:left="0"/>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Pr="00D265C4" w:rsidRDefault="00B13B84" w:rsidP="00B13B84">
            <w:pPr>
              <w:pStyle w:val="ad"/>
              <w:spacing w:after="0"/>
              <w:ind w:left="0"/>
              <w:jc w:val="center"/>
            </w:pPr>
            <w:r w:rsidRPr="00D265C4">
              <w:t>20000,0</w:t>
            </w:r>
          </w:p>
          <w:p w:rsidR="00B13B84" w:rsidRPr="00D265C4" w:rsidRDefault="00B13B84" w:rsidP="00B13B84">
            <w:pPr>
              <w:pStyle w:val="ad"/>
              <w:spacing w:after="0"/>
              <w:ind w:left="0"/>
              <w:jc w:val="center"/>
            </w:pPr>
            <w:r>
              <w:t>680,0</w:t>
            </w:r>
          </w:p>
          <w:p w:rsidR="00B13B84" w:rsidRDefault="00B13B84" w:rsidP="00B13B84">
            <w:pPr>
              <w:pStyle w:val="ad"/>
              <w:spacing w:after="0"/>
              <w:ind w:left="0"/>
              <w:jc w:val="center"/>
            </w:pPr>
          </w:p>
          <w:p w:rsidR="00B13B84" w:rsidRPr="00D265C4" w:rsidRDefault="00B13B84" w:rsidP="00B13B84">
            <w:pPr>
              <w:pStyle w:val="ad"/>
              <w:spacing w:after="0"/>
              <w:ind w:left="0"/>
              <w:jc w:val="center"/>
            </w:pPr>
            <w:r>
              <w:t>45950,0</w:t>
            </w:r>
          </w:p>
          <w:p w:rsidR="00B13B84" w:rsidRPr="00D265C4" w:rsidRDefault="00B13B84" w:rsidP="00B13B84">
            <w:pPr>
              <w:pStyle w:val="ad"/>
              <w:spacing w:after="0"/>
              <w:ind w:left="0"/>
              <w:jc w:val="center"/>
              <w:rPr>
                <w:b/>
              </w:rPr>
            </w:pPr>
            <w:r>
              <w:rPr>
                <w:b/>
              </w:rPr>
              <w:t>66630,0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jc w:val="center"/>
            </w:pPr>
          </w:p>
          <w:p w:rsidR="00B13B84" w:rsidRDefault="00B13B84" w:rsidP="00B13B84">
            <w:pPr>
              <w:pStyle w:val="ad"/>
              <w:spacing w:after="0"/>
              <w:ind w:left="0"/>
              <w:jc w:val="center"/>
            </w:pPr>
            <w:r>
              <w:t>-</w:t>
            </w:r>
          </w:p>
          <w:p w:rsidR="00B13B84" w:rsidRDefault="00B13B84" w:rsidP="00B13B84">
            <w:pPr>
              <w:pStyle w:val="ad"/>
              <w:spacing w:after="0"/>
              <w:ind w:left="0"/>
              <w:jc w:val="center"/>
            </w:pPr>
          </w:p>
          <w:p w:rsidR="00B13B84" w:rsidRDefault="00B13B84" w:rsidP="00B13B84">
            <w:pPr>
              <w:pStyle w:val="ad"/>
              <w:spacing w:after="0"/>
              <w:ind w:left="0"/>
              <w:jc w:val="center"/>
            </w:pPr>
          </w:p>
          <w:p w:rsidR="00B13B84" w:rsidRPr="00A228FC" w:rsidRDefault="00B13B84" w:rsidP="00B13B84">
            <w:pPr>
              <w:pStyle w:val="ad"/>
              <w:spacing w:after="0"/>
              <w:ind w:left="0"/>
              <w:jc w:val="center"/>
            </w:pPr>
            <w:r>
              <w:rPr>
                <w:b/>
              </w:rPr>
              <w:t>0</w:t>
            </w:r>
          </w:p>
        </w:tc>
        <w:tc>
          <w:tcPr>
            <w:tcW w:w="1275" w:type="dxa"/>
            <w:tcBorders>
              <w:top w:val="single" w:sz="4" w:space="0" w:color="auto"/>
              <w:left w:val="single" w:sz="4" w:space="0" w:color="auto"/>
              <w:bottom w:val="single" w:sz="4" w:space="0" w:color="auto"/>
              <w:right w:val="single" w:sz="4" w:space="0" w:color="auto"/>
            </w:tcBorders>
          </w:tcPr>
          <w:p w:rsidR="00B13B84" w:rsidRPr="00D265C4" w:rsidRDefault="00B13B84" w:rsidP="00B13B84">
            <w:pPr>
              <w:pStyle w:val="ad"/>
              <w:spacing w:after="0"/>
              <w:ind w:left="0"/>
              <w:jc w:val="center"/>
            </w:pPr>
            <w:r w:rsidRPr="00D265C4">
              <w:t>20000,0</w:t>
            </w:r>
          </w:p>
          <w:p w:rsidR="00B13B84" w:rsidRPr="000B07F2" w:rsidRDefault="00B13B84" w:rsidP="00B13B84">
            <w:pPr>
              <w:pStyle w:val="ad"/>
              <w:spacing w:after="0"/>
              <w:ind w:left="0"/>
              <w:jc w:val="center"/>
            </w:pPr>
            <w:r>
              <w:t>680,0</w:t>
            </w:r>
          </w:p>
          <w:p w:rsidR="00B13B84" w:rsidRDefault="00B13B84" w:rsidP="00B13B84">
            <w:pPr>
              <w:pStyle w:val="ad"/>
              <w:spacing w:after="0"/>
              <w:ind w:left="0"/>
              <w:jc w:val="center"/>
              <w:rPr>
                <w:b/>
              </w:rPr>
            </w:pPr>
          </w:p>
          <w:p w:rsidR="00B13B84" w:rsidRPr="00D265C4" w:rsidRDefault="00B13B84" w:rsidP="00B13B84">
            <w:pPr>
              <w:pStyle w:val="ad"/>
              <w:spacing w:after="0"/>
              <w:ind w:left="0"/>
              <w:jc w:val="center"/>
            </w:pPr>
            <w:r w:rsidRPr="00D265C4">
              <w:t>45950,0</w:t>
            </w:r>
          </w:p>
          <w:p w:rsidR="00B13B84" w:rsidRPr="00784995" w:rsidRDefault="00B13B84" w:rsidP="00B13B84">
            <w:pPr>
              <w:pStyle w:val="ad"/>
              <w:spacing w:after="0"/>
              <w:ind w:left="0"/>
              <w:jc w:val="center"/>
              <w:rPr>
                <w:b/>
              </w:rPr>
            </w:pPr>
            <w:r>
              <w:rPr>
                <w:b/>
              </w:rPr>
              <w:t>66630,0</w:t>
            </w: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p>
          <w:p w:rsidR="00B13B84" w:rsidRPr="008D6E49" w:rsidRDefault="00B13B84" w:rsidP="00B13B84">
            <w:pPr>
              <w:pStyle w:val="ad"/>
              <w:spacing w:after="0"/>
              <w:ind w:left="0"/>
              <w:jc w:val="center"/>
            </w:pPr>
            <w:r w:rsidRPr="008D6E49">
              <w:t>-</w:t>
            </w:r>
          </w:p>
          <w:p w:rsidR="00B13B84" w:rsidRDefault="00B13B84" w:rsidP="00B13B84">
            <w:pPr>
              <w:pStyle w:val="ad"/>
              <w:spacing w:after="0"/>
              <w:ind w:left="0"/>
              <w:jc w:val="center"/>
            </w:pPr>
          </w:p>
          <w:p w:rsidR="00B13B84" w:rsidRPr="008D6E49" w:rsidRDefault="00B13B84" w:rsidP="00B13B84">
            <w:pPr>
              <w:pStyle w:val="ad"/>
              <w:spacing w:after="0"/>
              <w:ind w:left="0"/>
              <w:jc w:val="center"/>
            </w:pPr>
          </w:p>
          <w:p w:rsidR="00B13B84" w:rsidRPr="008D6E49" w:rsidRDefault="00B13B84" w:rsidP="00B13B84">
            <w:pPr>
              <w:pStyle w:val="ad"/>
              <w:spacing w:after="0"/>
              <w:ind w:left="0"/>
              <w:jc w:val="center"/>
              <w:rPr>
                <w:b/>
                <w:sz w:val="20"/>
              </w:rPr>
            </w:pPr>
            <w:r>
              <w:rPr>
                <w:b/>
              </w:rPr>
              <w:t>0</w:t>
            </w:r>
          </w:p>
        </w:tc>
        <w:tc>
          <w:tcPr>
            <w:tcW w:w="1134" w:type="dxa"/>
            <w:tcBorders>
              <w:top w:val="single" w:sz="4" w:space="0" w:color="auto"/>
              <w:left w:val="single" w:sz="4" w:space="0" w:color="auto"/>
              <w:bottom w:val="single" w:sz="4" w:space="0" w:color="auto"/>
              <w:right w:val="single" w:sz="4" w:space="0" w:color="auto"/>
            </w:tcBorders>
          </w:tcPr>
          <w:p w:rsidR="00B13B84" w:rsidRPr="000B07F2" w:rsidRDefault="00B13B84" w:rsidP="00B13B84">
            <w:pPr>
              <w:pStyle w:val="ad"/>
              <w:spacing w:after="0"/>
              <w:ind w:left="0"/>
            </w:pPr>
            <w:r w:rsidRPr="000B07F2">
              <w:rPr>
                <w:lang w:val="en-US"/>
              </w:rPr>
              <w:t xml:space="preserve">III </w:t>
            </w:r>
            <w:r w:rsidRPr="000B07F2">
              <w:t>квартал 20</w:t>
            </w:r>
            <w:r>
              <w:t>21</w:t>
            </w:r>
            <w:r w:rsidRPr="000B07F2">
              <w:t xml:space="preserve"> г</w:t>
            </w:r>
          </w:p>
        </w:tc>
        <w:tc>
          <w:tcPr>
            <w:tcW w:w="2693" w:type="dxa"/>
            <w:tcBorders>
              <w:top w:val="single" w:sz="4" w:space="0" w:color="auto"/>
              <w:left w:val="single" w:sz="4" w:space="0" w:color="auto"/>
              <w:bottom w:val="single" w:sz="4" w:space="0" w:color="auto"/>
              <w:right w:val="single" w:sz="4" w:space="0" w:color="auto"/>
            </w:tcBorders>
          </w:tcPr>
          <w:p w:rsidR="00B13B84" w:rsidRPr="000B07F2" w:rsidRDefault="00B13B84" w:rsidP="00B13B84">
            <w:pPr>
              <w:pStyle w:val="ad"/>
              <w:spacing w:after="0"/>
              <w:ind w:left="0"/>
            </w:pPr>
            <w:r>
              <w:t>Т.Н. Фонакова</w:t>
            </w:r>
            <w:r w:rsidRPr="000B07F2">
              <w:t>, директор школы</w:t>
            </w:r>
          </w:p>
        </w:tc>
      </w:tr>
      <w:tr w:rsidR="00B13B84" w:rsidRPr="00A228FC" w:rsidTr="00B13B84">
        <w:trPr>
          <w:trHeight w:val="878"/>
        </w:trPr>
        <w:tc>
          <w:tcPr>
            <w:tcW w:w="567" w:type="dxa"/>
            <w:tcBorders>
              <w:top w:val="single" w:sz="4" w:space="0" w:color="auto"/>
              <w:left w:val="single" w:sz="4" w:space="0" w:color="auto"/>
              <w:bottom w:val="single" w:sz="4" w:space="0" w:color="auto"/>
              <w:right w:val="single" w:sz="4" w:space="0" w:color="auto"/>
            </w:tcBorders>
          </w:tcPr>
          <w:p w:rsidR="00B13B84" w:rsidRPr="00A72635" w:rsidRDefault="00B13B84" w:rsidP="00B13B84">
            <w:pPr>
              <w:pStyle w:val="ad"/>
              <w:spacing w:after="0"/>
              <w:ind w:left="0"/>
            </w:pPr>
            <w:r>
              <w:t>8</w:t>
            </w: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B13B84" w:rsidRPr="00950F9E" w:rsidRDefault="00B13B84" w:rsidP="00B13B84">
            <w:pPr>
              <w:pStyle w:val="ad"/>
              <w:spacing w:after="0"/>
              <w:ind w:left="0"/>
            </w:pPr>
            <w:r w:rsidRPr="00950F9E">
              <w:t>Котельная д/с № 1 «Искорка» (филиал д/с «Земляничка»)</w:t>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B13B84" w:rsidRPr="00A72635" w:rsidRDefault="00B13B84" w:rsidP="00B13B84">
            <w:pPr>
              <w:pStyle w:val="ad"/>
              <w:spacing w:after="0"/>
              <w:ind w:left="0"/>
            </w:pPr>
            <w:r>
              <w:t>Косметический ремонт</w:t>
            </w:r>
          </w:p>
          <w:p w:rsidR="00B13B84" w:rsidRPr="00A72635" w:rsidRDefault="00B13B84" w:rsidP="00B13B84">
            <w:pPr>
              <w:pStyle w:val="ad"/>
              <w:spacing w:after="0"/>
              <w:ind w:left="0"/>
              <w:rPr>
                <w:b/>
              </w:rPr>
            </w:pPr>
            <w:r w:rsidRPr="00A72635">
              <w:rPr>
                <w:b/>
              </w:rPr>
              <w:t>ИТОГО</w:t>
            </w:r>
          </w:p>
        </w:tc>
        <w:tc>
          <w:tcPr>
            <w:tcW w:w="1134"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p>
          <w:p w:rsidR="00B13B84" w:rsidRPr="00A72635" w:rsidRDefault="00B13B84" w:rsidP="00B13B84">
            <w:pPr>
              <w:pStyle w:val="ad"/>
              <w:spacing w:after="0"/>
              <w:ind w:left="0"/>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Pr="00A72635" w:rsidRDefault="00B13B84" w:rsidP="00B13B84">
            <w:pPr>
              <w:pStyle w:val="ad"/>
              <w:spacing w:after="0"/>
              <w:ind w:left="0"/>
              <w:jc w:val="center"/>
            </w:pPr>
            <w:r>
              <w:t>5000,0</w:t>
            </w:r>
          </w:p>
          <w:p w:rsidR="00B13B84" w:rsidRPr="00A72635" w:rsidRDefault="00B13B84" w:rsidP="00B13B84">
            <w:pPr>
              <w:pStyle w:val="ad"/>
              <w:spacing w:after="0"/>
              <w:ind w:left="0"/>
              <w:jc w:val="center"/>
              <w:rPr>
                <w:b/>
              </w:rPr>
            </w:pPr>
            <w:r>
              <w:rPr>
                <w:b/>
              </w:rPr>
              <w:t>5000,0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Default="00B13B84" w:rsidP="00B13B84">
            <w:pPr>
              <w:pStyle w:val="ad"/>
              <w:spacing w:after="0"/>
              <w:ind w:left="0"/>
              <w:jc w:val="center"/>
            </w:pPr>
          </w:p>
          <w:p w:rsidR="00B13B84" w:rsidRPr="0006593C" w:rsidRDefault="00B13B84" w:rsidP="00B13B84">
            <w:pPr>
              <w:pStyle w:val="ad"/>
              <w:spacing w:after="0"/>
              <w:ind w:left="0"/>
              <w:jc w:val="center"/>
              <w:rPr>
                <w:b/>
              </w:rPr>
            </w:pPr>
            <w:r>
              <w:rPr>
                <w:b/>
              </w:rPr>
              <w:t>0</w:t>
            </w: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pPr>
            <w:r>
              <w:t>5000,0</w:t>
            </w:r>
          </w:p>
          <w:p w:rsidR="00B13B84" w:rsidRPr="00A72635" w:rsidRDefault="00B13B84" w:rsidP="00B13B84">
            <w:pPr>
              <w:pStyle w:val="ad"/>
              <w:spacing w:after="0"/>
              <w:ind w:left="0"/>
              <w:jc w:val="center"/>
              <w:rPr>
                <w:b/>
              </w:rPr>
            </w:pPr>
            <w:r>
              <w:rPr>
                <w:b/>
              </w:rPr>
              <w:t>5000,0</w:t>
            </w:r>
          </w:p>
        </w:tc>
        <w:tc>
          <w:tcPr>
            <w:tcW w:w="1275"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jc w:val="center"/>
              <w:rPr>
                <w:sz w:val="20"/>
              </w:rPr>
            </w:pPr>
          </w:p>
          <w:p w:rsidR="00B13B84" w:rsidRPr="008B7D4F" w:rsidRDefault="00B13B84" w:rsidP="00B13B84">
            <w:pPr>
              <w:pStyle w:val="ad"/>
              <w:spacing w:after="0"/>
              <w:ind w:left="0"/>
              <w:jc w:val="center"/>
              <w:rPr>
                <w:b/>
                <w:sz w:val="20"/>
              </w:rPr>
            </w:pPr>
            <w:r w:rsidRPr="008B7D4F">
              <w:rPr>
                <w:b/>
              </w:rPr>
              <w:t>0,0</w:t>
            </w:r>
          </w:p>
        </w:tc>
        <w:tc>
          <w:tcPr>
            <w:tcW w:w="1134" w:type="dxa"/>
            <w:tcBorders>
              <w:top w:val="single" w:sz="4" w:space="0" w:color="auto"/>
              <w:left w:val="single" w:sz="4" w:space="0" w:color="auto"/>
              <w:bottom w:val="single" w:sz="4" w:space="0" w:color="auto"/>
              <w:right w:val="single" w:sz="4" w:space="0" w:color="auto"/>
            </w:tcBorders>
          </w:tcPr>
          <w:p w:rsidR="00B13B84" w:rsidRPr="000B07F2" w:rsidRDefault="00B13B84" w:rsidP="00B13B84">
            <w:pPr>
              <w:pStyle w:val="ad"/>
              <w:spacing w:after="0"/>
              <w:ind w:left="0"/>
            </w:pPr>
            <w:r w:rsidRPr="000B07F2">
              <w:rPr>
                <w:lang w:val="en-US"/>
              </w:rPr>
              <w:t>III</w:t>
            </w:r>
            <w:r w:rsidRPr="000B07F2">
              <w:t xml:space="preserve"> квартал 202</w:t>
            </w:r>
            <w:r>
              <w:t>1</w:t>
            </w:r>
            <w:r w:rsidRPr="000B07F2">
              <w:t xml:space="preserve"> г</w:t>
            </w:r>
          </w:p>
        </w:tc>
        <w:tc>
          <w:tcPr>
            <w:tcW w:w="2693"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r>
              <w:t>Е.П. Шабанова,</w:t>
            </w:r>
          </w:p>
          <w:p w:rsidR="00B13B84" w:rsidRPr="000B07F2" w:rsidRDefault="00B13B84" w:rsidP="00B13B84">
            <w:pPr>
              <w:pStyle w:val="ad"/>
              <w:spacing w:after="0"/>
              <w:ind w:left="0"/>
            </w:pPr>
            <w:r w:rsidRPr="000B07F2">
              <w:t>заведующ</w:t>
            </w:r>
            <w:r>
              <w:t>ий детским садом</w:t>
            </w:r>
          </w:p>
        </w:tc>
      </w:tr>
      <w:tr w:rsidR="00B13B84" w:rsidRPr="00A228FC" w:rsidTr="00B13B84">
        <w:trPr>
          <w:trHeight w:val="878"/>
        </w:trPr>
        <w:tc>
          <w:tcPr>
            <w:tcW w:w="5671" w:type="dxa"/>
            <w:gridSpan w:val="3"/>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r w:rsidRPr="00F61D3E">
              <w:rPr>
                <w:b/>
              </w:rPr>
              <w:t xml:space="preserve">ИТОГО </w:t>
            </w:r>
            <w:r>
              <w:t>по котельным, находящимся в оперативном управлении образовательных учреждений района</w:t>
            </w:r>
          </w:p>
        </w:tc>
        <w:tc>
          <w:tcPr>
            <w:tcW w:w="1134" w:type="dxa"/>
            <w:tcBorders>
              <w:top w:val="single" w:sz="4" w:space="0" w:color="auto"/>
              <w:left w:val="single" w:sz="4" w:space="0" w:color="auto"/>
              <w:bottom w:val="single" w:sz="4" w:space="0" w:color="auto"/>
              <w:right w:val="single" w:sz="4" w:space="0" w:color="auto"/>
            </w:tcBorders>
          </w:tcPr>
          <w:p w:rsidR="00B13B84" w:rsidRDefault="00B13B84" w:rsidP="00B13B84">
            <w:pPr>
              <w:pStyle w:val="ad"/>
              <w:spacing w:after="0"/>
              <w:ind w:left="0"/>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B13B84" w:rsidRPr="00D9288A" w:rsidRDefault="00B13B84" w:rsidP="00B13B84">
            <w:pPr>
              <w:pStyle w:val="ad"/>
              <w:spacing w:after="0"/>
              <w:ind w:left="0"/>
              <w:jc w:val="center"/>
              <w:rPr>
                <w:b/>
              </w:rPr>
            </w:pPr>
            <w:r>
              <w:rPr>
                <w:b/>
              </w:rPr>
              <w:t>108630,0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3B84" w:rsidRPr="00D9288A" w:rsidRDefault="00B13B84" w:rsidP="00B13B84">
            <w:pPr>
              <w:pStyle w:val="ad"/>
              <w:spacing w:after="0"/>
              <w:ind w:left="0"/>
              <w:jc w:val="center"/>
              <w:rPr>
                <w:b/>
              </w:rPr>
            </w:pPr>
            <w:r>
              <w:rPr>
                <w:b/>
              </w:rPr>
              <w:t>0</w:t>
            </w:r>
          </w:p>
        </w:tc>
        <w:tc>
          <w:tcPr>
            <w:tcW w:w="1275" w:type="dxa"/>
            <w:tcBorders>
              <w:top w:val="single" w:sz="4" w:space="0" w:color="auto"/>
              <w:left w:val="single" w:sz="4" w:space="0" w:color="auto"/>
              <w:bottom w:val="single" w:sz="4" w:space="0" w:color="auto"/>
              <w:right w:val="single" w:sz="4" w:space="0" w:color="auto"/>
            </w:tcBorders>
          </w:tcPr>
          <w:p w:rsidR="00B13B84" w:rsidRPr="00D9288A" w:rsidRDefault="00B13B84" w:rsidP="00B13B84">
            <w:pPr>
              <w:pStyle w:val="ad"/>
              <w:spacing w:after="0"/>
              <w:ind w:left="0"/>
              <w:jc w:val="center"/>
              <w:rPr>
                <w:b/>
              </w:rPr>
            </w:pPr>
            <w:r>
              <w:rPr>
                <w:b/>
              </w:rPr>
              <w:t>108630,0</w:t>
            </w:r>
          </w:p>
        </w:tc>
        <w:tc>
          <w:tcPr>
            <w:tcW w:w="1275" w:type="dxa"/>
            <w:tcBorders>
              <w:top w:val="single" w:sz="4" w:space="0" w:color="auto"/>
              <w:left w:val="single" w:sz="4" w:space="0" w:color="auto"/>
              <w:bottom w:val="single" w:sz="4" w:space="0" w:color="auto"/>
              <w:right w:val="single" w:sz="4" w:space="0" w:color="auto"/>
            </w:tcBorders>
          </w:tcPr>
          <w:p w:rsidR="00B13B84" w:rsidRPr="00D9288A" w:rsidRDefault="00B13B84" w:rsidP="00B13B84">
            <w:pPr>
              <w:pStyle w:val="ad"/>
              <w:spacing w:after="0"/>
              <w:ind w:left="0"/>
              <w:jc w:val="center"/>
              <w:rPr>
                <w:b/>
              </w:rPr>
            </w:pPr>
            <w:r>
              <w:rPr>
                <w:b/>
              </w:rPr>
              <w:t>0</w:t>
            </w:r>
          </w:p>
        </w:tc>
        <w:tc>
          <w:tcPr>
            <w:tcW w:w="1134" w:type="dxa"/>
            <w:tcBorders>
              <w:top w:val="single" w:sz="4" w:space="0" w:color="auto"/>
              <w:left w:val="single" w:sz="4" w:space="0" w:color="auto"/>
              <w:bottom w:val="single" w:sz="4" w:space="0" w:color="auto"/>
              <w:right w:val="single" w:sz="4" w:space="0" w:color="auto"/>
            </w:tcBorders>
          </w:tcPr>
          <w:p w:rsidR="00B13B84" w:rsidRPr="00D9288A" w:rsidRDefault="00B13B84" w:rsidP="00B13B84">
            <w:pPr>
              <w:pStyle w:val="ad"/>
              <w:spacing w:after="0"/>
              <w:ind w:left="0"/>
              <w:rPr>
                <w:b/>
              </w:rPr>
            </w:pPr>
          </w:p>
        </w:tc>
        <w:tc>
          <w:tcPr>
            <w:tcW w:w="2693" w:type="dxa"/>
            <w:tcBorders>
              <w:top w:val="single" w:sz="4" w:space="0" w:color="auto"/>
              <w:left w:val="single" w:sz="4" w:space="0" w:color="auto"/>
              <w:bottom w:val="single" w:sz="4" w:space="0" w:color="auto"/>
              <w:right w:val="single" w:sz="4" w:space="0" w:color="auto"/>
            </w:tcBorders>
          </w:tcPr>
          <w:p w:rsidR="00B13B84" w:rsidRPr="00D9288A" w:rsidRDefault="00B13B84" w:rsidP="00B13B84">
            <w:pPr>
              <w:pStyle w:val="ad"/>
              <w:spacing w:after="0"/>
              <w:ind w:left="0"/>
              <w:rPr>
                <w:b/>
              </w:rPr>
            </w:pPr>
          </w:p>
        </w:tc>
      </w:tr>
    </w:tbl>
    <w:p w:rsidR="00B13B84" w:rsidRDefault="00B13B84" w:rsidP="00B13B84">
      <w:pPr>
        <w:pStyle w:val="ad"/>
      </w:pPr>
    </w:p>
    <w:p w:rsidR="00B13B84" w:rsidRDefault="00B13B84" w:rsidP="00B13B84">
      <w:pPr>
        <w:pStyle w:val="ad"/>
        <w:tabs>
          <w:tab w:val="left" w:pos="3402"/>
        </w:tabs>
        <w:spacing w:after="0"/>
        <w:ind w:left="0"/>
        <w:rPr>
          <w:sz w:val="28"/>
          <w:szCs w:val="28"/>
        </w:rPr>
      </w:pPr>
    </w:p>
    <w:p w:rsidR="00B13B84" w:rsidRDefault="00B13B84" w:rsidP="00B13B84">
      <w:pPr>
        <w:pStyle w:val="ad"/>
        <w:tabs>
          <w:tab w:val="left" w:pos="3402"/>
        </w:tabs>
        <w:spacing w:after="0"/>
        <w:ind w:left="0"/>
        <w:rPr>
          <w:sz w:val="28"/>
          <w:szCs w:val="28"/>
        </w:rPr>
        <w:sectPr w:rsidR="00B13B84" w:rsidSect="00B13B84">
          <w:pgSz w:w="16838" w:h="11906" w:orient="landscape"/>
          <w:pgMar w:top="1559" w:right="851" w:bottom="1276" w:left="851" w:header="720" w:footer="720" w:gutter="0"/>
          <w:cols w:space="720"/>
        </w:sect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B13B84">
        <w:rPr>
          <w:b/>
          <w:bCs/>
          <w:sz w:val="28"/>
        </w:rPr>
        <w:t>4</w:t>
      </w:r>
      <w:r>
        <w:rPr>
          <w:b/>
          <w:bCs/>
          <w:sz w:val="28"/>
        </w:rPr>
        <w:t>.05.2021   № 15</w:t>
      </w:r>
      <w:r w:rsidR="00B13B84">
        <w:rPr>
          <w:b/>
          <w:bCs/>
          <w:sz w:val="28"/>
        </w:rPr>
        <w:t>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B13B84" w:rsidRPr="00641379" w:rsidRDefault="00B13B84" w:rsidP="00B13B84">
      <w:pPr>
        <w:pStyle w:val="15"/>
        <w:shd w:val="clear" w:color="auto" w:fill="auto"/>
        <w:spacing w:before="0" w:after="0" w:line="240" w:lineRule="auto"/>
        <w:jc w:val="both"/>
        <w:rPr>
          <w:rStyle w:val="31"/>
          <w:szCs w:val="28"/>
        </w:rPr>
      </w:pPr>
      <w:r>
        <w:rPr>
          <w:rStyle w:val="31"/>
          <w:szCs w:val="28"/>
        </w:rPr>
        <w:t>О внесении дополнений</w:t>
      </w:r>
      <w:r w:rsidRPr="00641379">
        <w:rPr>
          <w:rStyle w:val="31"/>
          <w:szCs w:val="28"/>
        </w:rPr>
        <w:t xml:space="preserve"> в постановление</w:t>
      </w:r>
    </w:p>
    <w:p w:rsidR="00B13B84" w:rsidRPr="00641379" w:rsidRDefault="00B13B84" w:rsidP="00B13B84">
      <w:pPr>
        <w:pStyle w:val="15"/>
        <w:shd w:val="clear" w:color="auto" w:fill="auto"/>
        <w:spacing w:before="0" w:after="0" w:line="240" w:lineRule="auto"/>
        <w:jc w:val="both"/>
        <w:rPr>
          <w:rStyle w:val="31"/>
          <w:szCs w:val="28"/>
        </w:rPr>
      </w:pPr>
      <w:r w:rsidRPr="00641379">
        <w:rPr>
          <w:rStyle w:val="31"/>
          <w:szCs w:val="28"/>
        </w:rPr>
        <w:t>Администрации Новичихинского района</w:t>
      </w:r>
    </w:p>
    <w:p w:rsidR="00B13B84" w:rsidRPr="00517119" w:rsidRDefault="00B13B84" w:rsidP="00B13B84">
      <w:pPr>
        <w:pStyle w:val="15"/>
        <w:shd w:val="clear" w:color="auto" w:fill="auto"/>
        <w:spacing w:before="0" w:after="0" w:line="240" w:lineRule="auto"/>
        <w:jc w:val="both"/>
        <w:rPr>
          <w:sz w:val="28"/>
          <w:szCs w:val="28"/>
        </w:rPr>
      </w:pPr>
      <w:r w:rsidRPr="00641379">
        <w:rPr>
          <w:rStyle w:val="31"/>
          <w:szCs w:val="28"/>
        </w:rPr>
        <w:t xml:space="preserve">от </w:t>
      </w:r>
      <w:r w:rsidRPr="00CA1C79">
        <w:rPr>
          <w:sz w:val="28"/>
          <w:szCs w:val="28"/>
        </w:rPr>
        <w:t>30.09.2013 № 447</w:t>
      </w:r>
    </w:p>
    <w:p w:rsidR="00B13B84" w:rsidRDefault="00B13B84" w:rsidP="00B13B84">
      <w:pPr>
        <w:pStyle w:val="15"/>
        <w:shd w:val="clear" w:color="auto" w:fill="auto"/>
        <w:spacing w:before="0" w:after="0" w:line="240" w:lineRule="auto"/>
        <w:jc w:val="both"/>
        <w:rPr>
          <w:rStyle w:val="31"/>
          <w:szCs w:val="28"/>
        </w:rPr>
      </w:pPr>
    </w:p>
    <w:p w:rsidR="00B13B84" w:rsidRPr="00B13B84" w:rsidRDefault="00B13B84" w:rsidP="00B13B84">
      <w:pPr>
        <w:pStyle w:val="15"/>
        <w:shd w:val="clear" w:color="auto" w:fill="auto"/>
        <w:spacing w:before="0" w:after="0" w:line="240" w:lineRule="auto"/>
        <w:ind w:left="40" w:right="40" w:firstLine="669"/>
        <w:jc w:val="both"/>
      </w:pPr>
      <w:r w:rsidRPr="00B13B84">
        <w:t>С целью совершенствования системы оплаты труда работников муниципальных общеобразовательных организаций, подведомственных Комитету Администрации Новичихинского района по образованию</w:t>
      </w:r>
      <w:r w:rsidRPr="00B13B84">
        <w:rPr>
          <w:rStyle w:val="41"/>
        </w:rPr>
        <w:t xml:space="preserve">, </w:t>
      </w:r>
      <w:r w:rsidRPr="00B13B84">
        <w:rPr>
          <w:rStyle w:val="41"/>
        </w:rPr>
        <w:br/>
        <w:t>ПОСТАНОВЛЯЮ</w:t>
      </w:r>
      <w:r w:rsidRPr="00B13B84">
        <w:rPr>
          <w:rStyle w:val="3pt"/>
        </w:rPr>
        <w:t>:</w:t>
      </w:r>
    </w:p>
    <w:p w:rsidR="00B13B84" w:rsidRPr="00B13B84" w:rsidRDefault="00B13B84" w:rsidP="00AA1834">
      <w:pPr>
        <w:numPr>
          <w:ilvl w:val="0"/>
          <w:numId w:val="7"/>
        </w:numPr>
        <w:ind w:left="0" w:firstLine="709"/>
        <w:jc w:val="both"/>
        <w:rPr>
          <w:sz w:val="26"/>
          <w:szCs w:val="26"/>
        </w:rPr>
      </w:pPr>
      <w:r w:rsidRPr="00B13B84">
        <w:rPr>
          <w:sz w:val="26"/>
          <w:szCs w:val="26"/>
        </w:rPr>
        <w:t>Внести в постановление Администрации Новичихинского района от 30.09.2013 № 447 «Об утверждении Методики формирования системы оплаты труда работников общеобразовательных организаций (учреждений), реализующих образовательные программы дошкольного образования,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 следующее дополнение:</w:t>
      </w:r>
    </w:p>
    <w:p w:rsidR="00B13B84" w:rsidRPr="00B13B84" w:rsidRDefault="00B13B84" w:rsidP="00B13B84">
      <w:pPr>
        <w:jc w:val="both"/>
        <w:rPr>
          <w:sz w:val="26"/>
          <w:szCs w:val="26"/>
        </w:rPr>
      </w:pPr>
      <w:r w:rsidRPr="00B13B84">
        <w:rPr>
          <w:sz w:val="26"/>
          <w:szCs w:val="26"/>
        </w:rPr>
        <w:tab/>
        <w:t>пункт 4.2.3. раздела 4 Положения об оплате труда, дополнить подпунктами следующего содержания:</w:t>
      </w:r>
    </w:p>
    <w:p w:rsidR="00B13B84" w:rsidRPr="00B13B84" w:rsidRDefault="00B13B84" w:rsidP="00B13B84">
      <w:pPr>
        <w:ind w:firstLine="709"/>
        <w:jc w:val="both"/>
        <w:rPr>
          <w:sz w:val="26"/>
          <w:szCs w:val="26"/>
        </w:rPr>
      </w:pPr>
      <w:r w:rsidRPr="00B13B84">
        <w:rPr>
          <w:sz w:val="26"/>
          <w:szCs w:val="26"/>
        </w:rPr>
        <w:t>«Педагогическим работникам общеобразовательных организаций в случае возложения на них с их согласия функций классного руководителя  выплачивается вознаграждение.</w:t>
      </w:r>
    </w:p>
    <w:p w:rsidR="00B13B84" w:rsidRPr="00B13B84" w:rsidRDefault="00B13B84" w:rsidP="00B13B84">
      <w:pPr>
        <w:ind w:firstLine="709"/>
        <w:jc w:val="both"/>
        <w:rPr>
          <w:sz w:val="26"/>
          <w:szCs w:val="26"/>
        </w:rPr>
      </w:pPr>
      <w:r w:rsidRPr="00B13B84">
        <w:rPr>
          <w:sz w:val="26"/>
          <w:szCs w:val="26"/>
        </w:rPr>
        <w:t>Выплата вознаграждения (изменение его размера или отмена выпла</w:t>
      </w:r>
      <w:r w:rsidRPr="00B13B84">
        <w:rPr>
          <w:sz w:val="26"/>
          <w:szCs w:val="26"/>
        </w:rPr>
        <w:softHyphen/>
        <w:t>ты) осуществляется в соответствии с приказом руководителя общеобразова</w:t>
      </w:r>
      <w:r w:rsidRPr="00B13B84">
        <w:rPr>
          <w:sz w:val="26"/>
          <w:szCs w:val="26"/>
        </w:rPr>
        <w:softHyphen/>
        <w:t>тельной организации.</w:t>
      </w:r>
    </w:p>
    <w:p w:rsidR="00B13B84" w:rsidRPr="00B13B84" w:rsidRDefault="00B13B84" w:rsidP="00B13B84">
      <w:pPr>
        <w:ind w:firstLine="709"/>
        <w:jc w:val="both"/>
        <w:rPr>
          <w:sz w:val="26"/>
          <w:szCs w:val="26"/>
        </w:rPr>
      </w:pPr>
      <w:r w:rsidRPr="00B13B84">
        <w:rPr>
          <w:sz w:val="26"/>
          <w:szCs w:val="26"/>
        </w:rPr>
        <w:t>Педагогическим работникам общеобразовательных организаций устанавливается вознаграждение в размере 5000 рублей (но не более двух выплат вознаграждения одному педагогическому работнику при условии классного руководства в двух и более классах, классах-комплектах).</w:t>
      </w:r>
    </w:p>
    <w:p w:rsidR="00B13B84" w:rsidRPr="00B13B84" w:rsidRDefault="00B13B84" w:rsidP="00B13B84">
      <w:pPr>
        <w:ind w:firstLine="709"/>
        <w:jc w:val="both"/>
        <w:rPr>
          <w:sz w:val="26"/>
          <w:szCs w:val="26"/>
        </w:rPr>
      </w:pPr>
      <w:r w:rsidRPr="00B13B84">
        <w:rPr>
          <w:sz w:val="26"/>
          <w:szCs w:val="26"/>
        </w:rPr>
        <w:t>При определении суммы вознаграждения начисляется районный коэффициент к заработной плате.</w:t>
      </w:r>
    </w:p>
    <w:p w:rsidR="00B13B84" w:rsidRPr="00B13B84" w:rsidRDefault="00B13B84" w:rsidP="00B13B84">
      <w:pPr>
        <w:ind w:firstLine="709"/>
        <w:jc w:val="both"/>
        <w:rPr>
          <w:sz w:val="26"/>
          <w:szCs w:val="26"/>
        </w:rPr>
      </w:pPr>
      <w:r w:rsidRPr="00B13B84">
        <w:rPr>
          <w:sz w:val="26"/>
          <w:szCs w:val="26"/>
        </w:rPr>
        <w:t>Вознаграждение педагогическим работникам выплачивается в сроки, установленные для выплаты заработной платы.».</w:t>
      </w:r>
    </w:p>
    <w:p w:rsidR="00B13B84" w:rsidRPr="00B13B84" w:rsidRDefault="00B13B84" w:rsidP="00AA1834">
      <w:pPr>
        <w:numPr>
          <w:ilvl w:val="0"/>
          <w:numId w:val="7"/>
        </w:numPr>
        <w:ind w:left="0" w:firstLine="720"/>
        <w:jc w:val="both"/>
        <w:rPr>
          <w:sz w:val="26"/>
          <w:szCs w:val="26"/>
        </w:rPr>
      </w:pPr>
      <w:r w:rsidRPr="00B13B84">
        <w:rPr>
          <w:sz w:val="26"/>
          <w:szCs w:val="26"/>
        </w:rPr>
        <w:t>Контроль исполнения настоящего постановления возложить на первого заместителя главы Администрации Новичихинского района                     О. Н. Нагайцеву.</w:t>
      </w: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B13B84">
        <w:rPr>
          <w:b/>
          <w:bCs/>
          <w:sz w:val="28"/>
        </w:rPr>
        <w:t>7</w:t>
      </w:r>
      <w:r>
        <w:rPr>
          <w:b/>
          <w:bCs/>
          <w:sz w:val="28"/>
        </w:rPr>
        <w:t>.05.2021   № 1</w:t>
      </w:r>
      <w:r w:rsidR="00B13B84">
        <w:rPr>
          <w:b/>
          <w:bCs/>
          <w:sz w:val="28"/>
        </w:rPr>
        <w:t>60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B13B84" w:rsidRPr="00781798" w:rsidRDefault="00B13B84" w:rsidP="00B13B84">
      <w:pPr>
        <w:rPr>
          <w:sz w:val="28"/>
          <w:szCs w:val="28"/>
        </w:rPr>
      </w:pPr>
    </w:p>
    <w:p w:rsidR="00B13B84" w:rsidRDefault="00B13B84" w:rsidP="00B13B84">
      <w:pPr>
        <w:jc w:val="both"/>
        <w:rPr>
          <w:sz w:val="28"/>
        </w:rPr>
      </w:pPr>
      <w:r w:rsidRPr="001C2665">
        <w:rPr>
          <w:sz w:val="28"/>
        </w:rPr>
        <w:t>О передаче имущества</w:t>
      </w:r>
    </w:p>
    <w:p w:rsidR="00B13B84" w:rsidRDefault="00B13B84" w:rsidP="00B13B84">
      <w:pPr>
        <w:rPr>
          <w:sz w:val="28"/>
          <w:szCs w:val="28"/>
        </w:rPr>
      </w:pPr>
      <w:r>
        <w:rPr>
          <w:sz w:val="28"/>
          <w:szCs w:val="28"/>
        </w:rPr>
        <w:t xml:space="preserve">     </w:t>
      </w:r>
    </w:p>
    <w:p w:rsidR="00B13B84" w:rsidRDefault="00B13B84" w:rsidP="00B13B84">
      <w:pPr>
        <w:rPr>
          <w:sz w:val="28"/>
          <w:szCs w:val="28"/>
        </w:rPr>
      </w:pPr>
    </w:p>
    <w:p w:rsidR="00B13B84" w:rsidRPr="00D52042" w:rsidRDefault="00B13B84" w:rsidP="00B13B84">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15.02.2021 № 203,</w:t>
      </w:r>
      <w:r w:rsidRPr="00D52042">
        <w:rPr>
          <w:rFonts w:ascii="Times New Roman" w:hAnsi="Times New Roman"/>
          <w:sz w:val="28"/>
          <w:szCs w:val="28"/>
        </w:rPr>
        <w:t xml:space="preserve">  ПОСТАНОВЛЯЮ:</w:t>
      </w:r>
    </w:p>
    <w:p w:rsidR="00B13B84" w:rsidRPr="00AA30B0" w:rsidRDefault="00B13B84" w:rsidP="00B13B84">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B13B84" w:rsidRDefault="00B13B84" w:rsidP="00B13B84">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B13B84" w:rsidRDefault="00B13B84"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555BE9">
      <w:pPr>
        <w:jc w:val="both"/>
        <w:rPr>
          <w:sz w:val="28"/>
          <w:szCs w:val="28"/>
        </w:rPr>
      </w:pPr>
    </w:p>
    <w:p w:rsidR="00B13B84" w:rsidRDefault="00B13B84" w:rsidP="00B13B84">
      <w:pPr>
        <w:jc w:val="right"/>
        <w:rPr>
          <w:sz w:val="28"/>
          <w:szCs w:val="28"/>
        </w:rPr>
      </w:pPr>
      <w:r w:rsidRPr="0098349B">
        <w:rPr>
          <w:sz w:val="28"/>
          <w:szCs w:val="28"/>
        </w:rPr>
        <w:lastRenderedPageBreak/>
        <w:t xml:space="preserve">Приложение 1 </w:t>
      </w:r>
    </w:p>
    <w:p w:rsidR="00B13B84" w:rsidRDefault="00B13B84" w:rsidP="00B13B84">
      <w:pPr>
        <w:jc w:val="right"/>
        <w:rPr>
          <w:sz w:val="28"/>
          <w:szCs w:val="28"/>
        </w:rPr>
      </w:pPr>
      <w:r w:rsidRPr="0098349B">
        <w:rPr>
          <w:sz w:val="28"/>
          <w:szCs w:val="28"/>
        </w:rPr>
        <w:t xml:space="preserve">к постановлению </w:t>
      </w:r>
    </w:p>
    <w:p w:rsidR="00B13B84" w:rsidRDefault="00B13B84" w:rsidP="00B13B84">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160</w:t>
      </w:r>
    </w:p>
    <w:p w:rsidR="00B13B84" w:rsidRDefault="00B13B84" w:rsidP="00B13B84">
      <w:pPr>
        <w:jc w:val="right"/>
        <w:rPr>
          <w:sz w:val="28"/>
          <w:szCs w:val="28"/>
        </w:rPr>
      </w:pPr>
    </w:p>
    <w:p w:rsidR="00B13B84" w:rsidRPr="0098349B" w:rsidRDefault="00B13B84" w:rsidP="00B13B84">
      <w:pPr>
        <w:tabs>
          <w:tab w:val="left" w:pos="11340"/>
          <w:tab w:val="left" w:pos="11520"/>
        </w:tabs>
        <w:jc w:val="right"/>
        <w:rPr>
          <w:sz w:val="28"/>
          <w:szCs w:val="28"/>
        </w:rPr>
      </w:pPr>
    </w:p>
    <w:p w:rsidR="00B13B84" w:rsidRDefault="00B13B84" w:rsidP="00B13B84">
      <w:pPr>
        <w:jc w:val="center"/>
        <w:rPr>
          <w:sz w:val="28"/>
          <w:szCs w:val="28"/>
        </w:rPr>
      </w:pPr>
      <w:r w:rsidRPr="0098349B">
        <w:rPr>
          <w:sz w:val="28"/>
          <w:szCs w:val="28"/>
        </w:rPr>
        <w:t xml:space="preserve">Перечень имущества, </w:t>
      </w:r>
    </w:p>
    <w:p w:rsidR="00B13B84" w:rsidRDefault="00B13B84" w:rsidP="00B13B84">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B13B84" w:rsidRDefault="00B13B84" w:rsidP="00B13B84">
      <w:pPr>
        <w:pStyle w:val="210"/>
        <w:jc w:val="both"/>
      </w:pPr>
      <w:r w:rsidRPr="00D162F1">
        <w:t xml:space="preserve">                                                                     </w:t>
      </w:r>
    </w:p>
    <w:tbl>
      <w:tblPr>
        <w:tblW w:w="8789" w:type="dxa"/>
        <w:tblInd w:w="108" w:type="dxa"/>
        <w:tblLayout w:type="fixed"/>
        <w:tblLook w:val="00A0"/>
      </w:tblPr>
      <w:tblGrid>
        <w:gridCol w:w="5103"/>
        <w:gridCol w:w="709"/>
        <w:gridCol w:w="1559"/>
        <w:gridCol w:w="1418"/>
      </w:tblGrid>
      <w:tr w:rsidR="00B13B84" w:rsidRPr="00236E04" w:rsidTr="00B13B84">
        <w:trPr>
          <w:trHeight w:val="324"/>
        </w:trPr>
        <w:tc>
          <w:tcPr>
            <w:tcW w:w="5103" w:type="dxa"/>
            <w:tcBorders>
              <w:top w:val="single" w:sz="4" w:space="0" w:color="000000"/>
              <w:left w:val="single" w:sz="4" w:space="0" w:color="000000"/>
              <w:bottom w:val="single" w:sz="4" w:space="0" w:color="000000"/>
              <w:right w:val="single" w:sz="4" w:space="0" w:color="000000"/>
            </w:tcBorders>
          </w:tcPr>
          <w:p w:rsidR="00B13B84" w:rsidRPr="00B13B84" w:rsidRDefault="00B13B84" w:rsidP="00AF6459">
            <w:pPr>
              <w:jc w:val="center"/>
              <w:rPr>
                <w:kern w:val="2"/>
              </w:rPr>
            </w:pPr>
          </w:p>
          <w:p w:rsidR="00B13B84" w:rsidRPr="00B13B84" w:rsidRDefault="00B13B84" w:rsidP="00AF6459">
            <w:pPr>
              <w:pStyle w:val="210"/>
              <w:snapToGrid w:val="0"/>
              <w:jc w:val="center"/>
              <w:rPr>
                <w:rFonts w:ascii="Times New Roman" w:hAnsi="Times New Roman"/>
                <w:kern w:val="2"/>
                <w:sz w:val="24"/>
                <w:szCs w:val="24"/>
              </w:rPr>
            </w:pPr>
            <w:r w:rsidRPr="00B13B84">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B13B84" w:rsidRPr="00B13B84" w:rsidRDefault="00B13B84" w:rsidP="00AF6459">
            <w:pPr>
              <w:pStyle w:val="210"/>
              <w:snapToGrid w:val="0"/>
              <w:ind w:left="0"/>
              <w:jc w:val="center"/>
              <w:rPr>
                <w:rFonts w:ascii="Times New Roman" w:hAnsi="Times New Roman"/>
                <w:sz w:val="24"/>
                <w:szCs w:val="24"/>
              </w:rPr>
            </w:pPr>
            <w:r w:rsidRPr="00B13B84">
              <w:rPr>
                <w:rFonts w:ascii="Times New Roman" w:hAnsi="Times New Roman"/>
                <w:sz w:val="24"/>
                <w:szCs w:val="24"/>
              </w:rPr>
              <w:t>Кол-во,</w:t>
            </w:r>
          </w:p>
          <w:p w:rsidR="00B13B84" w:rsidRPr="00B13B84" w:rsidRDefault="00B13B84" w:rsidP="00AF6459">
            <w:pPr>
              <w:pStyle w:val="210"/>
              <w:ind w:left="0"/>
              <w:jc w:val="center"/>
              <w:rPr>
                <w:rFonts w:ascii="Times New Roman" w:hAnsi="Times New Roman"/>
                <w:kern w:val="2"/>
                <w:sz w:val="24"/>
                <w:szCs w:val="24"/>
              </w:rPr>
            </w:pPr>
            <w:r w:rsidRPr="00B13B84">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B13B84" w:rsidRPr="00B13B84" w:rsidRDefault="00B13B84" w:rsidP="00AF6459">
            <w:pPr>
              <w:pStyle w:val="210"/>
              <w:snapToGrid w:val="0"/>
              <w:ind w:left="0"/>
              <w:jc w:val="center"/>
              <w:rPr>
                <w:rFonts w:ascii="Times New Roman" w:hAnsi="Times New Roman"/>
                <w:kern w:val="2"/>
                <w:sz w:val="24"/>
                <w:szCs w:val="24"/>
              </w:rPr>
            </w:pPr>
            <w:r w:rsidRPr="00B13B84">
              <w:rPr>
                <w:rFonts w:ascii="Times New Roman" w:hAnsi="Times New Roman"/>
                <w:sz w:val="24"/>
                <w:szCs w:val="24"/>
              </w:rPr>
              <w:t>Балансовая стоимость</w:t>
            </w:r>
          </w:p>
          <w:p w:rsidR="00B13B84" w:rsidRPr="00B13B84" w:rsidRDefault="00B13B84" w:rsidP="00AF6459">
            <w:pPr>
              <w:pStyle w:val="210"/>
              <w:ind w:left="0"/>
              <w:jc w:val="center"/>
              <w:rPr>
                <w:rFonts w:ascii="Times New Roman" w:hAnsi="Times New Roman"/>
                <w:kern w:val="2"/>
                <w:sz w:val="24"/>
                <w:szCs w:val="24"/>
              </w:rPr>
            </w:pPr>
            <w:r w:rsidRPr="00B13B84">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B13B84" w:rsidRPr="00B13B84" w:rsidRDefault="00B13B84" w:rsidP="00AF6459">
            <w:pPr>
              <w:pStyle w:val="210"/>
              <w:snapToGrid w:val="0"/>
              <w:ind w:left="0"/>
              <w:jc w:val="center"/>
              <w:rPr>
                <w:rFonts w:ascii="Times New Roman" w:hAnsi="Times New Roman"/>
                <w:kern w:val="2"/>
                <w:sz w:val="24"/>
                <w:szCs w:val="24"/>
              </w:rPr>
            </w:pPr>
            <w:r w:rsidRPr="00B13B84">
              <w:rPr>
                <w:rFonts w:ascii="Times New Roman" w:hAnsi="Times New Roman"/>
                <w:sz w:val="24"/>
                <w:szCs w:val="24"/>
              </w:rPr>
              <w:t>Остаточная стоимость</w:t>
            </w:r>
          </w:p>
          <w:p w:rsidR="00B13B84" w:rsidRPr="00B13B84" w:rsidRDefault="00B13B84" w:rsidP="00AF6459">
            <w:pPr>
              <w:pStyle w:val="210"/>
              <w:ind w:left="0"/>
              <w:jc w:val="center"/>
              <w:rPr>
                <w:rFonts w:ascii="Times New Roman" w:hAnsi="Times New Roman"/>
                <w:kern w:val="2"/>
                <w:sz w:val="24"/>
                <w:szCs w:val="24"/>
              </w:rPr>
            </w:pPr>
            <w:r w:rsidRPr="00B13B84">
              <w:rPr>
                <w:rFonts w:ascii="Times New Roman" w:hAnsi="Times New Roman"/>
                <w:sz w:val="24"/>
                <w:szCs w:val="24"/>
              </w:rPr>
              <w:t>руб.</w:t>
            </w:r>
          </w:p>
        </w:tc>
      </w:tr>
      <w:tr w:rsidR="00B13B84" w:rsidRPr="00236E04" w:rsidTr="00B13B84">
        <w:trPr>
          <w:trHeight w:val="285"/>
        </w:trPr>
        <w:tc>
          <w:tcPr>
            <w:tcW w:w="5103" w:type="dxa"/>
            <w:tcBorders>
              <w:top w:val="single" w:sz="4" w:space="0" w:color="auto"/>
              <w:left w:val="single" w:sz="4" w:space="0" w:color="000000"/>
              <w:bottom w:val="single" w:sz="4" w:space="0" w:color="auto"/>
              <w:right w:val="single" w:sz="4" w:space="0" w:color="000000"/>
            </w:tcBorders>
          </w:tcPr>
          <w:p w:rsidR="00B13B84" w:rsidRPr="00CF54EB" w:rsidRDefault="00B13B84" w:rsidP="006E0862">
            <w:pPr>
              <w:snapToGrid w:val="0"/>
            </w:pPr>
            <w:r>
              <w:t>Библиотечный фонд (поставщик ООО Фирма "Бисер").</w:t>
            </w:r>
          </w:p>
        </w:tc>
        <w:tc>
          <w:tcPr>
            <w:tcW w:w="709" w:type="dxa"/>
            <w:tcBorders>
              <w:top w:val="single" w:sz="4" w:space="0" w:color="auto"/>
              <w:left w:val="single" w:sz="4" w:space="0" w:color="000000"/>
              <w:bottom w:val="single" w:sz="4" w:space="0" w:color="auto"/>
              <w:right w:val="nil"/>
            </w:tcBorders>
          </w:tcPr>
          <w:p w:rsidR="00B13B84" w:rsidRPr="00236E04" w:rsidRDefault="00B13B84" w:rsidP="006E0862">
            <w:pPr>
              <w:snapToGrid w:val="0"/>
              <w:jc w:val="center"/>
            </w:pPr>
            <w:r>
              <w:t>21</w:t>
            </w:r>
          </w:p>
        </w:tc>
        <w:tc>
          <w:tcPr>
            <w:tcW w:w="1559" w:type="dxa"/>
            <w:tcBorders>
              <w:top w:val="single" w:sz="4" w:space="0" w:color="auto"/>
              <w:left w:val="single" w:sz="4" w:space="0" w:color="000000"/>
              <w:bottom w:val="single" w:sz="4" w:space="0" w:color="auto"/>
              <w:right w:val="nil"/>
            </w:tcBorders>
          </w:tcPr>
          <w:p w:rsidR="00B13B84" w:rsidRDefault="00B13B84" w:rsidP="006E0862">
            <w:pPr>
              <w:jc w:val="center"/>
            </w:pPr>
            <w:r w:rsidRPr="00AA5FB0">
              <w:rPr>
                <w:bCs/>
              </w:rPr>
              <w:t>6420,00</w:t>
            </w:r>
          </w:p>
        </w:tc>
        <w:tc>
          <w:tcPr>
            <w:tcW w:w="1418" w:type="dxa"/>
            <w:tcBorders>
              <w:top w:val="single" w:sz="4" w:space="0" w:color="auto"/>
              <w:left w:val="single" w:sz="4" w:space="0" w:color="000000"/>
              <w:bottom w:val="single" w:sz="4" w:space="0" w:color="auto"/>
              <w:right w:val="single" w:sz="4" w:space="0" w:color="auto"/>
            </w:tcBorders>
          </w:tcPr>
          <w:p w:rsidR="00B13B84" w:rsidRDefault="00B13B84" w:rsidP="006E0862">
            <w:pPr>
              <w:jc w:val="center"/>
            </w:pPr>
            <w:r w:rsidRPr="00AA5FB0">
              <w:rPr>
                <w:bCs/>
              </w:rPr>
              <w:t>6420,00</w:t>
            </w:r>
          </w:p>
        </w:tc>
      </w:tr>
      <w:tr w:rsidR="00B13B84" w:rsidRPr="00236E04" w:rsidTr="00B13B84">
        <w:trPr>
          <w:trHeight w:val="285"/>
        </w:trPr>
        <w:tc>
          <w:tcPr>
            <w:tcW w:w="5103" w:type="dxa"/>
            <w:tcBorders>
              <w:top w:val="single" w:sz="4" w:space="0" w:color="auto"/>
              <w:left w:val="single" w:sz="4" w:space="0" w:color="000000"/>
              <w:bottom w:val="single" w:sz="4" w:space="0" w:color="auto"/>
              <w:right w:val="single" w:sz="4" w:space="0" w:color="000000"/>
            </w:tcBorders>
          </w:tcPr>
          <w:p w:rsidR="00B13B84" w:rsidRPr="00236E04" w:rsidRDefault="00B13B84" w:rsidP="006E0862">
            <w:pPr>
              <w:snapToGrid w:val="0"/>
            </w:pPr>
            <w:r w:rsidRPr="00236E04">
              <w:t>ИТОГО:</w:t>
            </w:r>
          </w:p>
        </w:tc>
        <w:tc>
          <w:tcPr>
            <w:tcW w:w="709" w:type="dxa"/>
            <w:tcBorders>
              <w:top w:val="single" w:sz="4" w:space="0" w:color="auto"/>
              <w:left w:val="single" w:sz="4" w:space="0" w:color="000000"/>
              <w:bottom w:val="single" w:sz="4" w:space="0" w:color="auto"/>
              <w:right w:val="nil"/>
            </w:tcBorders>
          </w:tcPr>
          <w:p w:rsidR="00B13B84" w:rsidRPr="00236E04" w:rsidRDefault="00B13B84" w:rsidP="006E0862">
            <w:pPr>
              <w:snapToGrid w:val="0"/>
              <w:jc w:val="center"/>
            </w:pPr>
            <w:r>
              <w:t>21</w:t>
            </w:r>
          </w:p>
        </w:tc>
        <w:tc>
          <w:tcPr>
            <w:tcW w:w="1559" w:type="dxa"/>
            <w:tcBorders>
              <w:top w:val="single" w:sz="4" w:space="0" w:color="auto"/>
              <w:left w:val="single" w:sz="4" w:space="0" w:color="000000"/>
              <w:bottom w:val="single" w:sz="4" w:space="0" w:color="auto"/>
              <w:right w:val="nil"/>
            </w:tcBorders>
          </w:tcPr>
          <w:p w:rsidR="00B13B84" w:rsidRDefault="00B13B84" w:rsidP="006E0862">
            <w:pPr>
              <w:jc w:val="center"/>
            </w:pPr>
            <w:r w:rsidRPr="00AA5FB0">
              <w:rPr>
                <w:bCs/>
              </w:rPr>
              <w:t>6420,00</w:t>
            </w:r>
          </w:p>
        </w:tc>
        <w:tc>
          <w:tcPr>
            <w:tcW w:w="1418" w:type="dxa"/>
            <w:tcBorders>
              <w:top w:val="single" w:sz="4" w:space="0" w:color="auto"/>
              <w:left w:val="single" w:sz="4" w:space="0" w:color="000000"/>
              <w:bottom w:val="single" w:sz="4" w:space="0" w:color="auto"/>
              <w:right w:val="single" w:sz="4" w:space="0" w:color="auto"/>
            </w:tcBorders>
          </w:tcPr>
          <w:p w:rsidR="00B13B84" w:rsidRDefault="00B13B84" w:rsidP="006E0862">
            <w:pPr>
              <w:jc w:val="center"/>
            </w:pPr>
            <w:r w:rsidRPr="00AA5FB0">
              <w:rPr>
                <w:bCs/>
              </w:rPr>
              <w:t>6420,00</w:t>
            </w:r>
          </w:p>
        </w:tc>
      </w:tr>
    </w:tbl>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r w:rsidRPr="0098349B">
        <w:rPr>
          <w:sz w:val="28"/>
          <w:szCs w:val="28"/>
        </w:rPr>
        <w:t xml:space="preserve">Приложение </w:t>
      </w:r>
      <w:r>
        <w:rPr>
          <w:sz w:val="28"/>
          <w:szCs w:val="28"/>
        </w:rPr>
        <w:t>2</w:t>
      </w:r>
    </w:p>
    <w:p w:rsidR="00B13B84" w:rsidRDefault="00B13B84" w:rsidP="00B13B84">
      <w:pPr>
        <w:jc w:val="right"/>
        <w:rPr>
          <w:sz w:val="28"/>
          <w:szCs w:val="28"/>
        </w:rPr>
      </w:pPr>
      <w:r w:rsidRPr="0098349B">
        <w:rPr>
          <w:sz w:val="28"/>
          <w:szCs w:val="28"/>
        </w:rPr>
        <w:t xml:space="preserve">к постановлению </w:t>
      </w:r>
    </w:p>
    <w:p w:rsidR="00B13B84" w:rsidRDefault="00B13B84" w:rsidP="00B13B84">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160</w:t>
      </w:r>
    </w:p>
    <w:p w:rsidR="00B13B84" w:rsidRPr="0098349B" w:rsidRDefault="00B13B84" w:rsidP="00B13B84">
      <w:pPr>
        <w:tabs>
          <w:tab w:val="left" w:pos="11340"/>
          <w:tab w:val="left" w:pos="11520"/>
        </w:tabs>
        <w:jc w:val="right"/>
        <w:rPr>
          <w:sz w:val="28"/>
          <w:szCs w:val="28"/>
        </w:rPr>
      </w:pPr>
    </w:p>
    <w:p w:rsidR="00B13B84" w:rsidRDefault="00B13B84" w:rsidP="00B13B84">
      <w:pPr>
        <w:jc w:val="center"/>
        <w:rPr>
          <w:sz w:val="28"/>
          <w:szCs w:val="28"/>
        </w:rPr>
      </w:pPr>
      <w:r>
        <w:rPr>
          <w:sz w:val="28"/>
          <w:szCs w:val="28"/>
        </w:rPr>
        <w:t>ПЕРЕЧЕНЬ</w:t>
      </w:r>
    </w:p>
    <w:p w:rsidR="00B13B84" w:rsidRDefault="00B13B84" w:rsidP="00B13B84">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B13B84" w:rsidRDefault="00B13B84" w:rsidP="00B13B84">
      <w:pPr>
        <w:jc w:val="both"/>
        <w:rPr>
          <w:sz w:val="28"/>
          <w:szCs w:val="28"/>
        </w:rPr>
      </w:pPr>
    </w:p>
    <w:p w:rsidR="00B13B84" w:rsidRDefault="00B13B84" w:rsidP="00B13B84">
      <w:pPr>
        <w:jc w:val="both"/>
        <w:rPr>
          <w:sz w:val="28"/>
          <w:szCs w:val="28"/>
        </w:rPr>
      </w:pPr>
    </w:p>
    <w:tbl>
      <w:tblPr>
        <w:tblW w:w="9214" w:type="dxa"/>
        <w:tblInd w:w="108" w:type="dxa"/>
        <w:tblLayout w:type="fixed"/>
        <w:tblLook w:val="00A0"/>
      </w:tblPr>
      <w:tblGrid>
        <w:gridCol w:w="5245"/>
        <w:gridCol w:w="851"/>
        <w:gridCol w:w="1559"/>
        <w:gridCol w:w="1559"/>
      </w:tblGrid>
      <w:tr w:rsidR="00B13B84" w:rsidTr="00AF6459">
        <w:trPr>
          <w:trHeight w:val="324"/>
        </w:trPr>
        <w:tc>
          <w:tcPr>
            <w:tcW w:w="5245" w:type="dxa"/>
            <w:tcBorders>
              <w:top w:val="single" w:sz="4" w:space="0" w:color="000000"/>
              <w:left w:val="single" w:sz="4" w:space="0" w:color="000000"/>
              <w:bottom w:val="single" w:sz="4" w:space="0" w:color="000000"/>
              <w:right w:val="single" w:sz="4" w:space="0" w:color="000000"/>
            </w:tcBorders>
          </w:tcPr>
          <w:p w:rsidR="00B13B84" w:rsidRPr="00AF6459" w:rsidRDefault="00B13B84" w:rsidP="006E0862">
            <w:pPr>
              <w:rPr>
                <w:kern w:val="2"/>
                <w:lang w:eastAsia="ar-SA"/>
              </w:rPr>
            </w:pPr>
          </w:p>
          <w:p w:rsidR="00B13B84" w:rsidRPr="00AF6459" w:rsidRDefault="00B13B84" w:rsidP="006E0862">
            <w:pPr>
              <w:pStyle w:val="210"/>
              <w:snapToGrid w:val="0"/>
              <w:rPr>
                <w:rFonts w:ascii="Times New Roman" w:hAnsi="Times New Roman"/>
                <w:kern w:val="2"/>
                <w:sz w:val="24"/>
                <w:szCs w:val="24"/>
              </w:rPr>
            </w:pPr>
            <w:r w:rsidRPr="00AF6459">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B13B84" w:rsidRPr="00AF6459" w:rsidRDefault="00B13B84" w:rsidP="00AF6459">
            <w:pPr>
              <w:pStyle w:val="210"/>
              <w:snapToGrid w:val="0"/>
              <w:ind w:left="34"/>
              <w:rPr>
                <w:rFonts w:ascii="Times New Roman" w:hAnsi="Times New Roman"/>
                <w:kern w:val="2"/>
                <w:sz w:val="24"/>
                <w:szCs w:val="24"/>
              </w:rPr>
            </w:pPr>
            <w:r w:rsidRPr="00AF6459">
              <w:rPr>
                <w:rFonts w:ascii="Times New Roman" w:hAnsi="Times New Roman"/>
                <w:sz w:val="24"/>
                <w:szCs w:val="24"/>
              </w:rPr>
              <w:t>Кол-во,</w:t>
            </w:r>
          </w:p>
          <w:p w:rsidR="00B13B84" w:rsidRPr="00AF6459" w:rsidRDefault="00B13B84" w:rsidP="00AF6459">
            <w:pPr>
              <w:pStyle w:val="210"/>
              <w:ind w:left="34"/>
              <w:rPr>
                <w:rFonts w:ascii="Times New Roman" w:hAnsi="Times New Roman"/>
                <w:kern w:val="2"/>
                <w:sz w:val="24"/>
                <w:szCs w:val="24"/>
              </w:rPr>
            </w:pPr>
            <w:r w:rsidRPr="00AF6459">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B13B84" w:rsidRPr="00AF6459" w:rsidRDefault="00B13B84" w:rsidP="00AF6459">
            <w:pPr>
              <w:pStyle w:val="210"/>
              <w:snapToGrid w:val="0"/>
              <w:ind w:left="34"/>
              <w:rPr>
                <w:rFonts w:ascii="Times New Roman" w:hAnsi="Times New Roman"/>
                <w:kern w:val="2"/>
                <w:sz w:val="24"/>
                <w:szCs w:val="24"/>
              </w:rPr>
            </w:pPr>
            <w:r w:rsidRPr="00AF6459">
              <w:rPr>
                <w:rFonts w:ascii="Times New Roman" w:hAnsi="Times New Roman"/>
                <w:sz w:val="24"/>
                <w:szCs w:val="24"/>
              </w:rPr>
              <w:t>Балансовая стоимость</w:t>
            </w:r>
          </w:p>
          <w:p w:rsidR="00B13B84" w:rsidRPr="00AF6459" w:rsidRDefault="00B13B84" w:rsidP="00AF6459">
            <w:pPr>
              <w:pStyle w:val="210"/>
              <w:ind w:left="34"/>
              <w:rPr>
                <w:rFonts w:ascii="Times New Roman" w:hAnsi="Times New Roman"/>
                <w:kern w:val="2"/>
                <w:sz w:val="24"/>
                <w:szCs w:val="24"/>
              </w:rPr>
            </w:pPr>
            <w:r w:rsidRPr="00AF6459">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B13B84" w:rsidRPr="00AF6459" w:rsidRDefault="00B13B84" w:rsidP="00AF6459">
            <w:pPr>
              <w:pStyle w:val="210"/>
              <w:snapToGrid w:val="0"/>
              <w:ind w:left="34"/>
              <w:rPr>
                <w:rFonts w:ascii="Times New Roman" w:hAnsi="Times New Roman"/>
                <w:kern w:val="2"/>
                <w:sz w:val="24"/>
                <w:szCs w:val="24"/>
              </w:rPr>
            </w:pPr>
            <w:r w:rsidRPr="00AF6459">
              <w:rPr>
                <w:rFonts w:ascii="Times New Roman" w:hAnsi="Times New Roman"/>
                <w:sz w:val="24"/>
                <w:szCs w:val="24"/>
              </w:rPr>
              <w:t>Остаточная стоимость</w:t>
            </w:r>
          </w:p>
          <w:p w:rsidR="00B13B84" w:rsidRPr="00AF6459" w:rsidRDefault="00B13B84" w:rsidP="00AF6459">
            <w:pPr>
              <w:pStyle w:val="210"/>
              <w:ind w:left="34"/>
              <w:rPr>
                <w:rFonts w:ascii="Times New Roman" w:hAnsi="Times New Roman"/>
                <w:kern w:val="2"/>
                <w:sz w:val="24"/>
                <w:szCs w:val="24"/>
              </w:rPr>
            </w:pPr>
            <w:r w:rsidRPr="00AF6459">
              <w:rPr>
                <w:rFonts w:ascii="Times New Roman" w:hAnsi="Times New Roman"/>
                <w:sz w:val="24"/>
                <w:szCs w:val="24"/>
              </w:rPr>
              <w:t>руб.</w:t>
            </w:r>
          </w:p>
        </w:tc>
      </w:tr>
      <w:tr w:rsidR="00B13B84" w:rsidTr="00AF6459">
        <w:trPr>
          <w:trHeight w:val="285"/>
        </w:trPr>
        <w:tc>
          <w:tcPr>
            <w:tcW w:w="5245" w:type="dxa"/>
            <w:tcBorders>
              <w:top w:val="single" w:sz="4" w:space="0" w:color="auto"/>
              <w:left w:val="single" w:sz="4" w:space="0" w:color="000000"/>
              <w:bottom w:val="single" w:sz="4" w:space="0" w:color="auto"/>
              <w:right w:val="single" w:sz="4" w:space="0" w:color="000000"/>
            </w:tcBorders>
          </w:tcPr>
          <w:p w:rsidR="00B13B84" w:rsidRDefault="00B13B84" w:rsidP="006E0862">
            <w:pPr>
              <w:suppressAutoHyphens/>
              <w:snapToGrid w:val="0"/>
              <w:rPr>
                <w:kern w:val="2"/>
                <w:lang w:eastAsia="ar-SA"/>
              </w:rPr>
            </w:pPr>
            <w:r>
              <w:t>Библиотечный фонд (поставщик ООО Фирма "Бисер").</w:t>
            </w:r>
          </w:p>
        </w:tc>
        <w:tc>
          <w:tcPr>
            <w:tcW w:w="851" w:type="dxa"/>
            <w:tcBorders>
              <w:top w:val="single" w:sz="4" w:space="0" w:color="auto"/>
              <w:left w:val="single" w:sz="4" w:space="0" w:color="000000"/>
              <w:bottom w:val="single" w:sz="4" w:space="0" w:color="auto"/>
              <w:right w:val="nil"/>
            </w:tcBorders>
          </w:tcPr>
          <w:p w:rsidR="00B13B84" w:rsidRDefault="00B13B84" w:rsidP="006E0862">
            <w:pPr>
              <w:suppressAutoHyphens/>
              <w:snapToGrid w:val="0"/>
              <w:jc w:val="center"/>
              <w:rPr>
                <w:kern w:val="2"/>
                <w:lang w:eastAsia="ar-SA"/>
              </w:rPr>
            </w:pPr>
            <w:r>
              <w:t>21</w:t>
            </w:r>
          </w:p>
        </w:tc>
        <w:tc>
          <w:tcPr>
            <w:tcW w:w="1559" w:type="dxa"/>
            <w:tcBorders>
              <w:top w:val="single" w:sz="4" w:space="0" w:color="auto"/>
              <w:left w:val="single" w:sz="4" w:space="0" w:color="000000"/>
              <w:bottom w:val="single" w:sz="4" w:space="0" w:color="auto"/>
              <w:right w:val="nil"/>
            </w:tcBorders>
          </w:tcPr>
          <w:p w:rsidR="00B13B84" w:rsidRDefault="00B13B84" w:rsidP="006E0862">
            <w:pPr>
              <w:suppressAutoHyphens/>
              <w:jc w:val="center"/>
              <w:rPr>
                <w:kern w:val="2"/>
                <w:lang w:eastAsia="ar-SA"/>
              </w:rPr>
            </w:pPr>
            <w:r>
              <w:rPr>
                <w:bCs/>
              </w:rPr>
              <w:t>6420,00</w:t>
            </w:r>
          </w:p>
        </w:tc>
        <w:tc>
          <w:tcPr>
            <w:tcW w:w="1559" w:type="dxa"/>
            <w:tcBorders>
              <w:top w:val="single" w:sz="4" w:space="0" w:color="auto"/>
              <w:left w:val="single" w:sz="4" w:space="0" w:color="000000"/>
              <w:bottom w:val="single" w:sz="4" w:space="0" w:color="auto"/>
              <w:right w:val="single" w:sz="4" w:space="0" w:color="auto"/>
            </w:tcBorders>
          </w:tcPr>
          <w:p w:rsidR="00B13B84" w:rsidRDefault="00B13B84" w:rsidP="006E0862">
            <w:pPr>
              <w:suppressAutoHyphens/>
              <w:jc w:val="center"/>
              <w:rPr>
                <w:kern w:val="2"/>
                <w:lang w:eastAsia="ar-SA"/>
              </w:rPr>
            </w:pPr>
            <w:r>
              <w:rPr>
                <w:bCs/>
              </w:rPr>
              <w:t>6420,00</w:t>
            </w:r>
          </w:p>
        </w:tc>
      </w:tr>
      <w:tr w:rsidR="00B13B84" w:rsidTr="00AF6459">
        <w:trPr>
          <w:trHeight w:val="285"/>
        </w:trPr>
        <w:tc>
          <w:tcPr>
            <w:tcW w:w="5245" w:type="dxa"/>
            <w:tcBorders>
              <w:top w:val="single" w:sz="4" w:space="0" w:color="auto"/>
              <w:left w:val="single" w:sz="4" w:space="0" w:color="000000"/>
              <w:bottom w:val="single" w:sz="4" w:space="0" w:color="auto"/>
              <w:right w:val="single" w:sz="4" w:space="0" w:color="000000"/>
            </w:tcBorders>
          </w:tcPr>
          <w:p w:rsidR="00B13B84" w:rsidRDefault="00B13B84" w:rsidP="006E0862">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tcPr>
          <w:p w:rsidR="00B13B84" w:rsidRDefault="00B13B84" w:rsidP="006E0862">
            <w:pPr>
              <w:suppressAutoHyphens/>
              <w:snapToGrid w:val="0"/>
              <w:jc w:val="center"/>
              <w:rPr>
                <w:kern w:val="2"/>
                <w:lang w:eastAsia="ar-SA"/>
              </w:rPr>
            </w:pPr>
            <w:r>
              <w:t>21</w:t>
            </w:r>
          </w:p>
        </w:tc>
        <w:tc>
          <w:tcPr>
            <w:tcW w:w="1559" w:type="dxa"/>
            <w:tcBorders>
              <w:top w:val="single" w:sz="4" w:space="0" w:color="auto"/>
              <w:left w:val="single" w:sz="4" w:space="0" w:color="000000"/>
              <w:bottom w:val="single" w:sz="4" w:space="0" w:color="auto"/>
              <w:right w:val="nil"/>
            </w:tcBorders>
          </w:tcPr>
          <w:p w:rsidR="00B13B84" w:rsidRDefault="00B13B84" w:rsidP="006E0862">
            <w:pPr>
              <w:suppressAutoHyphens/>
              <w:jc w:val="center"/>
              <w:rPr>
                <w:kern w:val="2"/>
                <w:lang w:eastAsia="ar-SA"/>
              </w:rPr>
            </w:pPr>
            <w:r>
              <w:rPr>
                <w:bCs/>
              </w:rPr>
              <w:t>6420,00</w:t>
            </w:r>
          </w:p>
        </w:tc>
        <w:tc>
          <w:tcPr>
            <w:tcW w:w="1559" w:type="dxa"/>
            <w:tcBorders>
              <w:top w:val="single" w:sz="4" w:space="0" w:color="auto"/>
              <w:left w:val="single" w:sz="4" w:space="0" w:color="000000"/>
              <w:bottom w:val="single" w:sz="4" w:space="0" w:color="auto"/>
              <w:right w:val="single" w:sz="4" w:space="0" w:color="auto"/>
            </w:tcBorders>
          </w:tcPr>
          <w:p w:rsidR="00B13B84" w:rsidRDefault="00B13B84" w:rsidP="006E0862">
            <w:pPr>
              <w:suppressAutoHyphens/>
              <w:jc w:val="center"/>
              <w:rPr>
                <w:kern w:val="2"/>
                <w:lang w:eastAsia="ar-SA"/>
              </w:rPr>
            </w:pPr>
            <w:r>
              <w:rPr>
                <w:bCs/>
              </w:rPr>
              <w:t>6420,00</w:t>
            </w:r>
          </w:p>
        </w:tc>
      </w:tr>
    </w:tbl>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B13B84" w:rsidRDefault="00B13B84" w:rsidP="00B13B84">
      <w:pPr>
        <w:jc w:val="right"/>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AF6459">
        <w:rPr>
          <w:b/>
          <w:bCs/>
          <w:sz w:val="28"/>
        </w:rPr>
        <w:t>7</w:t>
      </w:r>
      <w:r>
        <w:rPr>
          <w:b/>
          <w:bCs/>
          <w:sz w:val="28"/>
        </w:rPr>
        <w:t>.05.2021   № 1</w:t>
      </w:r>
      <w:r w:rsidR="00AF6459">
        <w:rPr>
          <w:b/>
          <w:bCs/>
          <w:sz w:val="28"/>
        </w:rPr>
        <w:t>61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AF6459" w:rsidRPr="00781798" w:rsidRDefault="00AF6459" w:rsidP="00AF6459">
      <w:pPr>
        <w:rPr>
          <w:sz w:val="28"/>
          <w:szCs w:val="28"/>
        </w:rPr>
      </w:pPr>
    </w:p>
    <w:p w:rsidR="00AF6459" w:rsidRDefault="00AF6459" w:rsidP="00AF6459">
      <w:pPr>
        <w:jc w:val="both"/>
        <w:rPr>
          <w:sz w:val="28"/>
        </w:rPr>
      </w:pPr>
      <w:r w:rsidRPr="001C2665">
        <w:rPr>
          <w:sz w:val="28"/>
        </w:rPr>
        <w:t>О передаче имущества</w:t>
      </w:r>
    </w:p>
    <w:p w:rsidR="00AF6459" w:rsidRDefault="00AF6459" w:rsidP="00AF6459">
      <w:pPr>
        <w:rPr>
          <w:sz w:val="28"/>
          <w:szCs w:val="28"/>
        </w:rPr>
      </w:pPr>
      <w:r>
        <w:rPr>
          <w:sz w:val="28"/>
          <w:szCs w:val="28"/>
        </w:rPr>
        <w:t xml:space="preserve">     </w:t>
      </w:r>
    </w:p>
    <w:p w:rsidR="00AF6459" w:rsidRDefault="00AF6459" w:rsidP="00AF6459">
      <w:pPr>
        <w:rPr>
          <w:sz w:val="28"/>
          <w:szCs w:val="28"/>
        </w:rPr>
      </w:pPr>
    </w:p>
    <w:p w:rsidR="00AF6459" w:rsidRPr="00D52042" w:rsidRDefault="00AF6459" w:rsidP="00AF6459">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15.02.2021 № 204,</w:t>
      </w:r>
      <w:r w:rsidRPr="00D52042">
        <w:rPr>
          <w:rFonts w:ascii="Times New Roman" w:hAnsi="Times New Roman"/>
          <w:sz w:val="28"/>
          <w:szCs w:val="28"/>
        </w:rPr>
        <w:t xml:space="preserve">  ПОСТАНОВЛЯЮ:</w:t>
      </w:r>
    </w:p>
    <w:p w:rsidR="00AF6459" w:rsidRPr="00AA30B0" w:rsidRDefault="00AF6459" w:rsidP="00AF6459">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AF6459" w:rsidRDefault="00AF6459" w:rsidP="00AF6459">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AF6459" w:rsidRDefault="00AF6459" w:rsidP="00AF6459">
      <w:pPr>
        <w:jc w:val="both"/>
        <w:rPr>
          <w:sz w:val="28"/>
          <w:szCs w:val="28"/>
        </w:rPr>
      </w:pPr>
    </w:p>
    <w:p w:rsidR="00AF6459" w:rsidRDefault="00AF6459"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555BE9">
      <w:pPr>
        <w:jc w:val="both"/>
        <w:rPr>
          <w:sz w:val="28"/>
          <w:szCs w:val="28"/>
        </w:rPr>
      </w:pPr>
    </w:p>
    <w:p w:rsidR="00AF6459" w:rsidRDefault="00AF6459" w:rsidP="00AF6459">
      <w:pPr>
        <w:jc w:val="right"/>
        <w:rPr>
          <w:sz w:val="28"/>
          <w:szCs w:val="28"/>
        </w:rPr>
      </w:pPr>
      <w:r w:rsidRPr="0098349B">
        <w:rPr>
          <w:sz w:val="28"/>
          <w:szCs w:val="28"/>
        </w:rPr>
        <w:lastRenderedPageBreak/>
        <w:t xml:space="preserve">Приложение 1 </w:t>
      </w:r>
    </w:p>
    <w:p w:rsidR="00AF6459" w:rsidRDefault="00AF6459" w:rsidP="00AF6459">
      <w:pPr>
        <w:jc w:val="right"/>
        <w:rPr>
          <w:sz w:val="28"/>
          <w:szCs w:val="28"/>
        </w:rPr>
      </w:pPr>
      <w:r w:rsidRPr="0098349B">
        <w:rPr>
          <w:sz w:val="28"/>
          <w:szCs w:val="28"/>
        </w:rPr>
        <w:t xml:space="preserve">к постановлению </w:t>
      </w:r>
    </w:p>
    <w:p w:rsidR="00AF6459" w:rsidRDefault="00AF6459" w:rsidP="00AF6459">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161</w:t>
      </w:r>
    </w:p>
    <w:p w:rsidR="00AF6459" w:rsidRPr="0098349B" w:rsidRDefault="00AF6459" w:rsidP="00AF6459">
      <w:pPr>
        <w:jc w:val="right"/>
        <w:rPr>
          <w:sz w:val="28"/>
          <w:szCs w:val="28"/>
        </w:rPr>
      </w:pPr>
    </w:p>
    <w:p w:rsidR="00AF6459" w:rsidRPr="0098349B" w:rsidRDefault="00AF6459" w:rsidP="00AF6459">
      <w:pPr>
        <w:tabs>
          <w:tab w:val="left" w:pos="11340"/>
          <w:tab w:val="left" w:pos="11520"/>
        </w:tabs>
        <w:jc w:val="right"/>
        <w:rPr>
          <w:sz w:val="28"/>
          <w:szCs w:val="28"/>
        </w:rPr>
      </w:pPr>
    </w:p>
    <w:p w:rsidR="00AF6459" w:rsidRDefault="00AF6459" w:rsidP="00AF6459">
      <w:pPr>
        <w:jc w:val="center"/>
        <w:rPr>
          <w:sz w:val="28"/>
          <w:szCs w:val="28"/>
        </w:rPr>
      </w:pPr>
      <w:r w:rsidRPr="0098349B">
        <w:rPr>
          <w:sz w:val="28"/>
          <w:szCs w:val="28"/>
        </w:rPr>
        <w:t xml:space="preserve">Перечень имущества, </w:t>
      </w:r>
    </w:p>
    <w:p w:rsidR="00AF6459" w:rsidRDefault="00AF6459" w:rsidP="00AF6459">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AF6459" w:rsidRDefault="00AF6459" w:rsidP="00AF6459">
      <w:pPr>
        <w:jc w:val="center"/>
        <w:rPr>
          <w:sz w:val="28"/>
          <w:szCs w:val="28"/>
        </w:rPr>
      </w:pPr>
    </w:p>
    <w:tbl>
      <w:tblPr>
        <w:tblW w:w="9072" w:type="dxa"/>
        <w:tblInd w:w="108" w:type="dxa"/>
        <w:tblLayout w:type="fixed"/>
        <w:tblLook w:val="00A0"/>
      </w:tblPr>
      <w:tblGrid>
        <w:gridCol w:w="5103"/>
        <w:gridCol w:w="850"/>
        <w:gridCol w:w="1559"/>
        <w:gridCol w:w="1560"/>
      </w:tblGrid>
      <w:tr w:rsidR="00AF6459" w:rsidRPr="00236E04" w:rsidTr="00AF6459">
        <w:trPr>
          <w:trHeight w:val="324"/>
        </w:trPr>
        <w:tc>
          <w:tcPr>
            <w:tcW w:w="5103" w:type="dxa"/>
            <w:tcBorders>
              <w:top w:val="single" w:sz="4" w:space="0" w:color="000000"/>
              <w:left w:val="single" w:sz="4" w:space="0" w:color="000000"/>
              <w:bottom w:val="single" w:sz="4" w:space="0" w:color="000000"/>
              <w:right w:val="single" w:sz="4" w:space="0" w:color="000000"/>
            </w:tcBorders>
          </w:tcPr>
          <w:p w:rsidR="00AF6459" w:rsidRPr="00AF6459" w:rsidRDefault="00AF6459" w:rsidP="006E0862">
            <w:pPr>
              <w:rPr>
                <w:kern w:val="2"/>
              </w:rPr>
            </w:pPr>
          </w:p>
          <w:p w:rsidR="00AF6459" w:rsidRPr="00AF6459" w:rsidRDefault="00AF6459" w:rsidP="006E0862">
            <w:pPr>
              <w:pStyle w:val="210"/>
              <w:snapToGrid w:val="0"/>
              <w:rPr>
                <w:rFonts w:ascii="Times New Roman" w:hAnsi="Times New Roman"/>
                <w:kern w:val="2"/>
                <w:sz w:val="24"/>
                <w:szCs w:val="24"/>
              </w:rPr>
            </w:pPr>
            <w:r w:rsidRPr="00AF6459">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AF6459" w:rsidRPr="00AF6459" w:rsidRDefault="00AF6459" w:rsidP="00AF6459">
            <w:pPr>
              <w:pStyle w:val="210"/>
              <w:snapToGrid w:val="0"/>
              <w:ind w:left="34"/>
              <w:rPr>
                <w:rFonts w:ascii="Times New Roman" w:hAnsi="Times New Roman"/>
                <w:sz w:val="24"/>
                <w:szCs w:val="24"/>
              </w:rPr>
            </w:pPr>
            <w:r w:rsidRPr="00AF6459">
              <w:rPr>
                <w:rFonts w:ascii="Times New Roman" w:hAnsi="Times New Roman"/>
                <w:sz w:val="24"/>
                <w:szCs w:val="24"/>
              </w:rPr>
              <w:t>Кол-во,</w:t>
            </w:r>
          </w:p>
          <w:p w:rsidR="00AF6459" w:rsidRPr="00AF6459" w:rsidRDefault="00AF6459" w:rsidP="00AF6459">
            <w:pPr>
              <w:pStyle w:val="210"/>
              <w:ind w:left="34"/>
              <w:rPr>
                <w:rFonts w:ascii="Times New Roman" w:hAnsi="Times New Roman"/>
                <w:kern w:val="2"/>
                <w:sz w:val="24"/>
                <w:szCs w:val="24"/>
              </w:rPr>
            </w:pPr>
            <w:r w:rsidRPr="00AF6459">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AF6459" w:rsidRPr="00AF6459" w:rsidRDefault="00AF6459" w:rsidP="00AF6459">
            <w:pPr>
              <w:pStyle w:val="210"/>
              <w:snapToGrid w:val="0"/>
              <w:ind w:left="34"/>
              <w:rPr>
                <w:rFonts w:ascii="Times New Roman" w:hAnsi="Times New Roman"/>
                <w:kern w:val="2"/>
                <w:sz w:val="24"/>
                <w:szCs w:val="24"/>
              </w:rPr>
            </w:pPr>
            <w:r w:rsidRPr="00AF6459">
              <w:rPr>
                <w:rFonts w:ascii="Times New Roman" w:hAnsi="Times New Roman"/>
                <w:sz w:val="24"/>
                <w:szCs w:val="24"/>
              </w:rPr>
              <w:t>Балансовая стоимость</w:t>
            </w:r>
          </w:p>
          <w:p w:rsidR="00AF6459" w:rsidRPr="00AF6459" w:rsidRDefault="00AF6459" w:rsidP="00AF6459">
            <w:pPr>
              <w:pStyle w:val="210"/>
              <w:ind w:left="34"/>
              <w:rPr>
                <w:rFonts w:ascii="Times New Roman" w:hAnsi="Times New Roman"/>
                <w:kern w:val="2"/>
                <w:sz w:val="24"/>
                <w:szCs w:val="24"/>
              </w:rPr>
            </w:pPr>
            <w:r w:rsidRPr="00AF6459">
              <w:rPr>
                <w:rFonts w:ascii="Times New Roman" w:hAnsi="Times New Roman"/>
                <w:sz w:val="24"/>
                <w:szCs w:val="24"/>
              </w:rPr>
              <w:t>руб.</w:t>
            </w:r>
          </w:p>
        </w:tc>
        <w:tc>
          <w:tcPr>
            <w:tcW w:w="1560" w:type="dxa"/>
            <w:tcBorders>
              <w:top w:val="single" w:sz="4" w:space="0" w:color="000000"/>
              <w:left w:val="single" w:sz="4" w:space="0" w:color="000000"/>
              <w:bottom w:val="single" w:sz="4" w:space="0" w:color="000000"/>
              <w:right w:val="single" w:sz="4" w:space="0" w:color="auto"/>
            </w:tcBorders>
          </w:tcPr>
          <w:p w:rsidR="00AF6459" w:rsidRPr="00AF6459" w:rsidRDefault="00AF6459" w:rsidP="00AF6459">
            <w:pPr>
              <w:pStyle w:val="210"/>
              <w:snapToGrid w:val="0"/>
              <w:ind w:left="34"/>
              <w:rPr>
                <w:rFonts w:ascii="Times New Roman" w:hAnsi="Times New Roman"/>
                <w:kern w:val="2"/>
                <w:sz w:val="24"/>
                <w:szCs w:val="24"/>
              </w:rPr>
            </w:pPr>
            <w:r w:rsidRPr="00AF6459">
              <w:rPr>
                <w:rFonts w:ascii="Times New Roman" w:hAnsi="Times New Roman"/>
                <w:sz w:val="24"/>
                <w:szCs w:val="24"/>
              </w:rPr>
              <w:t>Остаточная стоимость</w:t>
            </w:r>
          </w:p>
          <w:p w:rsidR="00AF6459" w:rsidRPr="00AF6459" w:rsidRDefault="00AF6459" w:rsidP="00AF6459">
            <w:pPr>
              <w:pStyle w:val="210"/>
              <w:ind w:left="34"/>
              <w:rPr>
                <w:rFonts w:ascii="Times New Roman" w:hAnsi="Times New Roman"/>
                <w:kern w:val="2"/>
                <w:sz w:val="24"/>
                <w:szCs w:val="24"/>
              </w:rPr>
            </w:pPr>
            <w:r w:rsidRPr="00AF6459">
              <w:rPr>
                <w:rFonts w:ascii="Times New Roman" w:hAnsi="Times New Roman"/>
                <w:sz w:val="24"/>
                <w:szCs w:val="24"/>
              </w:rPr>
              <w:t>руб.</w:t>
            </w:r>
          </w:p>
        </w:tc>
      </w:tr>
      <w:tr w:rsidR="00AF6459" w:rsidRPr="00236E04" w:rsidTr="00AF6459">
        <w:trPr>
          <w:trHeight w:val="285"/>
        </w:trPr>
        <w:tc>
          <w:tcPr>
            <w:tcW w:w="5103" w:type="dxa"/>
            <w:tcBorders>
              <w:top w:val="single" w:sz="4" w:space="0" w:color="auto"/>
              <w:left w:val="single" w:sz="4" w:space="0" w:color="000000"/>
              <w:bottom w:val="single" w:sz="4" w:space="0" w:color="auto"/>
              <w:right w:val="single" w:sz="4" w:space="0" w:color="000000"/>
            </w:tcBorders>
          </w:tcPr>
          <w:p w:rsidR="00AF6459" w:rsidRPr="00CF54EB" w:rsidRDefault="00AF6459" w:rsidP="006E0862">
            <w:pPr>
              <w:snapToGrid w:val="0"/>
            </w:pPr>
            <w:r>
              <w:t>Журнал "Юность" №10/2020.</w:t>
            </w:r>
          </w:p>
        </w:tc>
        <w:tc>
          <w:tcPr>
            <w:tcW w:w="850" w:type="dxa"/>
            <w:tcBorders>
              <w:top w:val="single" w:sz="4" w:space="0" w:color="auto"/>
              <w:left w:val="single" w:sz="4" w:space="0" w:color="000000"/>
              <w:bottom w:val="single" w:sz="4" w:space="0" w:color="auto"/>
              <w:right w:val="nil"/>
            </w:tcBorders>
          </w:tcPr>
          <w:p w:rsidR="00AF6459" w:rsidRPr="00236E04" w:rsidRDefault="00AF6459" w:rsidP="006E0862">
            <w:pPr>
              <w:snapToGrid w:val="0"/>
              <w:jc w:val="center"/>
            </w:pPr>
            <w:r>
              <w:t>8</w:t>
            </w:r>
          </w:p>
        </w:tc>
        <w:tc>
          <w:tcPr>
            <w:tcW w:w="1559" w:type="dxa"/>
            <w:tcBorders>
              <w:top w:val="single" w:sz="4" w:space="0" w:color="auto"/>
              <w:left w:val="single" w:sz="4" w:space="0" w:color="000000"/>
              <w:bottom w:val="single" w:sz="4" w:space="0" w:color="auto"/>
              <w:right w:val="nil"/>
            </w:tcBorders>
          </w:tcPr>
          <w:p w:rsidR="00AF6459" w:rsidRDefault="00AF6459" w:rsidP="006E0862">
            <w:pPr>
              <w:jc w:val="center"/>
            </w:pPr>
            <w:r w:rsidRPr="00DC546D">
              <w:rPr>
                <w:bCs/>
              </w:rPr>
              <w:t>1389,28</w:t>
            </w:r>
          </w:p>
        </w:tc>
        <w:tc>
          <w:tcPr>
            <w:tcW w:w="1560" w:type="dxa"/>
            <w:tcBorders>
              <w:top w:val="single" w:sz="4" w:space="0" w:color="auto"/>
              <w:left w:val="single" w:sz="4" w:space="0" w:color="000000"/>
              <w:bottom w:val="single" w:sz="4" w:space="0" w:color="auto"/>
              <w:right w:val="single" w:sz="4" w:space="0" w:color="auto"/>
            </w:tcBorders>
          </w:tcPr>
          <w:p w:rsidR="00AF6459" w:rsidRDefault="00AF6459" w:rsidP="006E0862">
            <w:pPr>
              <w:jc w:val="center"/>
            </w:pPr>
            <w:r w:rsidRPr="00DC546D">
              <w:rPr>
                <w:bCs/>
              </w:rPr>
              <w:t>1389,28</w:t>
            </w:r>
          </w:p>
        </w:tc>
      </w:tr>
      <w:tr w:rsidR="00AF6459" w:rsidRPr="00236E04" w:rsidTr="00AF6459">
        <w:trPr>
          <w:trHeight w:val="285"/>
        </w:trPr>
        <w:tc>
          <w:tcPr>
            <w:tcW w:w="5103" w:type="dxa"/>
            <w:tcBorders>
              <w:top w:val="single" w:sz="4" w:space="0" w:color="auto"/>
              <w:left w:val="single" w:sz="4" w:space="0" w:color="000000"/>
              <w:bottom w:val="single" w:sz="4" w:space="0" w:color="auto"/>
              <w:right w:val="single" w:sz="4" w:space="0" w:color="000000"/>
            </w:tcBorders>
          </w:tcPr>
          <w:p w:rsidR="00AF6459" w:rsidRPr="00236E04" w:rsidRDefault="00AF6459" w:rsidP="006E0862">
            <w:pPr>
              <w:snapToGrid w:val="0"/>
            </w:pPr>
            <w:r w:rsidRPr="00236E04">
              <w:t>ИТОГО:</w:t>
            </w:r>
          </w:p>
        </w:tc>
        <w:tc>
          <w:tcPr>
            <w:tcW w:w="850" w:type="dxa"/>
            <w:tcBorders>
              <w:top w:val="single" w:sz="4" w:space="0" w:color="auto"/>
              <w:left w:val="single" w:sz="4" w:space="0" w:color="000000"/>
              <w:bottom w:val="single" w:sz="4" w:space="0" w:color="auto"/>
              <w:right w:val="nil"/>
            </w:tcBorders>
          </w:tcPr>
          <w:p w:rsidR="00AF6459" w:rsidRPr="00236E04" w:rsidRDefault="00AF6459" w:rsidP="006E0862">
            <w:pPr>
              <w:snapToGrid w:val="0"/>
              <w:jc w:val="center"/>
            </w:pPr>
            <w:r>
              <w:t>8</w:t>
            </w:r>
          </w:p>
        </w:tc>
        <w:tc>
          <w:tcPr>
            <w:tcW w:w="1559" w:type="dxa"/>
            <w:tcBorders>
              <w:top w:val="single" w:sz="4" w:space="0" w:color="auto"/>
              <w:left w:val="single" w:sz="4" w:space="0" w:color="000000"/>
              <w:bottom w:val="single" w:sz="4" w:space="0" w:color="auto"/>
              <w:right w:val="nil"/>
            </w:tcBorders>
          </w:tcPr>
          <w:p w:rsidR="00AF6459" w:rsidRDefault="00AF6459" w:rsidP="006E0862">
            <w:pPr>
              <w:jc w:val="center"/>
            </w:pPr>
            <w:r w:rsidRPr="00DC546D">
              <w:rPr>
                <w:bCs/>
              </w:rPr>
              <w:t>1389,28</w:t>
            </w:r>
          </w:p>
        </w:tc>
        <w:tc>
          <w:tcPr>
            <w:tcW w:w="1560" w:type="dxa"/>
            <w:tcBorders>
              <w:top w:val="single" w:sz="4" w:space="0" w:color="auto"/>
              <w:left w:val="single" w:sz="4" w:space="0" w:color="000000"/>
              <w:bottom w:val="single" w:sz="4" w:space="0" w:color="auto"/>
              <w:right w:val="single" w:sz="4" w:space="0" w:color="auto"/>
            </w:tcBorders>
          </w:tcPr>
          <w:p w:rsidR="00AF6459" w:rsidRDefault="00AF6459" w:rsidP="006E0862">
            <w:pPr>
              <w:jc w:val="center"/>
            </w:pPr>
            <w:r w:rsidRPr="00DC546D">
              <w:rPr>
                <w:bCs/>
              </w:rPr>
              <w:t>1389,28</w:t>
            </w:r>
          </w:p>
        </w:tc>
      </w:tr>
    </w:tbl>
    <w:p w:rsidR="00AF6459" w:rsidRDefault="00AF6459" w:rsidP="00AF6459">
      <w:pPr>
        <w:jc w:val="center"/>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r w:rsidRPr="0098349B">
        <w:rPr>
          <w:sz w:val="28"/>
          <w:szCs w:val="28"/>
        </w:rPr>
        <w:t xml:space="preserve">Приложение </w:t>
      </w:r>
      <w:r>
        <w:rPr>
          <w:sz w:val="28"/>
          <w:szCs w:val="28"/>
        </w:rPr>
        <w:t>2</w:t>
      </w:r>
    </w:p>
    <w:p w:rsidR="00AF6459" w:rsidRDefault="00AF6459" w:rsidP="00AF6459">
      <w:pPr>
        <w:jc w:val="right"/>
        <w:rPr>
          <w:sz w:val="28"/>
          <w:szCs w:val="28"/>
        </w:rPr>
      </w:pPr>
      <w:r w:rsidRPr="0098349B">
        <w:rPr>
          <w:sz w:val="28"/>
          <w:szCs w:val="28"/>
        </w:rPr>
        <w:t xml:space="preserve">к постановлению </w:t>
      </w:r>
    </w:p>
    <w:p w:rsidR="00AF6459" w:rsidRDefault="00AF6459" w:rsidP="00AF6459">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161</w:t>
      </w:r>
    </w:p>
    <w:p w:rsidR="00AF6459" w:rsidRDefault="00AF6459" w:rsidP="00AF6459">
      <w:pPr>
        <w:jc w:val="right"/>
        <w:rPr>
          <w:sz w:val="28"/>
          <w:szCs w:val="28"/>
        </w:rPr>
      </w:pPr>
    </w:p>
    <w:p w:rsidR="00AF6459" w:rsidRDefault="00AF6459" w:rsidP="00AF6459">
      <w:pPr>
        <w:jc w:val="center"/>
        <w:rPr>
          <w:sz w:val="28"/>
          <w:szCs w:val="28"/>
        </w:rPr>
      </w:pPr>
      <w:r>
        <w:rPr>
          <w:sz w:val="28"/>
          <w:szCs w:val="28"/>
        </w:rPr>
        <w:t>ПЕРЕЧЕНЬ</w:t>
      </w:r>
    </w:p>
    <w:p w:rsidR="00AF6459" w:rsidRDefault="00AF6459" w:rsidP="00AF6459">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AF6459" w:rsidRDefault="00AF6459" w:rsidP="00AF6459">
      <w:pPr>
        <w:jc w:val="both"/>
        <w:rPr>
          <w:sz w:val="28"/>
          <w:szCs w:val="28"/>
        </w:rPr>
      </w:pPr>
      <w:r>
        <w:rPr>
          <w:sz w:val="28"/>
          <w:szCs w:val="28"/>
        </w:rPr>
        <w:t xml:space="preserve"> </w:t>
      </w:r>
    </w:p>
    <w:tbl>
      <w:tblPr>
        <w:tblW w:w="9214" w:type="dxa"/>
        <w:tblInd w:w="108" w:type="dxa"/>
        <w:tblLayout w:type="fixed"/>
        <w:tblLook w:val="00A0"/>
      </w:tblPr>
      <w:tblGrid>
        <w:gridCol w:w="5245"/>
        <w:gridCol w:w="851"/>
        <w:gridCol w:w="1559"/>
        <w:gridCol w:w="1559"/>
      </w:tblGrid>
      <w:tr w:rsidR="00AF6459" w:rsidTr="00AF6459">
        <w:trPr>
          <w:trHeight w:val="324"/>
        </w:trPr>
        <w:tc>
          <w:tcPr>
            <w:tcW w:w="5245" w:type="dxa"/>
            <w:tcBorders>
              <w:top w:val="single" w:sz="4" w:space="0" w:color="000000"/>
              <w:left w:val="single" w:sz="4" w:space="0" w:color="000000"/>
              <w:bottom w:val="single" w:sz="4" w:space="0" w:color="000000"/>
              <w:right w:val="single" w:sz="4" w:space="0" w:color="000000"/>
            </w:tcBorders>
          </w:tcPr>
          <w:p w:rsidR="00AF6459" w:rsidRPr="00AF6459" w:rsidRDefault="00AF6459" w:rsidP="006E0862">
            <w:pPr>
              <w:rPr>
                <w:kern w:val="2"/>
                <w:lang w:eastAsia="ar-SA"/>
              </w:rPr>
            </w:pPr>
          </w:p>
          <w:p w:rsidR="00AF6459" w:rsidRPr="00AF6459" w:rsidRDefault="00AF6459" w:rsidP="006E0862">
            <w:pPr>
              <w:pStyle w:val="210"/>
              <w:snapToGrid w:val="0"/>
              <w:rPr>
                <w:rFonts w:ascii="Times New Roman" w:hAnsi="Times New Roman"/>
                <w:kern w:val="2"/>
                <w:sz w:val="24"/>
                <w:szCs w:val="24"/>
              </w:rPr>
            </w:pPr>
            <w:r w:rsidRPr="00AF6459">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AF6459" w:rsidRPr="00AF6459" w:rsidRDefault="00AF6459" w:rsidP="00AF6459">
            <w:pPr>
              <w:pStyle w:val="210"/>
              <w:snapToGrid w:val="0"/>
              <w:ind w:left="34"/>
              <w:rPr>
                <w:rFonts w:ascii="Times New Roman" w:hAnsi="Times New Roman"/>
                <w:kern w:val="2"/>
                <w:sz w:val="24"/>
                <w:szCs w:val="24"/>
              </w:rPr>
            </w:pPr>
            <w:r w:rsidRPr="00AF6459">
              <w:rPr>
                <w:rFonts w:ascii="Times New Roman" w:hAnsi="Times New Roman"/>
                <w:sz w:val="24"/>
                <w:szCs w:val="24"/>
              </w:rPr>
              <w:t>Кол-во,</w:t>
            </w:r>
          </w:p>
          <w:p w:rsidR="00AF6459" w:rsidRPr="00AF6459" w:rsidRDefault="00AF6459" w:rsidP="00AF6459">
            <w:pPr>
              <w:pStyle w:val="210"/>
              <w:ind w:left="34"/>
              <w:rPr>
                <w:rFonts w:ascii="Times New Roman" w:hAnsi="Times New Roman"/>
                <w:kern w:val="2"/>
                <w:sz w:val="24"/>
                <w:szCs w:val="24"/>
              </w:rPr>
            </w:pPr>
            <w:r w:rsidRPr="00AF6459">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AF6459" w:rsidRPr="00AF6459" w:rsidRDefault="00AF6459" w:rsidP="00AF6459">
            <w:pPr>
              <w:pStyle w:val="210"/>
              <w:snapToGrid w:val="0"/>
              <w:ind w:left="34"/>
              <w:rPr>
                <w:rFonts w:ascii="Times New Roman" w:hAnsi="Times New Roman"/>
                <w:kern w:val="2"/>
                <w:sz w:val="24"/>
                <w:szCs w:val="24"/>
              </w:rPr>
            </w:pPr>
            <w:r w:rsidRPr="00AF6459">
              <w:rPr>
                <w:rFonts w:ascii="Times New Roman" w:hAnsi="Times New Roman"/>
                <w:sz w:val="24"/>
                <w:szCs w:val="24"/>
              </w:rPr>
              <w:t>Балансовая стоимость</w:t>
            </w:r>
          </w:p>
          <w:p w:rsidR="00AF6459" w:rsidRPr="00AF6459" w:rsidRDefault="00AF6459" w:rsidP="00AF6459">
            <w:pPr>
              <w:pStyle w:val="210"/>
              <w:ind w:left="34"/>
              <w:rPr>
                <w:rFonts w:ascii="Times New Roman" w:hAnsi="Times New Roman"/>
                <w:kern w:val="2"/>
                <w:sz w:val="24"/>
                <w:szCs w:val="24"/>
              </w:rPr>
            </w:pPr>
            <w:r w:rsidRPr="00AF6459">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AF6459" w:rsidRPr="00AF6459" w:rsidRDefault="00AF6459" w:rsidP="00AF6459">
            <w:pPr>
              <w:pStyle w:val="210"/>
              <w:snapToGrid w:val="0"/>
              <w:ind w:left="34"/>
              <w:rPr>
                <w:rFonts w:ascii="Times New Roman" w:hAnsi="Times New Roman"/>
                <w:kern w:val="2"/>
                <w:sz w:val="24"/>
                <w:szCs w:val="24"/>
              </w:rPr>
            </w:pPr>
            <w:r w:rsidRPr="00AF6459">
              <w:rPr>
                <w:rFonts w:ascii="Times New Roman" w:hAnsi="Times New Roman"/>
                <w:sz w:val="24"/>
                <w:szCs w:val="24"/>
              </w:rPr>
              <w:t>Остаточная стоимость</w:t>
            </w:r>
          </w:p>
          <w:p w:rsidR="00AF6459" w:rsidRPr="00AF6459" w:rsidRDefault="00AF6459" w:rsidP="00AF6459">
            <w:pPr>
              <w:pStyle w:val="210"/>
              <w:ind w:left="34"/>
              <w:rPr>
                <w:rFonts w:ascii="Times New Roman" w:hAnsi="Times New Roman"/>
                <w:kern w:val="2"/>
                <w:sz w:val="24"/>
                <w:szCs w:val="24"/>
              </w:rPr>
            </w:pPr>
            <w:r w:rsidRPr="00AF6459">
              <w:rPr>
                <w:rFonts w:ascii="Times New Roman" w:hAnsi="Times New Roman"/>
                <w:sz w:val="24"/>
                <w:szCs w:val="24"/>
              </w:rPr>
              <w:t>руб.</w:t>
            </w:r>
          </w:p>
        </w:tc>
      </w:tr>
      <w:tr w:rsidR="00AF6459" w:rsidTr="00AF6459">
        <w:trPr>
          <w:trHeight w:val="285"/>
        </w:trPr>
        <w:tc>
          <w:tcPr>
            <w:tcW w:w="5245" w:type="dxa"/>
            <w:tcBorders>
              <w:top w:val="single" w:sz="4" w:space="0" w:color="auto"/>
              <w:left w:val="single" w:sz="4" w:space="0" w:color="000000"/>
              <w:bottom w:val="single" w:sz="4" w:space="0" w:color="auto"/>
              <w:right w:val="single" w:sz="4" w:space="0" w:color="000000"/>
            </w:tcBorders>
          </w:tcPr>
          <w:p w:rsidR="00AF6459" w:rsidRDefault="00AF6459" w:rsidP="006E0862">
            <w:pPr>
              <w:suppressAutoHyphens/>
              <w:snapToGrid w:val="0"/>
              <w:rPr>
                <w:kern w:val="2"/>
                <w:lang w:eastAsia="ar-SA"/>
              </w:rPr>
            </w:pPr>
            <w:r>
              <w:t>Журнал "Юность" №10/2020.</w:t>
            </w:r>
          </w:p>
        </w:tc>
        <w:tc>
          <w:tcPr>
            <w:tcW w:w="851" w:type="dxa"/>
            <w:tcBorders>
              <w:top w:val="single" w:sz="4" w:space="0" w:color="auto"/>
              <w:left w:val="single" w:sz="4" w:space="0" w:color="000000"/>
              <w:bottom w:val="single" w:sz="4" w:space="0" w:color="auto"/>
              <w:right w:val="nil"/>
            </w:tcBorders>
          </w:tcPr>
          <w:p w:rsidR="00AF6459" w:rsidRDefault="00AF6459" w:rsidP="006E0862">
            <w:pPr>
              <w:suppressAutoHyphens/>
              <w:snapToGrid w:val="0"/>
              <w:jc w:val="center"/>
              <w:rPr>
                <w:kern w:val="2"/>
                <w:lang w:eastAsia="ar-SA"/>
              </w:rPr>
            </w:pPr>
            <w:r>
              <w:t>8</w:t>
            </w:r>
          </w:p>
        </w:tc>
        <w:tc>
          <w:tcPr>
            <w:tcW w:w="1559" w:type="dxa"/>
            <w:tcBorders>
              <w:top w:val="single" w:sz="4" w:space="0" w:color="auto"/>
              <w:left w:val="single" w:sz="4" w:space="0" w:color="000000"/>
              <w:bottom w:val="single" w:sz="4" w:space="0" w:color="auto"/>
              <w:right w:val="nil"/>
            </w:tcBorders>
          </w:tcPr>
          <w:p w:rsidR="00AF6459" w:rsidRDefault="00AF6459" w:rsidP="006E0862">
            <w:pPr>
              <w:suppressAutoHyphens/>
              <w:jc w:val="center"/>
              <w:rPr>
                <w:kern w:val="2"/>
                <w:lang w:eastAsia="ar-SA"/>
              </w:rPr>
            </w:pPr>
            <w:r>
              <w:rPr>
                <w:bCs/>
              </w:rPr>
              <w:t>1389,28</w:t>
            </w:r>
          </w:p>
        </w:tc>
        <w:tc>
          <w:tcPr>
            <w:tcW w:w="1559" w:type="dxa"/>
            <w:tcBorders>
              <w:top w:val="single" w:sz="4" w:space="0" w:color="auto"/>
              <w:left w:val="single" w:sz="4" w:space="0" w:color="000000"/>
              <w:bottom w:val="single" w:sz="4" w:space="0" w:color="auto"/>
              <w:right w:val="single" w:sz="4" w:space="0" w:color="auto"/>
            </w:tcBorders>
          </w:tcPr>
          <w:p w:rsidR="00AF6459" w:rsidRDefault="00AF6459" w:rsidP="006E0862">
            <w:pPr>
              <w:suppressAutoHyphens/>
              <w:jc w:val="center"/>
              <w:rPr>
                <w:kern w:val="2"/>
                <w:lang w:eastAsia="ar-SA"/>
              </w:rPr>
            </w:pPr>
            <w:r>
              <w:rPr>
                <w:bCs/>
              </w:rPr>
              <w:t>1389,28</w:t>
            </w:r>
          </w:p>
        </w:tc>
      </w:tr>
      <w:tr w:rsidR="00AF6459" w:rsidTr="00AF6459">
        <w:trPr>
          <w:trHeight w:val="285"/>
        </w:trPr>
        <w:tc>
          <w:tcPr>
            <w:tcW w:w="5245" w:type="dxa"/>
            <w:tcBorders>
              <w:top w:val="single" w:sz="4" w:space="0" w:color="auto"/>
              <w:left w:val="single" w:sz="4" w:space="0" w:color="000000"/>
              <w:bottom w:val="single" w:sz="4" w:space="0" w:color="auto"/>
              <w:right w:val="single" w:sz="4" w:space="0" w:color="000000"/>
            </w:tcBorders>
          </w:tcPr>
          <w:p w:rsidR="00AF6459" w:rsidRDefault="00AF6459" w:rsidP="006E0862">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tcPr>
          <w:p w:rsidR="00AF6459" w:rsidRDefault="00AF6459" w:rsidP="006E0862">
            <w:pPr>
              <w:suppressAutoHyphens/>
              <w:snapToGrid w:val="0"/>
              <w:jc w:val="center"/>
              <w:rPr>
                <w:kern w:val="2"/>
                <w:lang w:eastAsia="ar-SA"/>
              </w:rPr>
            </w:pPr>
            <w:r>
              <w:t>8</w:t>
            </w:r>
          </w:p>
        </w:tc>
        <w:tc>
          <w:tcPr>
            <w:tcW w:w="1559" w:type="dxa"/>
            <w:tcBorders>
              <w:top w:val="single" w:sz="4" w:space="0" w:color="auto"/>
              <w:left w:val="single" w:sz="4" w:space="0" w:color="000000"/>
              <w:bottom w:val="single" w:sz="4" w:space="0" w:color="auto"/>
              <w:right w:val="nil"/>
            </w:tcBorders>
          </w:tcPr>
          <w:p w:rsidR="00AF6459" w:rsidRDefault="00AF6459" w:rsidP="006E0862">
            <w:pPr>
              <w:suppressAutoHyphens/>
              <w:jc w:val="center"/>
              <w:rPr>
                <w:kern w:val="2"/>
                <w:lang w:eastAsia="ar-SA"/>
              </w:rPr>
            </w:pPr>
            <w:r>
              <w:rPr>
                <w:bCs/>
              </w:rPr>
              <w:t>1389,28</w:t>
            </w:r>
          </w:p>
        </w:tc>
        <w:tc>
          <w:tcPr>
            <w:tcW w:w="1559" w:type="dxa"/>
            <w:tcBorders>
              <w:top w:val="single" w:sz="4" w:space="0" w:color="auto"/>
              <w:left w:val="single" w:sz="4" w:space="0" w:color="000000"/>
              <w:bottom w:val="single" w:sz="4" w:space="0" w:color="auto"/>
              <w:right w:val="single" w:sz="4" w:space="0" w:color="auto"/>
            </w:tcBorders>
          </w:tcPr>
          <w:p w:rsidR="00AF6459" w:rsidRDefault="00AF6459" w:rsidP="006E0862">
            <w:pPr>
              <w:suppressAutoHyphens/>
              <w:jc w:val="center"/>
              <w:rPr>
                <w:kern w:val="2"/>
                <w:lang w:eastAsia="ar-SA"/>
              </w:rPr>
            </w:pPr>
            <w:r>
              <w:rPr>
                <w:bCs/>
              </w:rPr>
              <w:t>1389,28</w:t>
            </w:r>
          </w:p>
        </w:tc>
      </w:tr>
    </w:tbl>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right"/>
        <w:rPr>
          <w:sz w:val="28"/>
          <w:szCs w:val="28"/>
        </w:rPr>
      </w:pPr>
    </w:p>
    <w:p w:rsidR="00AF6459" w:rsidRDefault="00AF6459" w:rsidP="00AF6459">
      <w:pPr>
        <w:jc w:val="both"/>
        <w:rPr>
          <w:sz w:val="28"/>
          <w:szCs w:val="28"/>
        </w:rPr>
      </w:pPr>
    </w:p>
    <w:p w:rsidR="00AF6459" w:rsidRDefault="00AF6459" w:rsidP="00AF6459">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AF6459">
        <w:rPr>
          <w:b/>
          <w:bCs/>
          <w:sz w:val="28"/>
        </w:rPr>
        <w:t>7</w:t>
      </w:r>
      <w:r>
        <w:rPr>
          <w:b/>
          <w:bCs/>
          <w:sz w:val="28"/>
        </w:rPr>
        <w:t>.05.2021   № 1</w:t>
      </w:r>
      <w:r w:rsidR="00AF6459">
        <w:rPr>
          <w:b/>
          <w:bCs/>
          <w:sz w:val="28"/>
        </w:rPr>
        <w:t>62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9E583D" w:rsidRDefault="009E583D" w:rsidP="00555BE9">
      <w:pPr>
        <w:rPr>
          <w:sz w:val="28"/>
        </w:rPr>
      </w:pPr>
    </w:p>
    <w:p w:rsidR="009E583D" w:rsidRDefault="009E583D" w:rsidP="009E583D">
      <w:pPr>
        <w:jc w:val="both"/>
        <w:rPr>
          <w:sz w:val="28"/>
        </w:rPr>
      </w:pPr>
      <w:r w:rsidRPr="001C2665">
        <w:rPr>
          <w:sz w:val="28"/>
        </w:rPr>
        <w:t>О передаче имущества</w:t>
      </w:r>
    </w:p>
    <w:p w:rsidR="009E583D" w:rsidRDefault="009E583D" w:rsidP="009E583D">
      <w:pPr>
        <w:rPr>
          <w:sz w:val="28"/>
          <w:szCs w:val="28"/>
        </w:rPr>
      </w:pPr>
      <w:r>
        <w:rPr>
          <w:sz w:val="28"/>
          <w:szCs w:val="28"/>
        </w:rPr>
        <w:t xml:space="preserve">     </w:t>
      </w:r>
    </w:p>
    <w:p w:rsidR="009E583D" w:rsidRDefault="009E583D" w:rsidP="009E583D">
      <w:pPr>
        <w:rPr>
          <w:sz w:val="28"/>
          <w:szCs w:val="28"/>
        </w:rPr>
      </w:pPr>
    </w:p>
    <w:p w:rsidR="009E583D" w:rsidRPr="00D52042" w:rsidRDefault="009E583D" w:rsidP="009E583D">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25.02.2021 № 245,</w:t>
      </w:r>
      <w:r w:rsidRPr="00D52042">
        <w:rPr>
          <w:rFonts w:ascii="Times New Roman" w:hAnsi="Times New Roman"/>
          <w:sz w:val="28"/>
          <w:szCs w:val="28"/>
        </w:rPr>
        <w:t xml:space="preserve">  ПОСТАНОВЛЯЮ:</w:t>
      </w:r>
    </w:p>
    <w:p w:rsidR="009E583D" w:rsidRPr="00AA30B0" w:rsidRDefault="009E583D" w:rsidP="009E583D">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9E583D" w:rsidRDefault="009E583D" w:rsidP="009E583D">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9E583D" w:rsidRDefault="009E583D" w:rsidP="009E583D">
      <w:pPr>
        <w:jc w:val="both"/>
        <w:rPr>
          <w:sz w:val="28"/>
          <w:szCs w:val="28"/>
        </w:rPr>
      </w:pPr>
    </w:p>
    <w:p w:rsidR="00AF6459" w:rsidRDefault="00AF6459"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9E583D">
      <w:pPr>
        <w:jc w:val="right"/>
        <w:rPr>
          <w:sz w:val="28"/>
          <w:szCs w:val="28"/>
        </w:rPr>
      </w:pPr>
      <w:r w:rsidRPr="0098349B">
        <w:rPr>
          <w:sz w:val="28"/>
          <w:szCs w:val="28"/>
        </w:rPr>
        <w:lastRenderedPageBreak/>
        <w:t xml:space="preserve">Приложение 1 </w:t>
      </w:r>
    </w:p>
    <w:p w:rsidR="009E583D" w:rsidRDefault="009E583D" w:rsidP="009E583D">
      <w:pPr>
        <w:jc w:val="right"/>
        <w:rPr>
          <w:sz w:val="28"/>
          <w:szCs w:val="28"/>
        </w:rPr>
      </w:pPr>
      <w:r w:rsidRPr="0098349B">
        <w:rPr>
          <w:sz w:val="28"/>
          <w:szCs w:val="28"/>
        </w:rPr>
        <w:t xml:space="preserve">к постановлению </w:t>
      </w:r>
    </w:p>
    <w:p w:rsidR="009E583D" w:rsidRDefault="009E583D" w:rsidP="009E583D">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162</w:t>
      </w:r>
    </w:p>
    <w:p w:rsidR="009E583D" w:rsidRDefault="009E583D" w:rsidP="009E583D">
      <w:pPr>
        <w:jc w:val="right"/>
        <w:rPr>
          <w:sz w:val="28"/>
          <w:szCs w:val="28"/>
        </w:rPr>
      </w:pPr>
    </w:p>
    <w:p w:rsidR="009E583D" w:rsidRPr="0098349B" w:rsidRDefault="009E583D" w:rsidP="009E583D">
      <w:pPr>
        <w:tabs>
          <w:tab w:val="left" w:pos="11340"/>
          <w:tab w:val="left" w:pos="11520"/>
        </w:tabs>
        <w:jc w:val="right"/>
        <w:rPr>
          <w:sz w:val="28"/>
          <w:szCs w:val="28"/>
        </w:rPr>
      </w:pPr>
    </w:p>
    <w:p w:rsidR="009E583D" w:rsidRDefault="009E583D" w:rsidP="009E583D">
      <w:pPr>
        <w:jc w:val="center"/>
        <w:rPr>
          <w:sz w:val="28"/>
          <w:szCs w:val="28"/>
        </w:rPr>
      </w:pPr>
      <w:r w:rsidRPr="0098349B">
        <w:rPr>
          <w:sz w:val="28"/>
          <w:szCs w:val="28"/>
        </w:rPr>
        <w:t xml:space="preserve">Перечень имущества, </w:t>
      </w:r>
    </w:p>
    <w:p w:rsidR="009E583D" w:rsidRDefault="009E583D" w:rsidP="009E583D">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9E583D" w:rsidRDefault="009E583D" w:rsidP="009E583D">
      <w:pPr>
        <w:jc w:val="center"/>
        <w:rPr>
          <w:sz w:val="28"/>
          <w:szCs w:val="28"/>
        </w:rPr>
      </w:pPr>
    </w:p>
    <w:tbl>
      <w:tblPr>
        <w:tblW w:w="9355" w:type="dxa"/>
        <w:tblInd w:w="108" w:type="dxa"/>
        <w:tblLayout w:type="fixed"/>
        <w:tblLook w:val="00A0"/>
      </w:tblPr>
      <w:tblGrid>
        <w:gridCol w:w="5387"/>
        <w:gridCol w:w="850"/>
        <w:gridCol w:w="1559"/>
        <w:gridCol w:w="1559"/>
      </w:tblGrid>
      <w:tr w:rsidR="009E583D" w:rsidRPr="00236E04" w:rsidTr="009E583D">
        <w:trPr>
          <w:trHeight w:val="324"/>
        </w:trPr>
        <w:tc>
          <w:tcPr>
            <w:tcW w:w="5387" w:type="dxa"/>
            <w:tcBorders>
              <w:top w:val="single" w:sz="4" w:space="0" w:color="000000"/>
              <w:left w:val="single" w:sz="4" w:space="0" w:color="000000"/>
              <w:bottom w:val="single" w:sz="4" w:space="0" w:color="000000"/>
              <w:right w:val="single" w:sz="4" w:space="0" w:color="000000"/>
            </w:tcBorders>
          </w:tcPr>
          <w:p w:rsidR="009E583D" w:rsidRPr="009E583D" w:rsidRDefault="009E583D" w:rsidP="009E583D">
            <w:pPr>
              <w:jc w:val="center"/>
              <w:rPr>
                <w:kern w:val="2"/>
              </w:rPr>
            </w:pPr>
          </w:p>
          <w:p w:rsidR="009E583D" w:rsidRPr="009E583D" w:rsidRDefault="009E583D" w:rsidP="009E583D">
            <w:pPr>
              <w:pStyle w:val="210"/>
              <w:snapToGrid w:val="0"/>
              <w:jc w:val="center"/>
              <w:rPr>
                <w:rFonts w:ascii="Times New Roman" w:hAnsi="Times New Roman"/>
                <w:kern w:val="2"/>
                <w:sz w:val="24"/>
                <w:szCs w:val="24"/>
              </w:rPr>
            </w:pPr>
            <w:r w:rsidRPr="009E583D">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9E583D" w:rsidRPr="009E583D" w:rsidRDefault="009E583D" w:rsidP="009E583D">
            <w:pPr>
              <w:pStyle w:val="210"/>
              <w:snapToGrid w:val="0"/>
              <w:ind w:left="34"/>
              <w:jc w:val="center"/>
              <w:rPr>
                <w:rFonts w:ascii="Times New Roman" w:hAnsi="Times New Roman"/>
                <w:sz w:val="24"/>
                <w:szCs w:val="24"/>
              </w:rPr>
            </w:pPr>
            <w:r w:rsidRPr="009E583D">
              <w:rPr>
                <w:rFonts w:ascii="Times New Roman" w:hAnsi="Times New Roman"/>
                <w:sz w:val="24"/>
                <w:szCs w:val="24"/>
              </w:rPr>
              <w:t>Кол-во,</w:t>
            </w:r>
          </w:p>
          <w:p w:rsidR="009E583D" w:rsidRPr="009E583D" w:rsidRDefault="009E583D" w:rsidP="009E583D">
            <w:pPr>
              <w:pStyle w:val="210"/>
              <w:ind w:left="34"/>
              <w:jc w:val="center"/>
              <w:rPr>
                <w:rFonts w:ascii="Times New Roman" w:hAnsi="Times New Roman"/>
                <w:kern w:val="2"/>
                <w:sz w:val="24"/>
                <w:szCs w:val="24"/>
              </w:rPr>
            </w:pPr>
            <w:r w:rsidRPr="009E583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9E583D" w:rsidRPr="009E583D" w:rsidRDefault="009E583D" w:rsidP="009E583D">
            <w:pPr>
              <w:pStyle w:val="210"/>
              <w:snapToGrid w:val="0"/>
              <w:ind w:left="34"/>
              <w:jc w:val="center"/>
              <w:rPr>
                <w:rFonts w:ascii="Times New Roman" w:hAnsi="Times New Roman"/>
                <w:kern w:val="2"/>
                <w:sz w:val="24"/>
                <w:szCs w:val="24"/>
              </w:rPr>
            </w:pPr>
            <w:r w:rsidRPr="009E583D">
              <w:rPr>
                <w:rFonts w:ascii="Times New Roman" w:hAnsi="Times New Roman"/>
                <w:sz w:val="24"/>
                <w:szCs w:val="24"/>
              </w:rPr>
              <w:t>Балансовая стоимость</w:t>
            </w:r>
          </w:p>
          <w:p w:rsidR="009E583D" w:rsidRPr="009E583D" w:rsidRDefault="009E583D" w:rsidP="009E583D">
            <w:pPr>
              <w:pStyle w:val="210"/>
              <w:ind w:left="34"/>
              <w:jc w:val="center"/>
              <w:rPr>
                <w:rFonts w:ascii="Times New Roman" w:hAnsi="Times New Roman"/>
                <w:kern w:val="2"/>
                <w:sz w:val="24"/>
                <w:szCs w:val="24"/>
              </w:rPr>
            </w:pPr>
            <w:r w:rsidRPr="009E583D">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9E583D" w:rsidRPr="009E583D" w:rsidRDefault="009E583D" w:rsidP="009E583D">
            <w:pPr>
              <w:pStyle w:val="210"/>
              <w:snapToGrid w:val="0"/>
              <w:ind w:left="34"/>
              <w:jc w:val="center"/>
              <w:rPr>
                <w:rFonts w:ascii="Times New Roman" w:hAnsi="Times New Roman"/>
                <w:kern w:val="2"/>
                <w:sz w:val="24"/>
                <w:szCs w:val="24"/>
              </w:rPr>
            </w:pPr>
            <w:r w:rsidRPr="009E583D">
              <w:rPr>
                <w:rFonts w:ascii="Times New Roman" w:hAnsi="Times New Roman"/>
                <w:sz w:val="24"/>
                <w:szCs w:val="24"/>
              </w:rPr>
              <w:t>Остаточная стоимость</w:t>
            </w:r>
          </w:p>
          <w:p w:rsidR="009E583D" w:rsidRPr="009E583D" w:rsidRDefault="009E583D" w:rsidP="009E583D">
            <w:pPr>
              <w:pStyle w:val="210"/>
              <w:ind w:left="34"/>
              <w:jc w:val="center"/>
              <w:rPr>
                <w:rFonts w:ascii="Times New Roman" w:hAnsi="Times New Roman"/>
                <w:kern w:val="2"/>
                <w:sz w:val="24"/>
                <w:szCs w:val="24"/>
              </w:rPr>
            </w:pPr>
            <w:r w:rsidRPr="009E583D">
              <w:rPr>
                <w:rFonts w:ascii="Times New Roman" w:hAnsi="Times New Roman"/>
                <w:sz w:val="24"/>
                <w:szCs w:val="24"/>
              </w:rPr>
              <w:t>руб.</w:t>
            </w:r>
          </w:p>
        </w:tc>
      </w:tr>
      <w:tr w:rsidR="009E583D" w:rsidRPr="00236E04" w:rsidTr="009E583D">
        <w:trPr>
          <w:trHeight w:val="285"/>
        </w:trPr>
        <w:tc>
          <w:tcPr>
            <w:tcW w:w="5387" w:type="dxa"/>
            <w:tcBorders>
              <w:top w:val="single" w:sz="4" w:space="0" w:color="auto"/>
              <w:left w:val="single" w:sz="4" w:space="0" w:color="000000"/>
              <w:bottom w:val="single" w:sz="4" w:space="0" w:color="auto"/>
              <w:right w:val="single" w:sz="4" w:space="0" w:color="000000"/>
            </w:tcBorders>
          </w:tcPr>
          <w:p w:rsidR="009E583D" w:rsidRPr="00CF54EB" w:rsidRDefault="009E583D" w:rsidP="006E0862">
            <w:pPr>
              <w:snapToGrid w:val="0"/>
            </w:pPr>
            <w:r>
              <w:t>Алтайский край, 2021: календарь знаменательных и памятных дат</w:t>
            </w:r>
          </w:p>
        </w:tc>
        <w:tc>
          <w:tcPr>
            <w:tcW w:w="850" w:type="dxa"/>
            <w:tcBorders>
              <w:top w:val="single" w:sz="4" w:space="0" w:color="auto"/>
              <w:left w:val="single" w:sz="4" w:space="0" w:color="000000"/>
              <w:bottom w:val="single" w:sz="4" w:space="0" w:color="auto"/>
              <w:right w:val="nil"/>
            </w:tcBorders>
          </w:tcPr>
          <w:p w:rsidR="009E583D" w:rsidRPr="00236E04" w:rsidRDefault="009E583D" w:rsidP="006E0862">
            <w:pPr>
              <w:snapToGrid w:val="0"/>
              <w:jc w:val="center"/>
            </w:pPr>
            <w:r>
              <w:t>1</w:t>
            </w:r>
          </w:p>
        </w:tc>
        <w:tc>
          <w:tcPr>
            <w:tcW w:w="1559" w:type="dxa"/>
            <w:tcBorders>
              <w:top w:val="single" w:sz="4" w:space="0" w:color="auto"/>
              <w:left w:val="single" w:sz="4" w:space="0" w:color="000000"/>
              <w:bottom w:val="single" w:sz="4" w:space="0" w:color="auto"/>
              <w:right w:val="nil"/>
            </w:tcBorders>
          </w:tcPr>
          <w:p w:rsidR="009E583D" w:rsidRDefault="009E583D" w:rsidP="006E0862">
            <w:pPr>
              <w:jc w:val="center"/>
            </w:pPr>
            <w:r w:rsidRPr="00E05562">
              <w:rPr>
                <w:bCs/>
              </w:rPr>
              <w:t>376,00</w:t>
            </w:r>
          </w:p>
        </w:tc>
        <w:tc>
          <w:tcPr>
            <w:tcW w:w="1559" w:type="dxa"/>
            <w:tcBorders>
              <w:top w:val="single" w:sz="4" w:space="0" w:color="auto"/>
              <w:left w:val="single" w:sz="4" w:space="0" w:color="000000"/>
              <w:bottom w:val="single" w:sz="4" w:space="0" w:color="auto"/>
              <w:right w:val="single" w:sz="4" w:space="0" w:color="auto"/>
            </w:tcBorders>
          </w:tcPr>
          <w:p w:rsidR="009E583D" w:rsidRDefault="009E583D" w:rsidP="006E0862">
            <w:pPr>
              <w:jc w:val="center"/>
            </w:pPr>
            <w:r w:rsidRPr="00E05562">
              <w:rPr>
                <w:bCs/>
              </w:rPr>
              <w:t>376,00</w:t>
            </w:r>
          </w:p>
        </w:tc>
      </w:tr>
      <w:tr w:rsidR="009E583D" w:rsidRPr="00236E04" w:rsidTr="009E583D">
        <w:trPr>
          <w:trHeight w:val="285"/>
        </w:trPr>
        <w:tc>
          <w:tcPr>
            <w:tcW w:w="5387" w:type="dxa"/>
            <w:tcBorders>
              <w:top w:val="single" w:sz="4" w:space="0" w:color="auto"/>
              <w:left w:val="single" w:sz="4" w:space="0" w:color="000000"/>
              <w:bottom w:val="single" w:sz="4" w:space="0" w:color="auto"/>
              <w:right w:val="single" w:sz="4" w:space="0" w:color="000000"/>
            </w:tcBorders>
          </w:tcPr>
          <w:p w:rsidR="009E583D" w:rsidRPr="00236E04" w:rsidRDefault="009E583D" w:rsidP="006E0862">
            <w:pPr>
              <w:snapToGrid w:val="0"/>
            </w:pPr>
            <w:r w:rsidRPr="00236E04">
              <w:t>ИТОГО:</w:t>
            </w:r>
          </w:p>
        </w:tc>
        <w:tc>
          <w:tcPr>
            <w:tcW w:w="850" w:type="dxa"/>
            <w:tcBorders>
              <w:top w:val="single" w:sz="4" w:space="0" w:color="auto"/>
              <w:left w:val="single" w:sz="4" w:space="0" w:color="000000"/>
              <w:bottom w:val="single" w:sz="4" w:space="0" w:color="auto"/>
              <w:right w:val="nil"/>
            </w:tcBorders>
          </w:tcPr>
          <w:p w:rsidR="009E583D" w:rsidRPr="00236E04" w:rsidRDefault="009E583D" w:rsidP="006E0862">
            <w:pPr>
              <w:snapToGrid w:val="0"/>
              <w:jc w:val="center"/>
            </w:pPr>
            <w:r>
              <w:t>1</w:t>
            </w:r>
          </w:p>
        </w:tc>
        <w:tc>
          <w:tcPr>
            <w:tcW w:w="1559" w:type="dxa"/>
            <w:tcBorders>
              <w:top w:val="single" w:sz="4" w:space="0" w:color="auto"/>
              <w:left w:val="single" w:sz="4" w:space="0" w:color="000000"/>
              <w:bottom w:val="single" w:sz="4" w:space="0" w:color="auto"/>
              <w:right w:val="nil"/>
            </w:tcBorders>
          </w:tcPr>
          <w:p w:rsidR="009E583D" w:rsidRDefault="009E583D" w:rsidP="006E0862">
            <w:pPr>
              <w:jc w:val="center"/>
            </w:pPr>
            <w:r w:rsidRPr="00E05562">
              <w:rPr>
                <w:bCs/>
              </w:rPr>
              <w:t>376,00</w:t>
            </w:r>
          </w:p>
        </w:tc>
        <w:tc>
          <w:tcPr>
            <w:tcW w:w="1559" w:type="dxa"/>
            <w:tcBorders>
              <w:top w:val="single" w:sz="4" w:space="0" w:color="auto"/>
              <w:left w:val="single" w:sz="4" w:space="0" w:color="000000"/>
              <w:bottom w:val="single" w:sz="4" w:space="0" w:color="auto"/>
              <w:right w:val="single" w:sz="4" w:space="0" w:color="auto"/>
            </w:tcBorders>
          </w:tcPr>
          <w:p w:rsidR="009E583D" w:rsidRDefault="009E583D" w:rsidP="006E0862">
            <w:pPr>
              <w:jc w:val="center"/>
            </w:pPr>
            <w:r w:rsidRPr="00E05562">
              <w:rPr>
                <w:bCs/>
              </w:rPr>
              <w:t>376,00</w:t>
            </w:r>
          </w:p>
        </w:tc>
      </w:tr>
    </w:tbl>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tabs>
          <w:tab w:val="left" w:pos="7463"/>
        </w:tabs>
        <w:rPr>
          <w:sz w:val="28"/>
          <w:szCs w:val="28"/>
        </w:rPr>
      </w:pPr>
      <w:r>
        <w:rPr>
          <w:sz w:val="28"/>
          <w:szCs w:val="28"/>
        </w:rPr>
        <w:tab/>
      </w: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both"/>
        <w:rPr>
          <w:sz w:val="28"/>
          <w:szCs w:val="28"/>
        </w:rPr>
      </w:pPr>
    </w:p>
    <w:p w:rsidR="009E583D" w:rsidRDefault="009E583D" w:rsidP="009E583D">
      <w:pPr>
        <w:jc w:val="right"/>
        <w:rPr>
          <w:sz w:val="28"/>
          <w:szCs w:val="28"/>
        </w:rPr>
      </w:pPr>
      <w:r w:rsidRPr="0098349B">
        <w:rPr>
          <w:sz w:val="28"/>
          <w:szCs w:val="28"/>
        </w:rPr>
        <w:t xml:space="preserve">Приложение </w:t>
      </w:r>
      <w:r>
        <w:rPr>
          <w:sz w:val="28"/>
          <w:szCs w:val="28"/>
        </w:rPr>
        <w:t>2</w:t>
      </w:r>
    </w:p>
    <w:p w:rsidR="009E583D" w:rsidRDefault="009E583D" w:rsidP="009E583D">
      <w:pPr>
        <w:jc w:val="right"/>
        <w:rPr>
          <w:sz w:val="28"/>
          <w:szCs w:val="28"/>
        </w:rPr>
      </w:pPr>
      <w:r w:rsidRPr="0098349B">
        <w:rPr>
          <w:sz w:val="28"/>
          <w:szCs w:val="28"/>
        </w:rPr>
        <w:t xml:space="preserve">к постановлению </w:t>
      </w:r>
    </w:p>
    <w:p w:rsidR="009E583D" w:rsidRDefault="009E583D" w:rsidP="009E583D">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162</w:t>
      </w:r>
    </w:p>
    <w:p w:rsidR="009E583D" w:rsidRDefault="009E583D" w:rsidP="009E583D">
      <w:pPr>
        <w:jc w:val="right"/>
        <w:rPr>
          <w:sz w:val="28"/>
          <w:szCs w:val="28"/>
        </w:rPr>
      </w:pPr>
    </w:p>
    <w:p w:rsidR="009E583D" w:rsidRPr="0098349B" w:rsidRDefault="009E583D" w:rsidP="009E583D">
      <w:pPr>
        <w:tabs>
          <w:tab w:val="left" w:pos="11340"/>
          <w:tab w:val="left" w:pos="11520"/>
        </w:tabs>
        <w:jc w:val="right"/>
        <w:rPr>
          <w:sz w:val="28"/>
          <w:szCs w:val="28"/>
        </w:rPr>
      </w:pPr>
    </w:p>
    <w:p w:rsidR="009E583D" w:rsidRDefault="009E583D" w:rsidP="009E583D">
      <w:pPr>
        <w:jc w:val="center"/>
        <w:rPr>
          <w:sz w:val="28"/>
          <w:szCs w:val="28"/>
        </w:rPr>
      </w:pPr>
      <w:r>
        <w:rPr>
          <w:sz w:val="28"/>
          <w:szCs w:val="28"/>
        </w:rPr>
        <w:t>ПЕРЕЧЕНЬ</w:t>
      </w:r>
    </w:p>
    <w:p w:rsidR="009E583D" w:rsidRDefault="009E583D" w:rsidP="009E583D">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9E583D" w:rsidRDefault="009E583D" w:rsidP="009E583D">
      <w:pPr>
        <w:jc w:val="center"/>
        <w:rPr>
          <w:sz w:val="28"/>
          <w:szCs w:val="28"/>
        </w:rPr>
      </w:pPr>
    </w:p>
    <w:tbl>
      <w:tblPr>
        <w:tblW w:w="9498" w:type="dxa"/>
        <w:tblInd w:w="108" w:type="dxa"/>
        <w:tblLayout w:type="fixed"/>
        <w:tblLook w:val="00A0"/>
      </w:tblPr>
      <w:tblGrid>
        <w:gridCol w:w="5387"/>
        <w:gridCol w:w="850"/>
        <w:gridCol w:w="1559"/>
        <w:gridCol w:w="1702"/>
      </w:tblGrid>
      <w:tr w:rsidR="009E583D" w:rsidTr="009E583D">
        <w:trPr>
          <w:trHeight w:val="324"/>
        </w:trPr>
        <w:tc>
          <w:tcPr>
            <w:tcW w:w="5387" w:type="dxa"/>
            <w:tcBorders>
              <w:top w:val="single" w:sz="4" w:space="0" w:color="000000"/>
              <w:left w:val="single" w:sz="4" w:space="0" w:color="000000"/>
              <w:bottom w:val="single" w:sz="4" w:space="0" w:color="000000"/>
              <w:right w:val="single" w:sz="4" w:space="0" w:color="000000"/>
            </w:tcBorders>
          </w:tcPr>
          <w:p w:rsidR="009E583D" w:rsidRPr="009E583D" w:rsidRDefault="009E583D" w:rsidP="009E583D">
            <w:pPr>
              <w:jc w:val="center"/>
              <w:rPr>
                <w:kern w:val="2"/>
                <w:lang w:eastAsia="ar-SA"/>
              </w:rPr>
            </w:pPr>
          </w:p>
          <w:p w:rsidR="009E583D" w:rsidRPr="009E583D" w:rsidRDefault="009E583D" w:rsidP="009E583D">
            <w:pPr>
              <w:pStyle w:val="210"/>
              <w:snapToGrid w:val="0"/>
              <w:jc w:val="center"/>
              <w:rPr>
                <w:rFonts w:ascii="Times New Roman" w:hAnsi="Times New Roman"/>
                <w:kern w:val="2"/>
                <w:sz w:val="24"/>
                <w:szCs w:val="24"/>
              </w:rPr>
            </w:pPr>
            <w:r w:rsidRPr="009E583D">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9E583D" w:rsidRPr="009E583D" w:rsidRDefault="009E583D" w:rsidP="009E583D">
            <w:pPr>
              <w:pStyle w:val="210"/>
              <w:snapToGrid w:val="0"/>
              <w:ind w:left="34"/>
              <w:jc w:val="center"/>
              <w:rPr>
                <w:rFonts w:ascii="Times New Roman" w:hAnsi="Times New Roman"/>
                <w:kern w:val="2"/>
                <w:sz w:val="24"/>
                <w:szCs w:val="24"/>
              </w:rPr>
            </w:pPr>
            <w:r w:rsidRPr="009E583D">
              <w:rPr>
                <w:rFonts w:ascii="Times New Roman" w:hAnsi="Times New Roman"/>
                <w:sz w:val="24"/>
                <w:szCs w:val="24"/>
              </w:rPr>
              <w:t>Кол-во,</w:t>
            </w:r>
          </w:p>
          <w:p w:rsidR="009E583D" w:rsidRPr="009E583D" w:rsidRDefault="009E583D" w:rsidP="009E583D">
            <w:pPr>
              <w:pStyle w:val="210"/>
              <w:ind w:left="34"/>
              <w:jc w:val="center"/>
              <w:rPr>
                <w:rFonts w:ascii="Times New Roman" w:hAnsi="Times New Roman"/>
                <w:kern w:val="2"/>
                <w:sz w:val="24"/>
                <w:szCs w:val="24"/>
              </w:rPr>
            </w:pPr>
            <w:r w:rsidRPr="009E583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9E583D" w:rsidRPr="009E583D" w:rsidRDefault="009E583D" w:rsidP="009E583D">
            <w:pPr>
              <w:pStyle w:val="210"/>
              <w:snapToGrid w:val="0"/>
              <w:ind w:left="34"/>
              <w:jc w:val="center"/>
              <w:rPr>
                <w:rFonts w:ascii="Times New Roman" w:hAnsi="Times New Roman"/>
                <w:kern w:val="2"/>
                <w:sz w:val="24"/>
                <w:szCs w:val="24"/>
              </w:rPr>
            </w:pPr>
            <w:r w:rsidRPr="009E583D">
              <w:rPr>
                <w:rFonts w:ascii="Times New Roman" w:hAnsi="Times New Roman"/>
                <w:sz w:val="24"/>
                <w:szCs w:val="24"/>
              </w:rPr>
              <w:t>Балансовая стоимость</w:t>
            </w:r>
          </w:p>
          <w:p w:rsidR="009E583D" w:rsidRPr="009E583D" w:rsidRDefault="009E583D" w:rsidP="009E583D">
            <w:pPr>
              <w:pStyle w:val="210"/>
              <w:ind w:left="34"/>
              <w:jc w:val="center"/>
              <w:rPr>
                <w:rFonts w:ascii="Times New Roman" w:hAnsi="Times New Roman"/>
                <w:kern w:val="2"/>
                <w:sz w:val="24"/>
                <w:szCs w:val="24"/>
              </w:rPr>
            </w:pPr>
            <w:r w:rsidRPr="009E583D">
              <w:rPr>
                <w:rFonts w:ascii="Times New Roman" w:hAnsi="Times New Roman"/>
                <w:sz w:val="24"/>
                <w:szCs w:val="24"/>
              </w:rPr>
              <w:t>руб.</w:t>
            </w:r>
          </w:p>
        </w:tc>
        <w:tc>
          <w:tcPr>
            <w:tcW w:w="1702" w:type="dxa"/>
            <w:tcBorders>
              <w:top w:val="single" w:sz="4" w:space="0" w:color="000000"/>
              <w:left w:val="single" w:sz="4" w:space="0" w:color="000000"/>
              <w:bottom w:val="single" w:sz="4" w:space="0" w:color="000000"/>
              <w:right w:val="single" w:sz="4" w:space="0" w:color="auto"/>
            </w:tcBorders>
          </w:tcPr>
          <w:p w:rsidR="009E583D" w:rsidRPr="009E583D" w:rsidRDefault="009E583D" w:rsidP="009E583D">
            <w:pPr>
              <w:pStyle w:val="210"/>
              <w:snapToGrid w:val="0"/>
              <w:ind w:left="34"/>
              <w:jc w:val="center"/>
              <w:rPr>
                <w:rFonts w:ascii="Times New Roman" w:hAnsi="Times New Roman"/>
                <w:kern w:val="2"/>
                <w:sz w:val="24"/>
                <w:szCs w:val="24"/>
              </w:rPr>
            </w:pPr>
            <w:r w:rsidRPr="009E583D">
              <w:rPr>
                <w:rFonts w:ascii="Times New Roman" w:hAnsi="Times New Roman"/>
                <w:sz w:val="24"/>
                <w:szCs w:val="24"/>
              </w:rPr>
              <w:t>Остаточная стоимость</w:t>
            </w:r>
          </w:p>
          <w:p w:rsidR="009E583D" w:rsidRPr="009E583D" w:rsidRDefault="009E583D" w:rsidP="009E583D">
            <w:pPr>
              <w:pStyle w:val="210"/>
              <w:ind w:left="34"/>
              <w:jc w:val="center"/>
              <w:rPr>
                <w:rFonts w:ascii="Times New Roman" w:hAnsi="Times New Roman"/>
                <w:kern w:val="2"/>
                <w:sz w:val="24"/>
                <w:szCs w:val="24"/>
              </w:rPr>
            </w:pPr>
            <w:r w:rsidRPr="009E583D">
              <w:rPr>
                <w:rFonts w:ascii="Times New Roman" w:hAnsi="Times New Roman"/>
                <w:sz w:val="24"/>
                <w:szCs w:val="24"/>
              </w:rPr>
              <w:t>руб.</w:t>
            </w:r>
          </w:p>
        </w:tc>
      </w:tr>
      <w:tr w:rsidR="009E583D" w:rsidTr="009E583D">
        <w:trPr>
          <w:trHeight w:val="285"/>
        </w:trPr>
        <w:tc>
          <w:tcPr>
            <w:tcW w:w="5387" w:type="dxa"/>
            <w:tcBorders>
              <w:top w:val="single" w:sz="4" w:space="0" w:color="auto"/>
              <w:left w:val="single" w:sz="4" w:space="0" w:color="000000"/>
              <w:bottom w:val="single" w:sz="4" w:space="0" w:color="auto"/>
              <w:right w:val="single" w:sz="4" w:space="0" w:color="000000"/>
            </w:tcBorders>
          </w:tcPr>
          <w:p w:rsidR="009E583D" w:rsidRDefault="009E583D" w:rsidP="006E0862">
            <w:pPr>
              <w:suppressAutoHyphens/>
              <w:snapToGrid w:val="0"/>
              <w:rPr>
                <w:kern w:val="2"/>
                <w:lang w:eastAsia="ar-SA"/>
              </w:rPr>
            </w:pPr>
            <w:r>
              <w:t>Алтайский край, 2021: календарь знаменательных и памятных дат</w:t>
            </w:r>
          </w:p>
        </w:tc>
        <w:tc>
          <w:tcPr>
            <w:tcW w:w="850" w:type="dxa"/>
            <w:tcBorders>
              <w:top w:val="single" w:sz="4" w:space="0" w:color="auto"/>
              <w:left w:val="single" w:sz="4" w:space="0" w:color="000000"/>
              <w:bottom w:val="single" w:sz="4" w:space="0" w:color="auto"/>
              <w:right w:val="nil"/>
            </w:tcBorders>
          </w:tcPr>
          <w:p w:rsidR="009E583D" w:rsidRDefault="009E583D" w:rsidP="006E0862">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9E583D" w:rsidRDefault="009E583D" w:rsidP="006E0862">
            <w:pPr>
              <w:suppressAutoHyphens/>
              <w:jc w:val="center"/>
              <w:rPr>
                <w:kern w:val="2"/>
                <w:lang w:eastAsia="ar-SA"/>
              </w:rPr>
            </w:pPr>
            <w:r>
              <w:rPr>
                <w:bCs/>
              </w:rPr>
              <w:t>376,00</w:t>
            </w:r>
          </w:p>
        </w:tc>
        <w:tc>
          <w:tcPr>
            <w:tcW w:w="1702" w:type="dxa"/>
            <w:tcBorders>
              <w:top w:val="single" w:sz="4" w:space="0" w:color="auto"/>
              <w:left w:val="single" w:sz="4" w:space="0" w:color="000000"/>
              <w:bottom w:val="single" w:sz="4" w:space="0" w:color="auto"/>
              <w:right w:val="single" w:sz="4" w:space="0" w:color="auto"/>
            </w:tcBorders>
          </w:tcPr>
          <w:p w:rsidR="009E583D" w:rsidRDefault="009E583D" w:rsidP="006E0862">
            <w:pPr>
              <w:suppressAutoHyphens/>
              <w:jc w:val="center"/>
              <w:rPr>
                <w:kern w:val="2"/>
                <w:lang w:eastAsia="ar-SA"/>
              </w:rPr>
            </w:pPr>
            <w:r>
              <w:rPr>
                <w:bCs/>
              </w:rPr>
              <w:t>376,00</w:t>
            </w:r>
          </w:p>
        </w:tc>
      </w:tr>
      <w:tr w:rsidR="009E583D" w:rsidTr="009E583D">
        <w:trPr>
          <w:trHeight w:val="285"/>
        </w:trPr>
        <w:tc>
          <w:tcPr>
            <w:tcW w:w="5387" w:type="dxa"/>
            <w:tcBorders>
              <w:top w:val="single" w:sz="4" w:space="0" w:color="auto"/>
              <w:left w:val="single" w:sz="4" w:space="0" w:color="000000"/>
              <w:bottom w:val="single" w:sz="4" w:space="0" w:color="auto"/>
              <w:right w:val="single" w:sz="4" w:space="0" w:color="000000"/>
            </w:tcBorders>
          </w:tcPr>
          <w:p w:rsidR="009E583D" w:rsidRDefault="009E583D" w:rsidP="006E0862">
            <w:pPr>
              <w:suppressAutoHyphens/>
              <w:snapToGrid w:val="0"/>
              <w:rPr>
                <w:kern w:val="2"/>
                <w:lang w:eastAsia="ar-SA"/>
              </w:rPr>
            </w:pPr>
            <w:r>
              <w:t>ИТОГО:</w:t>
            </w:r>
          </w:p>
        </w:tc>
        <w:tc>
          <w:tcPr>
            <w:tcW w:w="850" w:type="dxa"/>
            <w:tcBorders>
              <w:top w:val="single" w:sz="4" w:space="0" w:color="auto"/>
              <w:left w:val="single" w:sz="4" w:space="0" w:color="000000"/>
              <w:bottom w:val="single" w:sz="4" w:space="0" w:color="auto"/>
              <w:right w:val="nil"/>
            </w:tcBorders>
          </w:tcPr>
          <w:p w:rsidR="009E583D" w:rsidRDefault="009E583D" w:rsidP="006E0862">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9E583D" w:rsidRDefault="009E583D" w:rsidP="006E0862">
            <w:pPr>
              <w:suppressAutoHyphens/>
              <w:jc w:val="center"/>
              <w:rPr>
                <w:kern w:val="2"/>
                <w:lang w:eastAsia="ar-SA"/>
              </w:rPr>
            </w:pPr>
            <w:r>
              <w:rPr>
                <w:bCs/>
              </w:rPr>
              <w:t>376,00</w:t>
            </w:r>
          </w:p>
        </w:tc>
        <w:tc>
          <w:tcPr>
            <w:tcW w:w="1702" w:type="dxa"/>
            <w:tcBorders>
              <w:top w:val="single" w:sz="4" w:space="0" w:color="auto"/>
              <w:left w:val="single" w:sz="4" w:space="0" w:color="000000"/>
              <w:bottom w:val="single" w:sz="4" w:space="0" w:color="auto"/>
              <w:right w:val="single" w:sz="4" w:space="0" w:color="auto"/>
            </w:tcBorders>
          </w:tcPr>
          <w:p w:rsidR="009E583D" w:rsidRDefault="009E583D" w:rsidP="006E0862">
            <w:pPr>
              <w:suppressAutoHyphens/>
              <w:jc w:val="center"/>
              <w:rPr>
                <w:kern w:val="2"/>
                <w:lang w:eastAsia="ar-SA"/>
              </w:rPr>
            </w:pPr>
            <w:r>
              <w:rPr>
                <w:bCs/>
              </w:rPr>
              <w:t>376,00</w:t>
            </w:r>
          </w:p>
        </w:tc>
      </w:tr>
    </w:tbl>
    <w:p w:rsidR="009E583D" w:rsidRDefault="009E583D" w:rsidP="009E583D">
      <w:pPr>
        <w:jc w:val="both"/>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9E583D">
        <w:rPr>
          <w:b/>
          <w:bCs/>
          <w:sz w:val="28"/>
        </w:rPr>
        <w:t>7</w:t>
      </w:r>
      <w:r>
        <w:rPr>
          <w:b/>
          <w:bCs/>
          <w:sz w:val="28"/>
        </w:rPr>
        <w:t>.05.2021   № 1</w:t>
      </w:r>
      <w:r w:rsidR="009E583D">
        <w:rPr>
          <w:b/>
          <w:bCs/>
          <w:sz w:val="28"/>
        </w:rPr>
        <w:t>63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9E583D" w:rsidRDefault="009E583D" w:rsidP="00555BE9">
      <w:pPr>
        <w:rPr>
          <w:sz w:val="28"/>
        </w:rPr>
      </w:pPr>
    </w:p>
    <w:p w:rsidR="009E583D" w:rsidRDefault="009E583D" w:rsidP="009E583D">
      <w:pPr>
        <w:jc w:val="both"/>
        <w:rPr>
          <w:sz w:val="28"/>
        </w:rPr>
      </w:pPr>
      <w:r w:rsidRPr="001C2665">
        <w:rPr>
          <w:sz w:val="28"/>
        </w:rPr>
        <w:t>О передаче имущества</w:t>
      </w:r>
    </w:p>
    <w:p w:rsidR="009E583D" w:rsidRDefault="009E583D" w:rsidP="009E583D">
      <w:pPr>
        <w:rPr>
          <w:sz w:val="28"/>
          <w:szCs w:val="28"/>
        </w:rPr>
      </w:pPr>
      <w:r>
        <w:rPr>
          <w:sz w:val="28"/>
          <w:szCs w:val="28"/>
        </w:rPr>
        <w:t xml:space="preserve">     </w:t>
      </w:r>
    </w:p>
    <w:p w:rsidR="009E583D" w:rsidRDefault="009E583D" w:rsidP="009E583D">
      <w:pPr>
        <w:rPr>
          <w:sz w:val="28"/>
          <w:szCs w:val="28"/>
        </w:rPr>
      </w:pPr>
    </w:p>
    <w:p w:rsidR="009E583D" w:rsidRPr="00D52042" w:rsidRDefault="009E583D" w:rsidP="009E583D">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15.02.2021 № 202,</w:t>
      </w:r>
      <w:r w:rsidRPr="00D52042">
        <w:rPr>
          <w:rFonts w:ascii="Times New Roman" w:hAnsi="Times New Roman"/>
          <w:sz w:val="28"/>
          <w:szCs w:val="28"/>
        </w:rPr>
        <w:t xml:space="preserve">  ПОСТАНОВЛЯЮ:</w:t>
      </w:r>
    </w:p>
    <w:p w:rsidR="009E583D" w:rsidRPr="00AA30B0" w:rsidRDefault="009E583D" w:rsidP="009E583D">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9E583D" w:rsidRDefault="009E583D" w:rsidP="009E583D">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9E583D" w:rsidRDefault="009E583D" w:rsidP="009E583D">
      <w:pPr>
        <w:jc w:val="both"/>
        <w:rPr>
          <w:sz w:val="28"/>
          <w:szCs w:val="28"/>
        </w:rPr>
      </w:pPr>
    </w:p>
    <w:p w:rsidR="009E583D" w:rsidRDefault="009E583D"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9E583D">
      <w:pPr>
        <w:jc w:val="right"/>
        <w:rPr>
          <w:sz w:val="28"/>
          <w:szCs w:val="28"/>
        </w:rPr>
      </w:pPr>
    </w:p>
    <w:p w:rsidR="009E583D" w:rsidRDefault="009E583D" w:rsidP="009E583D">
      <w:pPr>
        <w:jc w:val="right"/>
        <w:rPr>
          <w:sz w:val="28"/>
          <w:szCs w:val="28"/>
        </w:rPr>
      </w:pPr>
      <w:r w:rsidRPr="0098349B">
        <w:rPr>
          <w:sz w:val="28"/>
          <w:szCs w:val="28"/>
        </w:rPr>
        <w:t xml:space="preserve">Приложение 1 </w:t>
      </w:r>
    </w:p>
    <w:p w:rsidR="009E583D" w:rsidRDefault="009E583D" w:rsidP="009E583D">
      <w:pPr>
        <w:jc w:val="right"/>
        <w:rPr>
          <w:sz w:val="28"/>
          <w:szCs w:val="28"/>
        </w:rPr>
      </w:pPr>
      <w:r w:rsidRPr="0098349B">
        <w:rPr>
          <w:sz w:val="28"/>
          <w:szCs w:val="28"/>
        </w:rPr>
        <w:t xml:space="preserve">к постановлению </w:t>
      </w:r>
    </w:p>
    <w:p w:rsidR="009E583D" w:rsidRDefault="009E583D" w:rsidP="009E583D">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163</w:t>
      </w:r>
    </w:p>
    <w:p w:rsidR="009E583D" w:rsidRPr="0098349B" w:rsidRDefault="009E583D" w:rsidP="009E583D">
      <w:pPr>
        <w:tabs>
          <w:tab w:val="left" w:pos="11340"/>
          <w:tab w:val="left" w:pos="11520"/>
        </w:tabs>
        <w:jc w:val="right"/>
        <w:rPr>
          <w:sz w:val="28"/>
          <w:szCs w:val="28"/>
        </w:rPr>
      </w:pPr>
    </w:p>
    <w:p w:rsidR="009E583D" w:rsidRDefault="009E583D" w:rsidP="009E583D">
      <w:pPr>
        <w:jc w:val="center"/>
        <w:rPr>
          <w:sz w:val="28"/>
          <w:szCs w:val="28"/>
        </w:rPr>
      </w:pPr>
      <w:r w:rsidRPr="0098349B">
        <w:rPr>
          <w:sz w:val="28"/>
          <w:szCs w:val="28"/>
        </w:rPr>
        <w:t xml:space="preserve">Перечень имущества, </w:t>
      </w:r>
    </w:p>
    <w:p w:rsidR="009E583D" w:rsidRDefault="009E583D" w:rsidP="009E583D">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9E583D" w:rsidRDefault="009E583D" w:rsidP="009E583D">
      <w:pPr>
        <w:jc w:val="center"/>
        <w:rPr>
          <w:sz w:val="28"/>
          <w:szCs w:val="28"/>
        </w:rPr>
      </w:pPr>
    </w:p>
    <w:tbl>
      <w:tblPr>
        <w:tblW w:w="9072" w:type="dxa"/>
        <w:tblInd w:w="108" w:type="dxa"/>
        <w:tblLayout w:type="fixed"/>
        <w:tblLook w:val="00A0"/>
      </w:tblPr>
      <w:tblGrid>
        <w:gridCol w:w="5103"/>
        <w:gridCol w:w="851"/>
        <w:gridCol w:w="1559"/>
        <w:gridCol w:w="1559"/>
      </w:tblGrid>
      <w:tr w:rsidR="009E583D" w:rsidRPr="00236E04" w:rsidTr="009E583D">
        <w:trPr>
          <w:trHeight w:val="324"/>
        </w:trPr>
        <w:tc>
          <w:tcPr>
            <w:tcW w:w="5103" w:type="dxa"/>
            <w:tcBorders>
              <w:top w:val="single" w:sz="4" w:space="0" w:color="000000"/>
              <w:left w:val="single" w:sz="4" w:space="0" w:color="000000"/>
              <w:bottom w:val="single" w:sz="4" w:space="0" w:color="000000"/>
              <w:right w:val="single" w:sz="4" w:space="0" w:color="000000"/>
            </w:tcBorders>
          </w:tcPr>
          <w:p w:rsidR="009E583D" w:rsidRPr="009E583D" w:rsidRDefault="009E583D" w:rsidP="009E583D">
            <w:pPr>
              <w:jc w:val="center"/>
              <w:rPr>
                <w:kern w:val="2"/>
              </w:rPr>
            </w:pPr>
          </w:p>
          <w:p w:rsidR="009E583D" w:rsidRPr="009E583D" w:rsidRDefault="009E583D" w:rsidP="009E583D">
            <w:pPr>
              <w:pStyle w:val="210"/>
              <w:snapToGrid w:val="0"/>
              <w:jc w:val="center"/>
              <w:rPr>
                <w:rFonts w:ascii="Times New Roman" w:hAnsi="Times New Roman"/>
                <w:kern w:val="2"/>
                <w:sz w:val="24"/>
                <w:szCs w:val="24"/>
              </w:rPr>
            </w:pPr>
            <w:r w:rsidRPr="009E583D">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9E583D" w:rsidRPr="009E583D" w:rsidRDefault="009E583D" w:rsidP="009E583D">
            <w:pPr>
              <w:pStyle w:val="210"/>
              <w:snapToGrid w:val="0"/>
              <w:ind w:left="34"/>
              <w:jc w:val="center"/>
              <w:rPr>
                <w:rFonts w:ascii="Times New Roman" w:hAnsi="Times New Roman"/>
                <w:sz w:val="24"/>
                <w:szCs w:val="24"/>
              </w:rPr>
            </w:pPr>
            <w:r w:rsidRPr="009E583D">
              <w:rPr>
                <w:rFonts w:ascii="Times New Roman" w:hAnsi="Times New Roman"/>
                <w:sz w:val="24"/>
                <w:szCs w:val="24"/>
              </w:rPr>
              <w:t>Кол-во,</w:t>
            </w:r>
          </w:p>
          <w:p w:rsidR="009E583D" w:rsidRPr="009E583D" w:rsidRDefault="009E583D" w:rsidP="009E583D">
            <w:pPr>
              <w:pStyle w:val="210"/>
              <w:ind w:left="34"/>
              <w:jc w:val="center"/>
              <w:rPr>
                <w:rFonts w:ascii="Times New Roman" w:hAnsi="Times New Roman"/>
                <w:kern w:val="2"/>
                <w:sz w:val="24"/>
                <w:szCs w:val="24"/>
              </w:rPr>
            </w:pPr>
            <w:r w:rsidRPr="009E583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9E583D" w:rsidRPr="009E583D" w:rsidRDefault="009E583D" w:rsidP="009E583D">
            <w:pPr>
              <w:pStyle w:val="210"/>
              <w:snapToGrid w:val="0"/>
              <w:ind w:left="34"/>
              <w:jc w:val="center"/>
              <w:rPr>
                <w:rFonts w:ascii="Times New Roman" w:hAnsi="Times New Roman"/>
                <w:kern w:val="2"/>
                <w:sz w:val="24"/>
                <w:szCs w:val="24"/>
              </w:rPr>
            </w:pPr>
            <w:r w:rsidRPr="009E583D">
              <w:rPr>
                <w:rFonts w:ascii="Times New Roman" w:hAnsi="Times New Roman"/>
                <w:sz w:val="24"/>
                <w:szCs w:val="24"/>
              </w:rPr>
              <w:t>Балансовая стоимость</w:t>
            </w:r>
          </w:p>
          <w:p w:rsidR="009E583D" w:rsidRPr="009E583D" w:rsidRDefault="009E583D" w:rsidP="009E583D">
            <w:pPr>
              <w:pStyle w:val="210"/>
              <w:ind w:left="34"/>
              <w:jc w:val="center"/>
              <w:rPr>
                <w:rFonts w:ascii="Times New Roman" w:hAnsi="Times New Roman"/>
                <w:kern w:val="2"/>
                <w:sz w:val="24"/>
                <w:szCs w:val="24"/>
              </w:rPr>
            </w:pPr>
            <w:r w:rsidRPr="009E583D">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9E583D" w:rsidRPr="009E583D" w:rsidRDefault="009E583D" w:rsidP="009E583D">
            <w:pPr>
              <w:pStyle w:val="210"/>
              <w:snapToGrid w:val="0"/>
              <w:ind w:left="34"/>
              <w:jc w:val="center"/>
              <w:rPr>
                <w:rFonts w:ascii="Times New Roman" w:hAnsi="Times New Roman"/>
                <w:kern w:val="2"/>
                <w:sz w:val="24"/>
                <w:szCs w:val="24"/>
              </w:rPr>
            </w:pPr>
            <w:r w:rsidRPr="009E583D">
              <w:rPr>
                <w:rFonts w:ascii="Times New Roman" w:hAnsi="Times New Roman"/>
                <w:sz w:val="24"/>
                <w:szCs w:val="24"/>
              </w:rPr>
              <w:t>Остаточная стоимость</w:t>
            </w:r>
          </w:p>
          <w:p w:rsidR="009E583D" w:rsidRPr="009E583D" w:rsidRDefault="009E583D" w:rsidP="009E583D">
            <w:pPr>
              <w:pStyle w:val="210"/>
              <w:ind w:left="34"/>
              <w:jc w:val="center"/>
              <w:rPr>
                <w:rFonts w:ascii="Times New Roman" w:hAnsi="Times New Roman"/>
                <w:kern w:val="2"/>
                <w:sz w:val="24"/>
                <w:szCs w:val="24"/>
              </w:rPr>
            </w:pPr>
            <w:r w:rsidRPr="009E583D">
              <w:rPr>
                <w:rFonts w:ascii="Times New Roman" w:hAnsi="Times New Roman"/>
                <w:sz w:val="24"/>
                <w:szCs w:val="24"/>
              </w:rPr>
              <w:t>руб.</w:t>
            </w:r>
          </w:p>
        </w:tc>
      </w:tr>
      <w:tr w:rsidR="009E583D" w:rsidRPr="00236E04" w:rsidTr="009E583D">
        <w:trPr>
          <w:trHeight w:val="285"/>
        </w:trPr>
        <w:tc>
          <w:tcPr>
            <w:tcW w:w="5103" w:type="dxa"/>
            <w:tcBorders>
              <w:top w:val="single" w:sz="4" w:space="0" w:color="auto"/>
              <w:left w:val="single" w:sz="4" w:space="0" w:color="000000"/>
              <w:bottom w:val="single" w:sz="4" w:space="0" w:color="auto"/>
              <w:right w:val="single" w:sz="4" w:space="0" w:color="000000"/>
            </w:tcBorders>
          </w:tcPr>
          <w:p w:rsidR="009E583D" w:rsidRPr="00CF54EB" w:rsidRDefault="009E583D" w:rsidP="006E0862">
            <w:pPr>
              <w:snapToGrid w:val="0"/>
            </w:pPr>
            <w:r>
              <w:t>Барро Н. Париж - всегда хорошая идея.</w:t>
            </w:r>
          </w:p>
        </w:tc>
        <w:tc>
          <w:tcPr>
            <w:tcW w:w="851" w:type="dxa"/>
            <w:tcBorders>
              <w:top w:val="single" w:sz="4" w:space="0" w:color="auto"/>
              <w:left w:val="single" w:sz="4" w:space="0" w:color="000000"/>
              <w:bottom w:val="single" w:sz="4" w:space="0" w:color="auto"/>
              <w:right w:val="nil"/>
            </w:tcBorders>
          </w:tcPr>
          <w:p w:rsidR="009E583D" w:rsidRPr="00236E04" w:rsidRDefault="009E583D" w:rsidP="006E0862">
            <w:pPr>
              <w:snapToGrid w:val="0"/>
              <w:jc w:val="center"/>
            </w:pPr>
            <w:r>
              <w:t>1</w:t>
            </w:r>
          </w:p>
        </w:tc>
        <w:tc>
          <w:tcPr>
            <w:tcW w:w="1559" w:type="dxa"/>
            <w:tcBorders>
              <w:top w:val="single" w:sz="4" w:space="0" w:color="auto"/>
              <w:left w:val="single" w:sz="4" w:space="0" w:color="000000"/>
              <w:bottom w:val="single" w:sz="4" w:space="0" w:color="auto"/>
              <w:right w:val="nil"/>
            </w:tcBorders>
          </w:tcPr>
          <w:p w:rsidR="009E583D" w:rsidRDefault="009E583D" w:rsidP="006E0862">
            <w:pPr>
              <w:jc w:val="center"/>
            </w:pPr>
            <w:r w:rsidRPr="006034D6">
              <w:rPr>
                <w:bCs/>
              </w:rPr>
              <w:t>376,00</w:t>
            </w:r>
          </w:p>
        </w:tc>
        <w:tc>
          <w:tcPr>
            <w:tcW w:w="1559" w:type="dxa"/>
            <w:tcBorders>
              <w:top w:val="single" w:sz="4" w:space="0" w:color="auto"/>
              <w:left w:val="single" w:sz="4" w:space="0" w:color="000000"/>
              <w:bottom w:val="single" w:sz="4" w:space="0" w:color="auto"/>
              <w:right w:val="single" w:sz="4" w:space="0" w:color="auto"/>
            </w:tcBorders>
          </w:tcPr>
          <w:p w:rsidR="009E583D" w:rsidRDefault="009E583D" w:rsidP="006E0862">
            <w:pPr>
              <w:jc w:val="center"/>
            </w:pPr>
            <w:r w:rsidRPr="006034D6">
              <w:rPr>
                <w:bCs/>
              </w:rPr>
              <w:t>376,00</w:t>
            </w:r>
          </w:p>
        </w:tc>
      </w:tr>
      <w:tr w:rsidR="009E583D" w:rsidRPr="00236E04" w:rsidTr="009E583D">
        <w:trPr>
          <w:trHeight w:val="285"/>
        </w:trPr>
        <w:tc>
          <w:tcPr>
            <w:tcW w:w="5103" w:type="dxa"/>
            <w:tcBorders>
              <w:top w:val="single" w:sz="4" w:space="0" w:color="auto"/>
              <w:left w:val="single" w:sz="4" w:space="0" w:color="000000"/>
              <w:bottom w:val="single" w:sz="4" w:space="0" w:color="auto"/>
              <w:right w:val="single" w:sz="4" w:space="0" w:color="000000"/>
            </w:tcBorders>
          </w:tcPr>
          <w:p w:rsidR="009E583D" w:rsidRPr="00236E04" w:rsidRDefault="009E583D" w:rsidP="006E0862">
            <w:pPr>
              <w:snapToGrid w:val="0"/>
            </w:pPr>
            <w:r w:rsidRPr="00236E04">
              <w:t>ИТОГО:</w:t>
            </w:r>
          </w:p>
        </w:tc>
        <w:tc>
          <w:tcPr>
            <w:tcW w:w="851" w:type="dxa"/>
            <w:tcBorders>
              <w:top w:val="single" w:sz="4" w:space="0" w:color="auto"/>
              <w:left w:val="single" w:sz="4" w:space="0" w:color="000000"/>
              <w:bottom w:val="single" w:sz="4" w:space="0" w:color="auto"/>
              <w:right w:val="nil"/>
            </w:tcBorders>
          </w:tcPr>
          <w:p w:rsidR="009E583D" w:rsidRPr="00236E04" w:rsidRDefault="009E583D" w:rsidP="006E0862">
            <w:pPr>
              <w:snapToGrid w:val="0"/>
              <w:jc w:val="center"/>
            </w:pPr>
            <w:r>
              <w:t>1</w:t>
            </w:r>
          </w:p>
        </w:tc>
        <w:tc>
          <w:tcPr>
            <w:tcW w:w="1559" w:type="dxa"/>
            <w:tcBorders>
              <w:top w:val="single" w:sz="4" w:space="0" w:color="auto"/>
              <w:left w:val="single" w:sz="4" w:space="0" w:color="000000"/>
              <w:bottom w:val="single" w:sz="4" w:space="0" w:color="auto"/>
              <w:right w:val="nil"/>
            </w:tcBorders>
          </w:tcPr>
          <w:p w:rsidR="009E583D" w:rsidRDefault="009E583D" w:rsidP="006E0862">
            <w:pPr>
              <w:jc w:val="center"/>
            </w:pPr>
            <w:r w:rsidRPr="006034D6">
              <w:rPr>
                <w:bCs/>
              </w:rPr>
              <w:t>376,00</w:t>
            </w:r>
          </w:p>
        </w:tc>
        <w:tc>
          <w:tcPr>
            <w:tcW w:w="1559" w:type="dxa"/>
            <w:tcBorders>
              <w:top w:val="single" w:sz="4" w:space="0" w:color="auto"/>
              <w:left w:val="single" w:sz="4" w:space="0" w:color="000000"/>
              <w:bottom w:val="single" w:sz="4" w:space="0" w:color="auto"/>
              <w:right w:val="single" w:sz="4" w:space="0" w:color="auto"/>
            </w:tcBorders>
          </w:tcPr>
          <w:p w:rsidR="009E583D" w:rsidRDefault="009E583D" w:rsidP="006E0862">
            <w:pPr>
              <w:jc w:val="center"/>
            </w:pPr>
            <w:r w:rsidRPr="006034D6">
              <w:rPr>
                <w:bCs/>
              </w:rPr>
              <w:t>376,00</w:t>
            </w:r>
          </w:p>
        </w:tc>
      </w:tr>
    </w:tbl>
    <w:p w:rsidR="009E583D" w:rsidRDefault="009E583D" w:rsidP="009E583D">
      <w:pPr>
        <w:jc w:val="center"/>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p>
    <w:p w:rsidR="009E583D" w:rsidRDefault="009E583D" w:rsidP="009E583D">
      <w:pPr>
        <w:jc w:val="right"/>
        <w:rPr>
          <w:sz w:val="28"/>
          <w:szCs w:val="28"/>
        </w:rPr>
      </w:pPr>
      <w:r w:rsidRPr="0098349B">
        <w:rPr>
          <w:sz w:val="28"/>
          <w:szCs w:val="28"/>
        </w:rPr>
        <w:t xml:space="preserve">Приложение </w:t>
      </w:r>
      <w:r>
        <w:rPr>
          <w:sz w:val="28"/>
          <w:szCs w:val="28"/>
        </w:rPr>
        <w:t>2</w:t>
      </w:r>
    </w:p>
    <w:p w:rsidR="009E583D" w:rsidRDefault="009E583D" w:rsidP="009E583D">
      <w:pPr>
        <w:jc w:val="right"/>
        <w:rPr>
          <w:sz w:val="28"/>
          <w:szCs w:val="28"/>
        </w:rPr>
      </w:pPr>
      <w:r w:rsidRPr="0098349B">
        <w:rPr>
          <w:sz w:val="28"/>
          <w:szCs w:val="28"/>
        </w:rPr>
        <w:t xml:space="preserve">к постановлению </w:t>
      </w:r>
    </w:p>
    <w:p w:rsidR="009E583D" w:rsidRDefault="009E583D" w:rsidP="009E583D">
      <w:pPr>
        <w:jc w:val="right"/>
        <w:rPr>
          <w:sz w:val="28"/>
          <w:szCs w:val="28"/>
        </w:rPr>
      </w:pPr>
      <w:r w:rsidRPr="00527517">
        <w:rPr>
          <w:sz w:val="28"/>
          <w:szCs w:val="28"/>
        </w:rPr>
        <w:t xml:space="preserve">от </w:t>
      </w:r>
      <w:r>
        <w:rPr>
          <w:sz w:val="28"/>
          <w:szCs w:val="28"/>
        </w:rPr>
        <w:t>17</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163</w:t>
      </w:r>
    </w:p>
    <w:p w:rsidR="009E583D" w:rsidRPr="0098349B" w:rsidRDefault="009E583D" w:rsidP="009E583D">
      <w:pPr>
        <w:jc w:val="right"/>
        <w:rPr>
          <w:sz w:val="28"/>
          <w:szCs w:val="28"/>
        </w:rPr>
      </w:pPr>
    </w:p>
    <w:p w:rsidR="009E583D" w:rsidRPr="0098349B" w:rsidRDefault="009E583D" w:rsidP="009E583D">
      <w:pPr>
        <w:tabs>
          <w:tab w:val="left" w:pos="11340"/>
          <w:tab w:val="left" w:pos="11520"/>
        </w:tabs>
        <w:jc w:val="right"/>
        <w:rPr>
          <w:sz w:val="28"/>
          <w:szCs w:val="28"/>
        </w:rPr>
      </w:pPr>
    </w:p>
    <w:p w:rsidR="009E583D" w:rsidRDefault="009E583D" w:rsidP="009E583D">
      <w:pPr>
        <w:jc w:val="center"/>
        <w:rPr>
          <w:sz w:val="28"/>
          <w:szCs w:val="28"/>
        </w:rPr>
      </w:pPr>
      <w:r>
        <w:rPr>
          <w:sz w:val="28"/>
          <w:szCs w:val="28"/>
        </w:rPr>
        <w:t>ПЕРЕЧЕНЬ</w:t>
      </w:r>
    </w:p>
    <w:p w:rsidR="009E583D" w:rsidRDefault="009E583D" w:rsidP="009E583D">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9E583D" w:rsidRDefault="009E583D" w:rsidP="009E583D">
      <w:pPr>
        <w:jc w:val="center"/>
        <w:rPr>
          <w:sz w:val="28"/>
          <w:szCs w:val="28"/>
        </w:rPr>
      </w:pPr>
    </w:p>
    <w:tbl>
      <w:tblPr>
        <w:tblW w:w="9073" w:type="dxa"/>
        <w:tblInd w:w="108" w:type="dxa"/>
        <w:tblLayout w:type="fixed"/>
        <w:tblLook w:val="00A0"/>
      </w:tblPr>
      <w:tblGrid>
        <w:gridCol w:w="5245"/>
        <w:gridCol w:w="851"/>
        <w:gridCol w:w="1559"/>
        <w:gridCol w:w="1418"/>
      </w:tblGrid>
      <w:tr w:rsidR="009E583D" w:rsidTr="009E583D">
        <w:trPr>
          <w:trHeight w:val="324"/>
        </w:trPr>
        <w:tc>
          <w:tcPr>
            <w:tcW w:w="5245" w:type="dxa"/>
            <w:tcBorders>
              <w:top w:val="single" w:sz="4" w:space="0" w:color="000000"/>
              <w:left w:val="single" w:sz="4" w:space="0" w:color="000000"/>
              <w:bottom w:val="single" w:sz="4" w:space="0" w:color="000000"/>
              <w:right w:val="single" w:sz="4" w:space="0" w:color="000000"/>
            </w:tcBorders>
          </w:tcPr>
          <w:p w:rsidR="009E583D" w:rsidRPr="009E583D" w:rsidRDefault="009E583D" w:rsidP="009E583D">
            <w:pPr>
              <w:jc w:val="center"/>
              <w:rPr>
                <w:kern w:val="2"/>
                <w:lang w:eastAsia="ar-SA"/>
              </w:rPr>
            </w:pPr>
          </w:p>
          <w:p w:rsidR="009E583D" w:rsidRPr="009E583D" w:rsidRDefault="009E583D" w:rsidP="009E583D">
            <w:pPr>
              <w:pStyle w:val="210"/>
              <w:snapToGrid w:val="0"/>
              <w:jc w:val="center"/>
              <w:rPr>
                <w:rFonts w:ascii="Times New Roman" w:hAnsi="Times New Roman"/>
                <w:kern w:val="2"/>
                <w:sz w:val="24"/>
                <w:szCs w:val="24"/>
              </w:rPr>
            </w:pPr>
            <w:r w:rsidRPr="009E583D">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9E583D" w:rsidRPr="009E583D" w:rsidRDefault="009E583D" w:rsidP="009E583D">
            <w:pPr>
              <w:pStyle w:val="210"/>
              <w:snapToGrid w:val="0"/>
              <w:ind w:left="-108"/>
              <w:jc w:val="center"/>
              <w:rPr>
                <w:rFonts w:ascii="Times New Roman" w:hAnsi="Times New Roman"/>
                <w:kern w:val="2"/>
                <w:sz w:val="24"/>
                <w:szCs w:val="24"/>
              </w:rPr>
            </w:pPr>
            <w:r w:rsidRPr="009E583D">
              <w:rPr>
                <w:rFonts w:ascii="Times New Roman" w:hAnsi="Times New Roman"/>
                <w:sz w:val="24"/>
                <w:szCs w:val="24"/>
              </w:rPr>
              <w:t>Кол-во,</w:t>
            </w:r>
          </w:p>
          <w:p w:rsidR="009E583D" w:rsidRPr="009E583D" w:rsidRDefault="009E583D" w:rsidP="009E583D">
            <w:pPr>
              <w:pStyle w:val="210"/>
              <w:ind w:left="-108"/>
              <w:jc w:val="center"/>
              <w:rPr>
                <w:rFonts w:ascii="Times New Roman" w:hAnsi="Times New Roman"/>
                <w:kern w:val="2"/>
                <w:sz w:val="24"/>
                <w:szCs w:val="24"/>
              </w:rPr>
            </w:pPr>
            <w:r w:rsidRPr="009E583D">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9E583D" w:rsidRPr="009E583D" w:rsidRDefault="009E583D" w:rsidP="009E583D">
            <w:pPr>
              <w:pStyle w:val="210"/>
              <w:snapToGrid w:val="0"/>
              <w:ind w:left="-108"/>
              <w:jc w:val="center"/>
              <w:rPr>
                <w:rFonts w:ascii="Times New Roman" w:hAnsi="Times New Roman"/>
                <w:kern w:val="2"/>
                <w:sz w:val="24"/>
                <w:szCs w:val="24"/>
              </w:rPr>
            </w:pPr>
            <w:r w:rsidRPr="009E583D">
              <w:rPr>
                <w:rFonts w:ascii="Times New Roman" w:hAnsi="Times New Roman"/>
                <w:sz w:val="24"/>
                <w:szCs w:val="24"/>
              </w:rPr>
              <w:t>Балансовая стоимость</w:t>
            </w:r>
          </w:p>
          <w:p w:rsidR="009E583D" w:rsidRPr="009E583D" w:rsidRDefault="009E583D" w:rsidP="009E583D">
            <w:pPr>
              <w:pStyle w:val="210"/>
              <w:ind w:left="-108"/>
              <w:jc w:val="center"/>
              <w:rPr>
                <w:rFonts w:ascii="Times New Roman" w:hAnsi="Times New Roman"/>
                <w:kern w:val="2"/>
                <w:sz w:val="24"/>
                <w:szCs w:val="24"/>
              </w:rPr>
            </w:pPr>
            <w:r w:rsidRPr="009E583D">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9E583D" w:rsidRPr="009E583D" w:rsidRDefault="009E583D" w:rsidP="009E583D">
            <w:pPr>
              <w:pStyle w:val="210"/>
              <w:snapToGrid w:val="0"/>
              <w:ind w:left="-108"/>
              <w:jc w:val="center"/>
              <w:rPr>
                <w:rFonts w:ascii="Times New Roman" w:hAnsi="Times New Roman"/>
                <w:kern w:val="2"/>
                <w:sz w:val="24"/>
                <w:szCs w:val="24"/>
              </w:rPr>
            </w:pPr>
            <w:r w:rsidRPr="009E583D">
              <w:rPr>
                <w:rFonts w:ascii="Times New Roman" w:hAnsi="Times New Roman"/>
                <w:sz w:val="24"/>
                <w:szCs w:val="24"/>
              </w:rPr>
              <w:t>Остаточная стоимость</w:t>
            </w:r>
          </w:p>
          <w:p w:rsidR="009E583D" w:rsidRPr="009E583D" w:rsidRDefault="009E583D" w:rsidP="009E583D">
            <w:pPr>
              <w:pStyle w:val="210"/>
              <w:ind w:left="-108"/>
              <w:jc w:val="center"/>
              <w:rPr>
                <w:rFonts w:ascii="Times New Roman" w:hAnsi="Times New Roman"/>
                <w:kern w:val="2"/>
                <w:sz w:val="24"/>
                <w:szCs w:val="24"/>
              </w:rPr>
            </w:pPr>
            <w:r w:rsidRPr="009E583D">
              <w:rPr>
                <w:rFonts w:ascii="Times New Roman" w:hAnsi="Times New Roman"/>
                <w:sz w:val="24"/>
                <w:szCs w:val="24"/>
              </w:rPr>
              <w:t>руб.</w:t>
            </w:r>
          </w:p>
        </w:tc>
      </w:tr>
      <w:tr w:rsidR="009E583D" w:rsidTr="009E583D">
        <w:trPr>
          <w:trHeight w:val="285"/>
        </w:trPr>
        <w:tc>
          <w:tcPr>
            <w:tcW w:w="5245" w:type="dxa"/>
            <w:tcBorders>
              <w:top w:val="single" w:sz="4" w:space="0" w:color="auto"/>
              <w:left w:val="single" w:sz="4" w:space="0" w:color="000000"/>
              <w:bottom w:val="single" w:sz="4" w:space="0" w:color="auto"/>
              <w:right w:val="single" w:sz="4" w:space="0" w:color="000000"/>
            </w:tcBorders>
          </w:tcPr>
          <w:p w:rsidR="009E583D" w:rsidRDefault="009E583D" w:rsidP="006E0862">
            <w:pPr>
              <w:suppressAutoHyphens/>
              <w:snapToGrid w:val="0"/>
              <w:rPr>
                <w:kern w:val="2"/>
                <w:lang w:eastAsia="ar-SA"/>
              </w:rPr>
            </w:pPr>
            <w:r>
              <w:t>Барро Н. Париж - всегда хорошая идея.</w:t>
            </w:r>
          </w:p>
        </w:tc>
        <w:tc>
          <w:tcPr>
            <w:tcW w:w="851" w:type="dxa"/>
            <w:tcBorders>
              <w:top w:val="single" w:sz="4" w:space="0" w:color="auto"/>
              <w:left w:val="single" w:sz="4" w:space="0" w:color="000000"/>
              <w:bottom w:val="single" w:sz="4" w:space="0" w:color="auto"/>
              <w:right w:val="nil"/>
            </w:tcBorders>
          </w:tcPr>
          <w:p w:rsidR="009E583D" w:rsidRDefault="009E583D" w:rsidP="006E0862">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9E583D" w:rsidRDefault="009E583D" w:rsidP="006E0862">
            <w:pPr>
              <w:suppressAutoHyphens/>
              <w:jc w:val="center"/>
              <w:rPr>
                <w:kern w:val="2"/>
                <w:lang w:eastAsia="ar-SA"/>
              </w:rPr>
            </w:pPr>
            <w:r>
              <w:rPr>
                <w:bCs/>
              </w:rPr>
              <w:t>376,00</w:t>
            </w:r>
          </w:p>
        </w:tc>
        <w:tc>
          <w:tcPr>
            <w:tcW w:w="1418" w:type="dxa"/>
            <w:tcBorders>
              <w:top w:val="single" w:sz="4" w:space="0" w:color="auto"/>
              <w:left w:val="single" w:sz="4" w:space="0" w:color="000000"/>
              <w:bottom w:val="single" w:sz="4" w:space="0" w:color="auto"/>
              <w:right w:val="single" w:sz="4" w:space="0" w:color="auto"/>
            </w:tcBorders>
          </w:tcPr>
          <w:p w:rsidR="009E583D" w:rsidRDefault="009E583D" w:rsidP="006E0862">
            <w:pPr>
              <w:suppressAutoHyphens/>
              <w:jc w:val="center"/>
              <w:rPr>
                <w:kern w:val="2"/>
                <w:lang w:eastAsia="ar-SA"/>
              </w:rPr>
            </w:pPr>
            <w:r>
              <w:rPr>
                <w:bCs/>
              </w:rPr>
              <w:t>376,00</w:t>
            </w:r>
          </w:p>
        </w:tc>
      </w:tr>
      <w:tr w:rsidR="009E583D" w:rsidTr="009E583D">
        <w:trPr>
          <w:trHeight w:val="285"/>
        </w:trPr>
        <w:tc>
          <w:tcPr>
            <w:tcW w:w="5245" w:type="dxa"/>
            <w:tcBorders>
              <w:top w:val="single" w:sz="4" w:space="0" w:color="auto"/>
              <w:left w:val="single" w:sz="4" w:space="0" w:color="000000"/>
              <w:bottom w:val="single" w:sz="4" w:space="0" w:color="auto"/>
              <w:right w:val="single" w:sz="4" w:space="0" w:color="000000"/>
            </w:tcBorders>
          </w:tcPr>
          <w:p w:rsidR="009E583D" w:rsidRDefault="009E583D" w:rsidP="006E0862">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tcPr>
          <w:p w:rsidR="009E583D" w:rsidRDefault="009E583D" w:rsidP="006E0862">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9E583D" w:rsidRDefault="009E583D" w:rsidP="006E0862">
            <w:pPr>
              <w:suppressAutoHyphens/>
              <w:jc w:val="center"/>
              <w:rPr>
                <w:kern w:val="2"/>
                <w:lang w:eastAsia="ar-SA"/>
              </w:rPr>
            </w:pPr>
            <w:r>
              <w:rPr>
                <w:bCs/>
              </w:rPr>
              <w:t>376,00</w:t>
            </w:r>
          </w:p>
        </w:tc>
        <w:tc>
          <w:tcPr>
            <w:tcW w:w="1418" w:type="dxa"/>
            <w:tcBorders>
              <w:top w:val="single" w:sz="4" w:space="0" w:color="auto"/>
              <w:left w:val="single" w:sz="4" w:space="0" w:color="000000"/>
              <w:bottom w:val="single" w:sz="4" w:space="0" w:color="auto"/>
              <w:right w:val="single" w:sz="4" w:space="0" w:color="auto"/>
            </w:tcBorders>
          </w:tcPr>
          <w:p w:rsidR="009E583D" w:rsidRDefault="009E583D" w:rsidP="006E0862">
            <w:pPr>
              <w:suppressAutoHyphens/>
              <w:jc w:val="center"/>
              <w:rPr>
                <w:kern w:val="2"/>
                <w:lang w:eastAsia="ar-SA"/>
              </w:rPr>
            </w:pPr>
            <w:r>
              <w:rPr>
                <w:bCs/>
              </w:rPr>
              <w:t>376,00</w:t>
            </w:r>
          </w:p>
        </w:tc>
      </w:tr>
    </w:tbl>
    <w:p w:rsidR="009E583D" w:rsidRDefault="009E583D" w:rsidP="009E583D">
      <w:pPr>
        <w:jc w:val="right"/>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555BE9" w:rsidRDefault="00555BE9"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9E583D">
        <w:rPr>
          <w:b/>
          <w:bCs/>
          <w:sz w:val="28"/>
        </w:rPr>
        <w:t>7</w:t>
      </w:r>
      <w:r>
        <w:rPr>
          <w:b/>
          <w:bCs/>
          <w:sz w:val="28"/>
        </w:rPr>
        <w:t>.05.2021   № 1</w:t>
      </w:r>
      <w:r w:rsidR="009E583D">
        <w:rPr>
          <w:b/>
          <w:bCs/>
          <w:sz w:val="28"/>
        </w:rPr>
        <w:t>64</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9E583D" w:rsidRPr="00781798" w:rsidRDefault="009E583D" w:rsidP="009E583D">
      <w:pPr>
        <w:rPr>
          <w:sz w:val="28"/>
          <w:szCs w:val="28"/>
        </w:rPr>
      </w:pPr>
    </w:p>
    <w:p w:rsidR="009E583D" w:rsidRDefault="009E583D" w:rsidP="009E583D">
      <w:pPr>
        <w:rPr>
          <w:sz w:val="28"/>
          <w:szCs w:val="28"/>
        </w:rPr>
      </w:pPr>
      <w:r w:rsidRPr="00802407">
        <w:rPr>
          <w:sz w:val="28"/>
          <w:szCs w:val="28"/>
        </w:rPr>
        <w:t xml:space="preserve">О </w:t>
      </w:r>
      <w:r>
        <w:rPr>
          <w:sz w:val="28"/>
          <w:szCs w:val="28"/>
        </w:rPr>
        <w:t>передаче имущества</w:t>
      </w:r>
    </w:p>
    <w:p w:rsidR="009E583D" w:rsidRDefault="009E583D" w:rsidP="009E583D">
      <w:pPr>
        <w:rPr>
          <w:sz w:val="28"/>
          <w:szCs w:val="28"/>
        </w:rPr>
      </w:pPr>
    </w:p>
    <w:p w:rsidR="009E583D" w:rsidRDefault="009E583D" w:rsidP="009E583D">
      <w:pPr>
        <w:rPr>
          <w:sz w:val="28"/>
          <w:szCs w:val="28"/>
        </w:rPr>
      </w:pPr>
    </w:p>
    <w:p w:rsidR="009E583D" w:rsidRPr="00802407" w:rsidRDefault="009E583D" w:rsidP="009E583D">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15.03.2021 № 324, </w:t>
      </w:r>
      <w:r w:rsidRPr="00802407">
        <w:rPr>
          <w:sz w:val="28"/>
          <w:szCs w:val="28"/>
        </w:rPr>
        <w:t>ПОСТАНОВЛЯЮ:</w:t>
      </w:r>
    </w:p>
    <w:p w:rsidR="009E583D" w:rsidRDefault="009E583D" w:rsidP="009E583D">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9E583D" w:rsidRDefault="009E583D" w:rsidP="009E583D">
      <w:pPr>
        <w:ind w:firstLine="900"/>
        <w:jc w:val="both"/>
        <w:rPr>
          <w:color w:val="000000"/>
          <w:sz w:val="28"/>
        </w:rPr>
      </w:pPr>
      <w:r w:rsidRPr="002E2CCF">
        <w:rPr>
          <w:color w:val="000000"/>
          <w:sz w:val="28"/>
          <w:szCs w:val="28"/>
        </w:rPr>
        <w:t>2. Передать имущество в оперативное управление М</w:t>
      </w:r>
      <w:r>
        <w:rPr>
          <w:color w:val="000000"/>
          <w:sz w:val="28"/>
          <w:szCs w:val="28"/>
        </w:rPr>
        <w:t>К</w:t>
      </w:r>
      <w:r w:rsidRPr="002E2CCF">
        <w:rPr>
          <w:color w:val="000000"/>
          <w:sz w:val="28"/>
          <w:szCs w:val="28"/>
        </w:rPr>
        <w:t>ОУ «</w:t>
      </w:r>
      <w:r>
        <w:rPr>
          <w:color w:val="000000"/>
          <w:sz w:val="28"/>
          <w:szCs w:val="28"/>
        </w:rPr>
        <w:t>Поломошенская</w:t>
      </w:r>
      <w:r w:rsidRPr="002E2CCF">
        <w:rPr>
          <w:color w:val="000000"/>
          <w:sz w:val="28"/>
          <w:szCs w:val="28"/>
        </w:rPr>
        <w:t xml:space="preserve"> СОШ» согласно приложению 2.</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9E583D" w:rsidRDefault="009E583D"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9E583D">
      <w:pPr>
        <w:jc w:val="right"/>
        <w:rPr>
          <w:sz w:val="28"/>
          <w:szCs w:val="28"/>
        </w:rPr>
      </w:pPr>
      <w:r w:rsidRPr="0098349B">
        <w:rPr>
          <w:sz w:val="28"/>
          <w:szCs w:val="28"/>
        </w:rPr>
        <w:lastRenderedPageBreak/>
        <w:t xml:space="preserve">Приложение </w:t>
      </w:r>
      <w:r>
        <w:rPr>
          <w:sz w:val="28"/>
          <w:szCs w:val="28"/>
        </w:rPr>
        <w:t>1</w:t>
      </w:r>
    </w:p>
    <w:p w:rsidR="009E583D" w:rsidRDefault="009E583D" w:rsidP="009E583D">
      <w:pPr>
        <w:jc w:val="right"/>
        <w:rPr>
          <w:sz w:val="28"/>
          <w:szCs w:val="28"/>
        </w:rPr>
      </w:pPr>
      <w:r w:rsidRPr="0098349B">
        <w:rPr>
          <w:sz w:val="28"/>
          <w:szCs w:val="28"/>
        </w:rPr>
        <w:t xml:space="preserve">к постановлению </w:t>
      </w:r>
    </w:p>
    <w:p w:rsidR="009E583D" w:rsidRPr="00B877D3" w:rsidRDefault="009E583D" w:rsidP="009E583D">
      <w:pPr>
        <w:jc w:val="right"/>
        <w:rPr>
          <w:sz w:val="28"/>
          <w:szCs w:val="28"/>
        </w:rPr>
      </w:pPr>
      <w:r>
        <w:rPr>
          <w:sz w:val="28"/>
          <w:szCs w:val="28"/>
        </w:rPr>
        <w:t>от 17.05.2021 № 164</w:t>
      </w:r>
    </w:p>
    <w:p w:rsidR="009E583D" w:rsidRDefault="009E583D" w:rsidP="009E583D">
      <w:pPr>
        <w:jc w:val="right"/>
        <w:rPr>
          <w:sz w:val="28"/>
          <w:szCs w:val="28"/>
        </w:rPr>
      </w:pPr>
    </w:p>
    <w:p w:rsidR="009E583D" w:rsidRDefault="009E583D" w:rsidP="009E583D">
      <w:pPr>
        <w:jc w:val="right"/>
        <w:rPr>
          <w:sz w:val="28"/>
          <w:szCs w:val="28"/>
        </w:rPr>
      </w:pPr>
    </w:p>
    <w:p w:rsidR="009E583D" w:rsidRPr="0098349B" w:rsidRDefault="009E583D" w:rsidP="009E583D">
      <w:pPr>
        <w:jc w:val="right"/>
        <w:rPr>
          <w:sz w:val="28"/>
          <w:szCs w:val="28"/>
        </w:rPr>
      </w:pPr>
    </w:p>
    <w:p w:rsidR="009E583D" w:rsidRDefault="009E583D" w:rsidP="009E583D">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9E583D" w:rsidRDefault="009E583D" w:rsidP="009E583D">
      <w:pPr>
        <w:jc w:val="center"/>
      </w:pPr>
    </w:p>
    <w:p w:rsidR="009E583D" w:rsidRDefault="009E583D" w:rsidP="009E583D">
      <w:pPr>
        <w:jc w:val="center"/>
      </w:pPr>
    </w:p>
    <w:p w:rsidR="009E583D" w:rsidRDefault="009E583D" w:rsidP="009E583D">
      <w:pPr>
        <w:jc w:val="center"/>
      </w:pPr>
    </w:p>
    <w:tbl>
      <w:tblPr>
        <w:tblW w:w="90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928"/>
        <w:gridCol w:w="1559"/>
        <w:gridCol w:w="2551"/>
      </w:tblGrid>
      <w:tr w:rsidR="009E583D" w:rsidRPr="00DF1C38" w:rsidTr="009E583D">
        <w:trPr>
          <w:trHeight w:val="560"/>
          <w:jc w:val="center"/>
        </w:trPr>
        <w:tc>
          <w:tcPr>
            <w:tcW w:w="4928" w:type="dxa"/>
          </w:tcPr>
          <w:p w:rsidR="009E583D" w:rsidRPr="00DF1C38" w:rsidRDefault="009E583D" w:rsidP="009E583D">
            <w:pPr>
              <w:pStyle w:val="23"/>
              <w:spacing w:after="0" w:line="240" w:lineRule="auto"/>
              <w:jc w:val="center"/>
              <w:rPr>
                <w:lang w:val="ru-RU" w:eastAsia="ru-RU"/>
              </w:rPr>
            </w:pPr>
            <w:r w:rsidRPr="00DF1C38">
              <w:rPr>
                <w:lang w:val="ru-RU" w:eastAsia="ru-RU"/>
              </w:rPr>
              <w:t>Наименование</w:t>
            </w:r>
          </w:p>
          <w:p w:rsidR="009E583D" w:rsidRPr="00DF1C38" w:rsidRDefault="009E583D" w:rsidP="009E583D">
            <w:pPr>
              <w:jc w:val="center"/>
            </w:pPr>
            <w:r w:rsidRPr="00DF1C38">
              <w:t>имущества</w:t>
            </w:r>
          </w:p>
        </w:tc>
        <w:tc>
          <w:tcPr>
            <w:tcW w:w="1559" w:type="dxa"/>
          </w:tcPr>
          <w:p w:rsidR="009E583D" w:rsidRPr="00DF1C38" w:rsidRDefault="009E583D" w:rsidP="009E583D">
            <w:pPr>
              <w:jc w:val="center"/>
            </w:pPr>
            <w:r w:rsidRPr="00DF1C38">
              <w:t>Количество, шт.</w:t>
            </w:r>
          </w:p>
        </w:tc>
        <w:tc>
          <w:tcPr>
            <w:tcW w:w="2551" w:type="dxa"/>
          </w:tcPr>
          <w:p w:rsidR="009E583D" w:rsidRPr="00DF1C38" w:rsidRDefault="009E583D" w:rsidP="009E583D">
            <w:pPr>
              <w:jc w:val="center"/>
            </w:pPr>
            <w:r w:rsidRPr="00DF1C38">
              <w:t>Балансовая стоимость, руб.</w:t>
            </w:r>
          </w:p>
        </w:tc>
      </w:tr>
      <w:tr w:rsidR="009E583D" w:rsidRPr="00853052" w:rsidTr="009E583D">
        <w:trPr>
          <w:trHeight w:val="320"/>
          <w:jc w:val="center"/>
        </w:trPr>
        <w:tc>
          <w:tcPr>
            <w:tcW w:w="4928" w:type="dxa"/>
          </w:tcPr>
          <w:p w:rsidR="009E583D" w:rsidRPr="009C4CB4" w:rsidRDefault="009E583D" w:rsidP="006E0862">
            <w:pPr>
              <w:rPr>
                <w:color w:val="000000"/>
              </w:rPr>
            </w:pPr>
            <w:r w:rsidRPr="009C4CB4">
              <w:rPr>
                <w:color w:val="000000"/>
              </w:rPr>
              <w:t>доска магнитно-меловая</w:t>
            </w:r>
          </w:p>
        </w:tc>
        <w:tc>
          <w:tcPr>
            <w:tcW w:w="1559" w:type="dxa"/>
          </w:tcPr>
          <w:p w:rsidR="009E583D" w:rsidRPr="00410ABA" w:rsidRDefault="009E583D" w:rsidP="006E0862">
            <w:pPr>
              <w:jc w:val="center"/>
              <w:rPr>
                <w:color w:val="000000"/>
              </w:rPr>
            </w:pPr>
            <w:r w:rsidRPr="00410ABA">
              <w:rPr>
                <w:color w:val="000000"/>
              </w:rPr>
              <w:t>2</w:t>
            </w:r>
          </w:p>
        </w:tc>
        <w:tc>
          <w:tcPr>
            <w:tcW w:w="2551" w:type="dxa"/>
          </w:tcPr>
          <w:p w:rsidR="009E583D" w:rsidRPr="00410ABA" w:rsidRDefault="009E583D" w:rsidP="006E0862">
            <w:pPr>
              <w:jc w:val="center"/>
              <w:rPr>
                <w:color w:val="000000"/>
              </w:rPr>
            </w:pPr>
            <w:r w:rsidRPr="00410ABA">
              <w:rPr>
                <w:color w:val="000000"/>
              </w:rPr>
              <w:t>13528,50</w:t>
            </w:r>
          </w:p>
        </w:tc>
      </w:tr>
    </w:tbl>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jc w:val="right"/>
        <w:rPr>
          <w:sz w:val="28"/>
          <w:szCs w:val="28"/>
        </w:rPr>
      </w:pPr>
      <w:r w:rsidRPr="0098349B">
        <w:rPr>
          <w:sz w:val="28"/>
          <w:szCs w:val="28"/>
        </w:rPr>
        <w:t xml:space="preserve">Приложение </w:t>
      </w:r>
      <w:r>
        <w:rPr>
          <w:sz w:val="28"/>
          <w:szCs w:val="28"/>
        </w:rPr>
        <w:t>2</w:t>
      </w:r>
    </w:p>
    <w:p w:rsidR="009E583D" w:rsidRDefault="009E583D" w:rsidP="009E583D">
      <w:pPr>
        <w:jc w:val="right"/>
        <w:rPr>
          <w:sz w:val="28"/>
          <w:szCs w:val="28"/>
        </w:rPr>
      </w:pPr>
      <w:r w:rsidRPr="0098349B">
        <w:rPr>
          <w:sz w:val="28"/>
          <w:szCs w:val="28"/>
        </w:rPr>
        <w:t xml:space="preserve">к постановлению </w:t>
      </w:r>
    </w:p>
    <w:p w:rsidR="009E583D" w:rsidRPr="00B877D3" w:rsidRDefault="009E583D" w:rsidP="009E583D">
      <w:pPr>
        <w:jc w:val="right"/>
        <w:rPr>
          <w:sz w:val="28"/>
          <w:szCs w:val="28"/>
        </w:rPr>
      </w:pPr>
      <w:r>
        <w:rPr>
          <w:sz w:val="28"/>
          <w:szCs w:val="28"/>
        </w:rPr>
        <w:t>от 17.05.2021 № 164</w:t>
      </w:r>
    </w:p>
    <w:p w:rsidR="009E583D" w:rsidRPr="0098349B" w:rsidRDefault="009E583D" w:rsidP="009E583D">
      <w:pPr>
        <w:jc w:val="right"/>
        <w:rPr>
          <w:sz w:val="28"/>
          <w:szCs w:val="28"/>
        </w:rPr>
      </w:pPr>
    </w:p>
    <w:p w:rsidR="009E583D" w:rsidRDefault="009E583D" w:rsidP="009E583D">
      <w:pPr>
        <w:jc w:val="center"/>
        <w:rPr>
          <w:sz w:val="28"/>
          <w:szCs w:val="28"/>
        </w:rPr>
      </w:pPr>
    </w:p>
    <w:p w:rsidR="009E583D" w:rsidRDefault="009E583D" w:rsidP="009E583D">
      <w:pPr>
        <w:jc w:val="center"/>
        <w:rPr>
          <w:sz w:val="28"/>
          <w:szCs w:val="28"/>
        </w:rPr>
      </w:pPr>
      <w:r w:rsidRPr="0098349B">
        <w:rPr>
          <w:sz w:val="28"/>
          <w:szCs w:val="28"/>
        </w:rPr>
        <w:t>Перечень имущества,</w:t>
      </w:r>
      <w:r>
        <w:rPr>
          <w:sz w:val="28"/>
          <w:szCs w:val="28"/>
        </w:rPr>
        <w:t xml:space="preserve"> </w:t>
      </w:r>
    </w:p>
    <w:p w:rsidR="009E583D" w:rsidRDefault="009E583D" w:rsidP="009E583D">
      <w:pPr>
        <w:jc w:val="center"/>
        <w:rPr>
          <w:sz w:val="28"/>
          <w:szCs w:val="28"/>
        </w:rPr>
      </w:pPr>
      <w:r>
        <w:rPr>
          <w:sz w:val="28"/>
          <w:szCs w:val="28"/>
        </w:rPr>
        <w:t>передаваемого в оперативное  управление</w:t>
      </w:r>
    </w:p>
    <w:p w:rsidR="009E583D" w:rsidRDefault="009E583D" w:rsidP="009E583D">
      <w:pPr>
        <w:jc w:val="center"/>
        <w:rPr>
          <w:sz w:val="28"/>
          <w:szCs w:val="28"/>
        </w:rPr>
      </w:pPr>
      <w:r w:rsidRPr="009C440E">
        <w:rPr>
          <w:sz w:val="28"/>
          <w:szCs w:val="28"/>
        </w:rPr>
        <w:t>М</w:t>
      </w:r>
      <w:r>
        <w:rPr>
          <w:sz w:val="28"/>
          <w:szCs w:val="28"/>
        </w:rPr>
        <w:t>К</w:t>
      </w:r>
      <w:r w:rsidRPr="009C440E">
        <w:rPr>
          <w:sz w:val="28"/>
          <w:szCs w:val="28"/>
        </w:rPr>
        <w:t>ОУ «</w:t>
      </w:r>
      <w:r>
        <w:rPr>
          <w:sz w:val="28"/>
          <w:szCs w:val="28"/>
        </w:rPr>
        <w:t xml:space="preserve">Поломошенская </w:t>
      </w:r>
      <w:r w:rsidRPr="009C440E">
        <w:rPr>
          <w:sz w:val="28"/>
          <w:szCs w:val="28"/>
        </w:rPr>
        <w:t>СОШ»</w:t>
      </w:r>
    </w:p>
    <w:p w:rsidR="009E583D" w:rsidRDefault="009E583D" w:rsidP="009E583D">
      <w:pPr>
        <w:jc w:val="center"/>
        <w:rPr>
          <w:sz w:val="28"/>
          <w:szCs w:val="28"/>
        </w:rPr>
      </w:pPr>
    </w:p>
    <w:tbl>
      <w:tblPr>
        <w:tblW w:w="8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1"/>
        <w:gridCol w:w="1559"/>
        <w:gridCol w:w="2551"/>
      </w:tblGrid>
      <w:tr w:rsidR="009E583D" w:rsidTr="009E583D">
        <w:trPr>
          <w:trHeight w:val="560"/>
          <w:jc w:val="center"/>
        </w:trPr>
        <w:tc>
          <w:tcPr>
            <w:tcW w:w="4591" w:type="dxa"/>
            <w:tcBorders>
              <w:top w:val="single" w:sz="4" w:space="0" w:color="auto"/>
              <w:left w:val="single" w:sz="4" w:space="0" w:color="auto"/>
              <w:bottom w:val="single" w:sz="4" w:space="0" w:color="auto"/>
              <w:right w:val="single" w:sz="4" w:space="0" w:color="auto"/>
            </w:tcBorders>
          </w:tcPr>
          <w:p w:rsidR="009E583D" w:rsidRDefault="009E583D" w:rsidP="009E583D">
            <w:pPr>
              <w:pStyle w:val="23"/>
              <w:spacing w:after="0" w:line="240" w:lineRule="auto"/>
              <w:jc w:val="center"/>
              <w:rPr>
                <w:lang w:val="ru-RU" w:eastAsia="ru-RU"/>
              </w:rPr>
            </w:pPr>
            <w:r>
              <w:rPr>
                <w:lang w:val="ru-RU" w:eastAsia="ru-RU"/>
              </w:rPr>
              <w:t>Наименование</w:t>
            </w:r>
          </w:p>
          <w:p w:rsidR="009E583D" w:rsidRDefault="009E583D" w:rsidP="009E583D">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tcPr>
          <w:p w:rsidR="009E583D" w:rsidRDefault="009E583D" w:rsidP="009E583D">
            <w:pPr>
              <w:jc w:val="center"/>
            </w:pPr>
            <w:r>
              <w:t>Количество, шт.</w:t>
            </w:r>
          </w:p>
        </w:tc>
        <w:tc>
          <w:tcPr>
            <w:tcW w:w="2551" w:type="dxa"/>
            <w:tcBorders>
              <w:top w:val="single" w:sz="4" w:space="0" w:color="auto"/>
              <w:left w:val="single" w:sz="4" w:space="0" w:color="auto"/>
              <w:bottom w:val="single" w:sz="4" w:space="0" w:color="auto"/>
              <w:right w:val="single" w:sz="4" w:space="0" w:color="auto"/>
            </w:tcBorders>
          </w:tcPr>
          <w:p w:rsidR="009E583D" w:rsidRDefault="009E583D" w:rsidP="009E583D">
            <w:pPr>
              <w:jc w:val="center"/>
            </w:pPr>
            <w:r>
              <w:t>Балансовая стоимость, руб.</w:t>
            </w:r>
          </w:p>
        </w:tc>
      </w:tr>
      <w:tr w:rsidR="009E583D" w:rsidTr="009E583D">
        <w:trPr>
          <w:trHeight w:val="320"/>
          <w:jc w:val="center"/>
        </w:trPr>
        <w:tc>
          <w:tcPr>
            <w:tcW w:w="4591"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доска магнитно-меловая</w:t>
            </w:r>
          </w:p>
        </w:tc>
        <w:tc>
          <w:tcPr>
            <w:tcW w:w="1559"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2</w:t>
            </w:r>
          </w:p>
        </w:tc>
        <w:tc>
          <w:tcPr>
            <w:tcW w:w="255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13528,50</w:t>
            </w:r>
          </w:p>
        </w:tc>
      </w:tr>
    </w:tbl>
    <w:p w:rsidR="009E583D" w:rsidRDefault="009E583D" w:rsidP="009E583D">
      <w:pPr>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555BE9" w:rsidRDefault="00555BE9" w:rsidP="00555BE9">
      <w:pPr>
        <w:jc w:val="both"/>
        <w:rPr>
          <w:sz w:val="28"/>
          <w:szCs w:val="28"/>
        </w:rPr>
      </w:pPr>
    </w:p>
    <w:p w:rsidR="00555BE9" w:rsidRDefault="00555BE9" w:rsidP="00555BE9">
      <w:pPr>
        <w:jc w:val="center"/>
        <w:rPr>
          <w:b/>
          <w:iCs/>
        </w:rPr>
      </w:pPr>
      <w:r>
        <w:rPr>
          <w:b/>
          <w:iCs/>
        </w:rPr>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9E583D">
        <w:rPr>
          <w:b/>
          <w:bCs/>
          <w:sz w:val="28"/>
        </w:rPr>
        <w:t>7</w:t>
      </w:r>
      <w:r>
        <w:rPr>
          <w:b/>
          <w:bCs/>
          <w:sz w:val="28"/>
        </w:rPr>
        <w:t>.05.2021   № 1</w:t>
      </w:r>
      <w:r w:rsidR="009E583D">
        <w:rPr>
          <w:b/>
          <w:bCs/>
          <w:sz w:val="28"/>
        </w:rPr>
        <w:t>6</w:t>
      </w:r>
      <w:r>
        <w:rPr>
          <w:b/>
          <w:bCs/>
          <w:sz w:val="28"/>
        </w:rPr>
        <w:t>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9E583D" w:rsidRPr="00781798" w:rsidRDefault="009E583D" w:rsidP="009E583D">
      <w:pPr>
        <w:rPr>
          <w:sz w:val="28"/>
          <w:szCs w:val="28"/>
        </w:rPr>
      </w:pPr>
    </w:p>
    <w:p w:rsidR="009E583D" w:rsidRDefault="009E583D" w:rsidP="009E583D">
      <w:pPr>
        <w:rPr>
          <w:sz w:val="28"/>
          <w:szCs w:val="28"/>
        </w:rPr>
      </w:pPr>
      <w:r w:rsidRPr="00802407">
        <w:rPr>
          <w:sz w:val="28"/>
          <w:szCs w:val="28"/>
        </w:rPr>
        <w:t xml:space="preserve">О </w:t>
      </w:r>
      <w:r>
        <w:rPr>
          <w:sz w:val="28"/>
          <w:szCs w:val="28"/>
        </w:rPr>
        <w:t>передаче имущества</w:t>
      </w:r>
    </w:p>
    <w:p w:rsidR="009E583D" w:rsidRDefault="009E583D" w:rsidP="009E583D">
      <w:pPr>
        <w:rPr>
          <w:sz w:val="28"/>
          <w:szCs w:val="28"/>
        </w:rPr>
      </w:pPr>
    </w:p>
    <w:p w:rsidR="009E583D" w:rsidRDefault="009E583D" w:rsidP="009E583D">
      <w:pPr>
        <w:rPr>
          <w:sz w:val="28"/>
          <w:szCs w:val="28"/>
        </w:rPr>
      </w:pPr>
    </w:p>
    <w:p w:rsidR="009E583D" w:rsidRPr="00802407" w:rsidRDefault="009E583D" w:rsidP="009E583D">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18.02.2021 № 217, </w:t>
      </w:r>
      <w:r w:rsidRPr="00802407">
        <w:rPr>
          <w:sz w:val="28"/>
          <w:szCs w:val="28"/>
        </w:rPr>
        <w:t>ПОСТАНОВЛЯЮ:</w:t>
      </w:r>
    </w:p>
    <w:p w:rsidR="009E583D" w:rsidRDefault="009B6EBE" w:rsidP="009B6EBE">
      <w:pPr>
        <w:ind w:firstLine="851"/>
        <w:jc w:val="both"/>
        <w:rPr>
          <w:sz w:val="28"/>
          <w:szCs w:val="28"/>
        </w:rPr>
      </w:pPr>
      <w:r>
        <w:rPr>
          <w:sz w:val="28"/>
          <w:szCs w:val="28"/>
        </w:rPr>
        <w:t xml:space="preserve">1. </w:t>
      </w:r>
      <w:r w:rsidR="009E583D">
        <w:rPr>
          <w:sz w:val="28"/>
          <w:szCs w:val="28"/>
        </w:rPr>
        <w:t>Принять в собственность муниципального образования Новичихинский район  имущество согласно приложению 1.</w:t>
      </w:r>
    </w:p>
    <w:p w:rsidR="009E583D" w:rsidRDefault="009E583D" w:rsidP="009E583D">
      <w:pPr>
        <w:ind w:firstLine="900"/>
        <w:jc w:val="both"/>
        <w:rPr>
          <w:color w:val="000000"/>
          <w:sz w:val="28"/>
        </w:rPr>
      </w:pPr>
      <w:r w:rsidRPr="002E2CCF">
        <w:rPr>
          <w:color w:val="000000"/>
          <w:sz w:val="28"/>
          <w:szCs w:val="28"/>
        </w:rPr>
        <w:t>2. Передать имущество в оперативное управление 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2.</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9E583D" w:rsidRDefault="009E583D"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9E583D">
      <w:pPr>
        <w:jc w:val="right"/>
        <w:rPr>
          <w:sz w:val="28"/>
          <w:szCs w:val="28"/>
        </w:rPr>
      </w:pPr>
      <w:r w:rsidRPr="0098349B">
        <w:rPr>
          <w:sz w:val="28"/>
          <w:szCs w:val="28"/>
        </w:rPr>
        <w:lastRenderedPageBreak/>
        <w:t xml:space="preserve">Приложение </w:t>
      </w:r>
      <w:r>
        <w:rPr>
          <w:sz w:val="28"/>
          <w:szCs w:val="28"/>
        </w:rPr>
        <w:t>1</w:t>
      </w:r>
    </w:p>
    <w:p w:rsidR="009E583D" w:rsidRDefault="009E583D" w:rsidP="009E583D">
      <w:pPr>
        <w:jc w:val="right"/>
        <w:rPr>
          <w:sz w:val="28"/>
          <w:szCs w:val="28"/>
        </w:rPr>
      </w:pPr>
      <w:r w:rsidRPr="0098349B">
        <w:rPr>
          <w:sz w:val="28"/>
          <w:szCs w:val="28"/>
        </w:rPr>
        <w:t xml:space="preserve">к постановлению </w:t>
      </w:r>
    </w:p>
    <w:p w:rsidR="009E583D" w:rsidRPr="00B877D3" w:rsidRDefault="009E583D" w:rsidP="009E583D">
      <w:pPr>
        <w:jc w:val="right"/>
        <w:rPr>
          <w:sz w:val="28"/>
          <w:szCs w:val="28"/>
        </w:rPr>
      </w:pPr>
      <w:r>
        <w:rPr>
          <w:sz w:val="28"/>
          <w:szCs w:val="28"/>
        </w:rPr>
        <w:t>от 17.05.2021 № 165</w:t>
      </w:r>
    </w:p>
    <w:p w:rsidR="009E583D" w:rsidRDefault="009E583D" w:rsidP="009E583D">
      <w:pPr>
        <w:jc w:val="right"/>
        <w:rPr>
          <w:sz w:val="28"/>
          <w:szCs w:val="28"/>
        </w:rPr>
      </w:pPr>
    </w:p>
    <w:p w:rsidR="009E583D" w:rsidRPr="0098349B" w:rsidRDefault="009E583D" w:rsidP="009E583D">
      <w:pPr>
        <w:jc w:val="right"/>
        <w:rPr>
          <w:sz w:val="28"/>
          <w:szCs w:val="28"/>
        </w:rPr>
      </w:pPr>
    </w:p>
    <w:p w:rsidR="009E583D" w:rsidRDefault="009E583D" w:rsidP="009E583D">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9E583D" w:rsidRDefault="009E583D" w:rsidP="009E583D">
      <w:pPr>
        <w:jc w:val="center"/>
      </w:pPr>
    </w:p>
    <w:p w:rsidR="009E583D" w:rsidRDefault="009E583D" w:rsidP="009E583D">
      <w:pPr>
        <w:jc w:val="center"/>
      </w:pPr>
    </w:p>
    <w:tbl>
      <w:tblPr>
        <w:tblW w:w="9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1"/>
        <w:gridCol w:w="1559"/>
        <w:gridCol w:w="2551"/>
      </w:tblGrid>
      <w:tr w:rsidR="009E583D" w:rsidRPr="008862F6" w:rsidTr="009E583D">
        <w:trPr>
          <w:trHeight w:val="560"/>
          <w:jc w:val="center"/>
        </w:trPr>
        <w:tc>
          <w:tcPr>
            <w:tcW w:w="5211" w:type="dxa"/>
          </w:tcPr>
          <w:p w:rsidR="009E583D" w:rsidRPr="00DF1C38" w:rsidRDefault="009E583D" w:rsidP="009E583D">
            <w:pPr>
              <w:pStyle w:val="23"/>
              <w:spacing w:after="0" w:line="240" w:lineRule="auto"/>
              <w:jc w:val="center"/>
              <w:rPr>
                <w:lang w:val="ru-RU" w:eastAsia="ru-RU"/>
              </w:rPr>
            </w:pPr>
            <w:r w:rsidRPr="00DF1C38">
              <w:rPr>
                <w:lang w:val="ru-RU" w:eastAsia="ru-RU"/>
              </w:rPr>
              <w:t>Наименование</w:t>
            </w:r>
          </w:p>
          <w:p w:rsidR="009E583D" w:rsidRPr="00DF1C38" w:rsidRDefault="009E583D" w:rsidP="009E583D">
            <w:pPr>
              <w:jc w:val="center"/>
            </w:pPr>
            <w:r w:rsidRPr="00DF1C38">
              <w:t>имущества</w:t>
            </w:r>
          </w:p>
        </w:tc>
        <w:tc>
          <w:tcPr>
            <w:tcW w:w="1559" w:type="dxa"/>
          </w:tcPr>
          <w:p w:rsidR="009E583D" w:rsidRPr="00DF1C38" w:rsidRDefault="009E583D" w:rsidP="009E583D">
            <w:pPr>
              <w:jc w:val="center"/>
            </w:pPr>
            <w:r w:rsidRPr="00DF1C38">
              <w:t>Количество, шт.</w:t>
            </w:r>
          </w:p>
        </w:tc>
        <w:tc>
          <w:tcPr>
            <w:tcW w:w="2551" w:type="dxa"/>
          </w:tcPr>
          <w:p w:rsidR="009E583D" w:rsidRPr="00DF1C38" w:rsidRDefault="009E583D" w:rsidP="009E583D">
            <w:pPr>
              <w:jc w:val="center"/>
            </w:pPr>
            <w:r w:rsidRPr="00DF1C38">
              <w:t>Балансовая стоимость, руб.</w:t>
            </w:r>
          </w:p>
        </w:tc>
      </w:tr>
      <w:tr w:rsidR="009E583D" w:rsidRPr="008862F6" w:rsidTr="009E583D">
        <w:trPr>
          <w:trHeight w:val="560"/>
          <w:jc w:val="center"/>
        </w:trPr>
        <w:tc>
          <w:tcPr>
            <w:tcW w:w="5211" w:type="dxa"/>
          </w:tcPr>
          <w:p w:rsidR="009E583D" w:rsidRPr="00FD6DA5" w:rsidRDefault="009E583D" w:rsidP="006E0862">
            <w:pPr>
              <w:rPr>
                <w:color w:val="000000"/>
              </w:rPr>
            </w:pPr>
            <w:r w:rsidRPr="00FD6DA5">
              <w:rPr>
                <w:color w:val="000000"/>
              </w:rPr>
              <w:t>журнал «Алтай» №3/2020</w:t>
            </w:r>
          </w:p>
        </w:tc>
        <w:tc>
          <w:tcPr>
            <w:tcW w:w="1559" w:type="dxa"/>
          </w:tcPr>
          <w:p w:rsidR="009E583D" w:rsidRPr="00FD6DA5" w:rsidRDefault="009E583D" w:rsidP="006E0862">
            <w:pPr>
              <w:jc w:val="center"/>
              <w:rPr>
                <w:color w:val="000000"/>
              </w:rPr>
            </w:pPr>
            <w:r w:rsidRPr="00FD6DA5">
              <w:rPr>
                <w:color w:val="000000"/>
              </w:rPr>
              <w:t>1</w:t>
            </w:r>
          </w:p>
        </w:tc>
        <w:tc>
          <w:tcPr>
            <w:tcW w:w="2551" w:type="dxa"/>
          </w:tcPr>
          <w:p w:rsidR="009E583D" w:rsidRPr="00FD6DA5" w:rsidRDefault="009E583D" w:rsidP="006E0862">
            <w:pPr>
              <w:rPr>
                <w:color w:val="000000"/>
              </w:rPr>
            </w:pPr>
            <w:r w:rsidRPr="00FD6DA5">
              <w:rPr>
                <w:color w:val="000000"/>
              </w:rPr>
              <w:t>85,16</w:t>
            </w:r>
          </w:p>
        </w:tc>
      </w:tr>
      <w:tr w:rsidR="009E583D" w:rsidRPr="008862F6" w:rsidTr="009E583D">
        <w:trPr>
          <w:trHeight w:val="560"/>
          <w:jc w:val="center"/>
        </w:trPr>
        <w:tc>
          <w:tcPr>
            <w:tcW w:w="5211" w:type="dxa"/>
          </w:tcPr>
          <w:p w:rsidR="009E583D" w:rsidRPr="00FD6DA5" w:rsidRDefault="009E583D" w:rsidP="006E0862">
            <w:pPr>
              <w:rPr>
                <w:color w:val="000000"/>
              </w:rPr>
            </w:pPr>
            <w:r w:rsidRPr="00FD6DA5">
              <w:rPr>
                <w:color w:val="000000"/>
              </w:rPr>
              <w:t>журнал «Культура Алтайского края» №3/2020</w:t>
            </w:r>
          </w:p>
        </w:tc>
        <w:tc>
          <w:tcPr>
            <w:tcW w:w="1559" w:type="dxa"/>
          </w:tcPr>
          <w:p w:rsidR="009E583D" w:rsidRPr="00FD6DA5" w:rsidRDefault="009E583D" w:rsidP="006E0862">
            <w:pPr>
              <w:jc w:val="center"/>
              <w:rPr>
                <w:color w:val="000000"/>
              </w:rPr>
            </w:pPr>
            <w:r w:rsidRPr="00FD6DA5">
              <w:rPr>
                <w:color w:val="000000"/>
              </w:rPr>
              <w:t>2</w:t>
            </w:r>
          </w:p>
        </w:tc>
        <w:tc>
          <w:tcPr>
            <w:tcW w:w="2551" w:type="dxa"/>
          </w:tcPr>
          <w:p w:rsidR="009E583D" w:rsidRPr="00FD6DA5" w:rsidRDefault="009E583D" w:rsidP="006E0862">
            <w:pPr>
              <w:rPr>
                <w:color w:val="000000"/>
              </w:rPr>
            </w:pPr>
            <w:r w:rsidRPr="00FD6DA5">
              <w:rPr>
                <w:color w:val="000000"/>
              </w:rPr>
              <w:t>143,72</w:t>
            </w:r>
          </w:p>
        </w:tc>
      </w:tr>
    </w:tbl>
    <w:p w:rsidR="009E583D" w:rsidRPr="001956CF" w:rsidRDefault="009E583D" w:rsidP="009E583D">
      <w:pPr>
        <w:jc w:val="center"/>
        <w:rPr>
          <w:lang w:val="en-US"/>
        </w:rPr>
      </w:pPr>
      <w:r w:rsidRPr="001956CF">
        <w:rPr>
          <w:lang w:val="en-US"/>
        </w:rPr>
        <w:tab/>
      </w:r>
      <w:r w:rsidRPr="001956CF">
        <w:rPr>
          <w:lang w:val="en-US"/>
        </w:rPr>
        <w:tab/>
      </w: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jc w:val="right"/>
        <w:rPr>
          <w:sz w:val="28"/>
          <w:szCs w:val="28"/>
        </w:rPr>
      </w:pPr>
      <w:r w:rsidRPr="0098349B">
        <w:rPr>
          <w:sz w:val="28"/>
          <w:szCs w:val="28"/>
        </w:rPr>
        <w:t xml:space="preserve">Приложение </w:t>
      </w:r>
      <w:r>
        <w:rPr>
          <w:sz w:val="28"/>
          <w:szCs w:val="28"/>
        </w:rPr>
        <w:t>2</w:t>
      </w:r>
    </w:p>
    <w:p w:rsidR="009E583D" w:rsidRDefault="009E583D" w:rsidP="009E583D">
      <w:pPr>
        <w:jc w:val="right"/>
        <w:rPr>
          <w:sz w:val="28"/>
          <w:szCs w:val="28"/>
        </w:rPr>
      </w:pPr>
      <w:r w:rsidRPr="0098349B">
        <w:rPr>
          <w:sz w:val="28"/>
          <w:szCs w:val="28"/>
        </w:rPr>
        <w:t xml:space="preserve">к постановлению </w:t>
      </w:r>
    </w:p>
    <w:p w:rsidR="009E583D" w:rsidRPr="00B877D3" w:rsidRDefault="009E583D" w:rsidP="009E583D">
      <w:pPr>
        <w:jc w:val="right"/>
        <w:rPr>
          <w:sz w:val="28"/>
          <w:szCs w:val="28"/>
        </w:rPr>
      </w:pPr>
      <w:r>
        <w:rPr>
          <w:sz w:val="28"/>
          <w:szCs w:val="28"/>
        </w:rPr>
        <w:t>от 17.05.2021 № 165</w:t>
      </w:r>
    </w:p>
    <w:p w:rsidR="009E583D" w:rsidRPr="0098349B" w:rsidRDefault="009E583D" w:rsidP="009E583D">
      <w:pPr>
        <w:jc w:val="right"/>
        <w:rPr>
          <w:sz w:val="28"/>
          <w:szCs w:val="28"/>
        </w:rPr>
      </w:pPr>
    </w:p>
    <w:p w:rsidR="009E583D" w:rsidRDefault="009E583D" w:rsidP="009E583D">
      <w:pPr>
        <w:jc w:val="center"/>
        <w:rPr>
          <w:sz w:val="28"/>
          <w:szCs w:val="28"/>
        </w:rPr>
      </w:pPr>
      <w:r w:rsidRPr="0098349B">
        <w:rPr>
          <w:sz w:val="28"/>
          <w:szCs w:val="28"/>
        </w:rPr>
        <w:t>Перечень имущества,</w:t>
      </w:r>
      <w:r>
        <w:rPr>
          <w:sz w:val="28"/>
          <w:szCs w:val="28"/>
        </w:rPr>
        <w:t xml:space="preserve"> </w:t>
      </w:r>
    </w:p>
    <w:p w:rsidR="009E583D" w:rsidRDefault="009E583D" w:rsidP="009E583D">
      <w:pPr>
        <w:jc w:val="center"/>
        <w:rPr>
          <w:sz w:val="28"/>
          <w:szCs w:val="28"/>
        </w:rPr>
      </w:pPr>
      <w:r>
        <w:rPr>
          <w:sz w:val="28"/>
          <w:szCs w:val="28"/>
        </w:rPr>
        <w:t>передаваемого в оперативное  управление</w:t>
      </w:r>
    </w:p>
    <w:p w:rsidR="009E583D" w:rsidRDefault="009E583D" w:rsidP="009E583D">
      <w:pPr>
        <w:jc w:val="center"/>
        <w:rPr>
          <w:sz w:val="28"/>
          <w:szCs w:val="28"/>
        </w:rPr>
      </w:pPr>
      <w:r w:rsidRPr="009C440E">
        <w:rPr>
          <w:sz w:val="28"/>
          <w:szCs w:val="28"/>
        </w:rPr>
        <w:t>М</w:t>
      </w:r>
      <w:r>
        <w:rPr>
          <w:sz w:val="28"/>
          <w:szCs w:val="28"/>
        </w:rPr>
        <w:t>Б</w:t>
      </w:r>
      <w:r w:rsidRPr="009C440E">
        <w:rPr>
          <w:sz w:val="28"/>
          <w:szCs w:val="28"/>
        </w:rPr>
        <w:t>ОУ «</w:t>
      </w:r>
      <w:r>
        <w:rPr>
          <w:sz w:val="28"/>
          <w:szCs w:val="28"/>
        </w:rPr>
        <w:t xml:space="preserve">Новичихинская </w:t>
      </w:r>
      <w:r w:rsidRPr="009C440E">
        <w:rPr>
          <w:sz w:val="28"/>
          <w:szCs w:val="28"/>
        </w:rPr>
        <w:t>СОШ»</w:t>
      </w:r>
    </w:p>
    <w:p w:rsidR="009E583D" w:rsidRDefault="009E583D" w:rsidP="009E583D">
      <w:pPr>
        <w:jc w:val="center"/>
        <w:rPr>
          <w:sz w:val="28"/>
          <w:szCs w:val="28"/>
        </w:rPr>
      </w:pPr>
    </w:p>
    <w:p w:rsidR="009E583D" w:rsidRDefault="009E583D" w:rsidP="009E583D">
      <w:pPr>
        <w:jc w:val="center"/>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0"/>
        <w:gridCol w:w="1559"/>
        <w:gridCol w:w="2551"/>
      </w:tblGrid>
      <w:tr w:rsidR="009E583D" w:rsidTr="009E583D">
        <w:trPr>
          <w:trHeight w:val="560"/>
          <w:jc w:val="center"/>
        </w:trPr>
        <w:tc>
          <w:tcPr>
            <w:tcW w:w="5070" w:type="dxa"/>
            <w:tcBorders>
              <w:top w:val="single" w:sz="4" w:space="0" w:color="auto"/>
              <w:left w:val="single" w:sz="4" w:space="0" w:color="auto"/>
              <w:bottom w:val="single" w:sz="4" w:space="0" w:color="auto"/>
              <w:right w:val="single" w:sz="4" w:space="0" w:color="auto"/>
            </w:tcBorders>
          </w:tcPr>
          <w:p w:rsidR="009E583D" w:rsidRDefault="009E583D" w:rsidP="009E583D">
            <w:pPr>
              <w:pStyle w:val="23"/>
              <w:spacing w:after="0" w:line="240" w:lineRule="auto"/>
              <w:jc w:val="center"/>
              <w:rPr>
                <w:lang w:val="ru-RU" w:eastAsia="ru-RU"/>
              </w:rPr>
            </w:pPr>
            <w:r>
              <w:rPr>
                <w:lang w:val="ru-RU" w:eastAsia="ru-RU"/>
              </w:rPr>
              <w:t>Наименование</w:t>
            </w:r>
          </w:p>
          <w:p w:rsidR="009E583D" w:rsidRDefault="009E583D" w:rsidP="009E583D">
            <w:pPr>
              <w:jc w:val="center"/>
            </w:pPr>
            <w:r>
              <w:t>имущества</w:t>
            </w:r>
          </w:p>
        </w:tc>
        <w:tc>
          <w:tcPr>
            <w:tcW w:w="1559" w:type="dxa"/>
            <w:tcBorders>
              <w:top w:val="single" w:sz="4" w:space="0" w:color="auto"/>
              <w:left w:val="single" w:sz="4" w:space="0" w:color="auto"/>
              <w:bottom w:val="single" w:sz="4" w:space="0" w:color="auto"/>
              <w:right w:val="single" w:sz="4" w:space="0" w:color="auto"/>
            </w:tcBorders>
          </w:tcPr>
          <w:p w:rsidR="009E583D" w:rsidRDefault="009E583D" w:rsidP="009E583D">
            <w:pPr>
              <w:jc w:val="center"/>
            </w:pPr>
            <w:r>
              <w:t>Количество, шт.</w:t>
            </w:r>
          </w:p>
        </w:tc>
        <w:tc>
          <w:tcPr>
            <w:tcW w:w="2551" w:type="dxa"/>
            <w:tcBorders>
              <w:top w:val="single" w:sz="4" w:space="0" w:color="auto"/>
              <w:left w:val="single" w:sz="4" w:space="0" w:color="auto"/>
              <w:bottom w:val="single" w:sz="4" w:space="0" w:color="auto"/>
              <w:right w:val="single" w:sz="4" w:space="0" w:color="auto"/>
            </w:tcBorders>
          </w:tcPr>
          <w:p w:rsidR="009E583D" w:rsidRDefault="009E583D" w:rsidP="009E583D">
            <w:pPr>
              <w:jc w:val="center"/>
            </w:pPr>
            <w:r>
              <w:t>Балансовая стоимость, руб.</w:t>
            </w:r>
          </w:p>
        </w:tc>
      </w:tr>
      <w:tr w:rsidR="009E583D" w:rsidTr="009E583D">
        <w:trPr>
          <w:trHeight w:val="560"/>
          <w:jc w:val="center"/>
        </w:trPr>
        <w:tc>
          <w:tcPr>
            <w:tcW w:w="5070"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журнал «Алтай» №3/2020</w:t>
            </w:r>
          </w:p>
        </w:tc>
        <w:tc>
          <w:tcPr>
            <w:tcW w:w="1559"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2551"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85,16</w:t>
            </w:r>
          </w:p>
        </w:tc>
      </w:tr>
      <w:tr w:rsidR="009E583D" w:rsidTr="009E583D">
        <w:trPr>
          <w:trHeight w:val="560"/>
          <w:jc w:val="center"/>
        </w:trPr>
        <w:tc>
          <w:tcPr>
            <w:tcW w:w="5070"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журнал «Культура Алтайского края» №3/2020</w:t>
            </w:r>
          </w:p>
        </w:tc>
        <w:tc>
          <w:tcPr>
            <w:tcW w:w="1559"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2</w:t>
            </w:r>
          </w:p>
        </w:tc>
        <w:tc>
          <w:tcPr>
            <w:tcW w:w="2551"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143,72</w:t>
            </w:r>
          </w:p>
        </w:tc>
      </w:tr>
    </w:tbl>
    <w:p w:rsidR="009E583D" w:rsidRPr="009C440E" w:rsidRDefault="009E583D" w:rsidP="009E583D">
      <w:pPr>
        <w:jc w:val="center"/>
        <w:rPr>
          <w:sz w:val="28"/>
        </w:rPr>
      </w:pPr>
    </w:p>
    <w:p w:rsidR="009E583D" w:rsidRDefault="009E583D" w:rsidP="009E583D">
      <w:pPr>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9E583D" w:rsidP="00555BE9">
      <w:pPr>
        <w:rPr>
          <w:b/>
          <w:bCs/>
          <w:sz w:val="28"/>
        </w:rPr>
      </w:pPr>
      <w:r>
        <w:rPr>
          <w:b/>
          <w:bCs/>
          <w:sz w:val="28"/>
        </w:rPr>
        <w:t>17.05.2021   № 166</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rPr>
      </w:pPr>
    </w:p>
    <w:p w:rsidR="009E583D" w:rsidRPr="00781798" w:rsidRDefault="009E583D" w:rsidP="009E583D">
      <w:pPr>
        <w:rPr>
          <w:sz w:val="28"/>
          <w:szCs w:val="28"/>
        </w:rPr>
      </w:pPr>
    </w:p>
    <w:p w:rsidR="009E583D" w:rsidRDefault="009E583D" w:rsidP="009E583D">
      <w:pPr>
        <w:rPr>
          <w:sz w:val="28"/>
          <w:szCs w:val="28"/>
        </w:rPr>
      </w:pPr>
      <w:r w:rsidRPr="00802407">
        <w:rPr>
          <w:sz w:val="28"/>
          <w:szCs w:val="28"/>
        </w:rPr>
        <w:t xml:space="preserve">О </w:t>
      </w:r>
      <w:r>
        <w:rPr>
          <w:sz w:val="28"/>
          <w:szCs w:val="28"/>
        </w:rPr>
        <w:t>передаче имущества</w:t>
      </w:r>
    </w:p>
    <w:p w:rsidR="009E583D" w:rsidRDefault="009E583D" w:rsidP="009E583D">
      <w:pPr>
        <w:rPr>
          <w:sz w:val="28"/>
          <w:szCs w:val="28"/>
        </w:rPr>
      </w:pPr>
    </w:p>
    <w:p w:rsidR="009E583D" w:rsidRDefault="009E583D" w:rsidP="009E583D">
      <w:pPr>
        <w:rPr>
          <w:sz w:val="28"/>
          <w:szCs w:val="28"/>
        </w:rPr>
      </w:pPr>
    </w:p>
    <w:p w:rsidR="009E583D" w:rsidRPr="00802407" w:rsidRDefault="009E583D" w:rsidP="009E583D">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15.02.2021 № 201, </w:t>
      </w:r>
      <w:r w:rsidRPr="00802407">
        <w:rPr>
          <w:sz w:val="28"/>
          <w:szCs w:val="28"/>
        </w:rPr>
        <w:t>ПОСТАНОВЛЯЮ:</w:t>
      </w:r>
    </w:p>
    <w:p w:rsidR="009E583D" w:rsidRDefault="009E583D" w:rsidP="00C1190C">
      <w:pPr>
        <w:numPr>
          <w:ilvl w:val="0"/>
          <w:numId w:val="35"/>
        </w:numPr>
        <w:tabs>
          <w:tab w:val="clear" w:pos="1455"/>
        </w:tabs>
        <w:ind w:left="0" w:firstLine="993"/>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9E583D" w:rsidRDefault="009E583D" w:rsidP="009E583D">
      <w:pPr>
        <w:ind w:firstLine="900"/>
        <w:jc w:val="both"/>
        <w:rPr>
          <w:color w:val="000000"/>
          <w:sz w:val="28"/>
        </w:rPr>
      </w:pPr>
      <w:r w:rsidRPr="002E2CCF">
        <w:rPr>
          <w:color w:val="000000"/>
          <w:sz w:val="28"/>
          <w:szCs w:val="28"/>
        </w:rPr>
        <w:t xml:space="preserve">2. Передать имущество в оперативное управление </w:t>
      </w: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r w:rsidRPr="002E2CCF">
        <w:rPr>
          <w:color w:val="000000"/>
          <w:sz w:val="28"/>
          <w:szCs w:val="28"/>
        </w:rPr>
        <w:t xml:space="preserve"> согласно приложению 2.</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9E583D" w:rsidRDefault="009E583D"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9E583D">
      <w:pPr>
        <w:jc w:val="right"/>
        <w:rPr>
          <w:sz w:val="28"/>
          <w:szCs w:val="28"/>
        </w:rPr>
      </w:pPr>
      <w:r w:rsidRPr="0098349B">
        <w:rPr>
          <w:sz w:val="28"/>
          <w:szCs w:val="28"/>
        </w:rPr>
        <w:lastRenderedPageBreak/>
        <w:t xml:space="preserve">Приложение </w:t>
      </w:r>
      <w:r>
        <w:rPr>
          <w:sz w:val="28"/>
          <w:szCs w:val="28"/>
        </w:rPr>
        <w:t>1</w:t>
      </w:r>
    </w:p>
    <w:p w:rsidR="009E583D" w:rsidRDefault="009E583D" w:rsidP="009E583D">
      <w:pPr>
        <w:jc w:val="right"/>
        <w:rPr>
          <w:sz w:val="28"/>
          <w:szCs w:val="28"/>
        </w:rPr>
      </w:pPr>
      <w:r w:rsidRPr="0098349B">
        <w:rPr>
          <w:sz w:val="28"/>
          <w:szCs w:val="28"/>
        </w:rPr>
        <w:t xml:space="preserve">к постановлению </w:t>
      </w:r>
    </w:p>
    <w:p w:rsidR="009E583D" w:rsidRPr="00B877D3" w:rsidRDefault="009E583D" w:rsidP="009E583D">
      <w:pPr>
        <w:jc w:val="right"/>
        <w:rPr>
          <w:sz w:val="28"/>
          <w:szCs w:val="28"/>
        </w:rPr>
      </w:pPr>
      <w:r>
        <w:rPr>
          <w:sz w:val="28"/>
          <w:szCs w:val="28"/>
        </w:rPr>
        <w:t>от 17.05.2021 № 166</w:t>
      </w:r>
    </w:p>
    <w:p w:rsidR="009E583D" w:rsidRDefault="009E583D" w:rsidP="009E583D">
      <w:pPr>
        <w:jc w:val="right"/>
        <w:rPr>
          <w:sz w:val="28"/>
          <w:szCs w:val="28"/>
        </w:rPr>
      </w:pPr>
    </w:p>
    <w:p w:rsidR="009E583D" w:rsidRDefault="009E583D" w:rsidP="009E583D">
      <w:pPr>
        <w:jc w:val="right"/>
        <w:rPr>
          <w:sz w:val="28"/>
          <w:szCs w:val="28"/>
        </w:rPr>
      </w:pPr>
    </w:p>
    <w:p w:rsidR="009E583D" w:rsidRPr="0098349B" w:rsidRDefault="009E583D" w:rsidP="009E583D">
      <w:pPr>
        <w:jc w:val="right"/>
        <w:rPr>
          <w:sz w:val="28"/>
          <w:szCs w:val="28"/>
        </w:rPr>
      </w:pPr>
    </w:p>
    <w:p w:rsidR="009E583D" w:rsidRDefault="009E583D" w:rsidP="009E583D">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9E583D" w:rsidRDefault="009E583D" w:rsidP="009E583D">
      <w:pPr>
        <w:jc w:val="center"/>
      </w:pPr>
    </w:p>
    <w:p w:rsidR="009E583D" w:rsidRDefault="009E583D" w:rsidP="009E583D">
      <w:pPr>
        <w:jc w:val="cente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701"/>
        <w:gridCol w:w="1843"/>
      </w:tblGrid>
      <w:tr w:rsidR="009E583D" w:rsidRPr="008862F6" w:rsidTr="009E583D">
        <w:trPr>
          <w:trHeight w:val="143"/>
          <w:jc w:val="center"/>
        </w:trPr>
        <w:tc>
          <w:tcPr>
            <w:tcW w:w="5353" w:type="dxa"/>
          </w:tcPr>
          <w:p w:rsidR="009E583D" w:rsidRPr="00F07829" w:rsidRDefault="009E583D" w:rsidP="006E0862">
            <w:pPr>
              <w:pStyle w:val="23"/>
              <w:rPr>
                <w:sz w:val="20"/>
              </w:rPr>
            </w:pPr>
            <w:r w:rsidRPr="00F07829">
              <w:rPr>
                <w:sz w:val="20"/>
                <w:lang w:val="ru-RU" w:eastAsia="ru-RU"/>
              </w:rPr>
              <w:t>Наименование</w:t>
            </w:r>
            <w:r>
              <w:rPr>
                <w:sz w:val="20"/>
                <w:lang w:val="ru-RU" w:eastAsia="ru-RU"/>
              </w:rPr>
              <w:t xml:space="preserve"> </w:t>
            </w:r>
            <w:r w:rsidRPr="00F07829">
              <w:rPr>
                <w:sz w:val="20"/>
              </w:rPr>
              <w:t>имущества</w:t>
            </w:r>
          </w:p>
        </w:tc>
        <w:tc>
          <w:tcPr>
            <w:tcW w:w="1701" w:type="dxa"/>
          </w:tcPr>
          <w:p w:rsidR="009E583D" w:rsidRPr="00F07829" w:rsidRDefault="009E583D" w:rsidP="006E0862">
            <w:pPr>
              <w:jc w:val="center"/>
            </w:pPr>
            <w:r w:rsidRPr="00F07829">
              <w:t>Количество, шт.</w:t>
            </w:r>
          </w:p>
        </w:tc>
        <w:tc>
          <w:tcPr>
            <w:tcW w:w="1843" w:type="dxa"/>
          </w:tcPr>
          <w:p w:rsidR="009E583D" w:rsidRPr="00F07829" w:rsidRDefault="009E583D" w:rsidP="006E0862">
            <w:pPr>
              <w:jc w:val="center"/>
            </w:pPr>
            <w:r w:rsidRPr="00F07829">
              <w:t>Балансовая стоимость, руб.</w:t>
            </w:r>
          </w:p>
        </w:tc>
      </w:tr>
      <w:tr w:rsidR="009E583D" w:rsidRPr="008862F6" w:rsidTr="009E583D">
        <w:trPr>
          <w:trHeight w:val="229"/>
          <w:jc w:val="center"/>
        </w:trPr>
        <w:tc>
          <w:tcPr>
            <w:tcW w:w="5353" w:type="dxa"/>
          </w:tcPr>
          <w:p w:rsidR="009E583D" w:rsidRPr="00F07829" w:rsidRDefault="009E583D" w:rsidP="006E0862">
            <w:pPr>
              <w:rPr>
                <w:color w:val="000000"/>
              </w:rPr>
            </w:pPr>
            <w:r w:rsidRPr="00F07829">
              <w:rPr>
                <w:color w:val="000000"/>
              </w:rPr>
              <w:t>бизиборд «Дом»</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4719,05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качалка-балансир «Чаша»</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7512,65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 xml:space="preserve">кистевой настольный тренажер  </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863,30</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коррекционно-развивающий набор</w:t>
            </w:r>
          </w:p>
        </w:tc>
        <w:tc>
          <w:tcPr>
            <w:tcW w:w="1701" w:type="dxa"/>
          </w:tcPr>
          <w:p w:rsidR="009E583D" w:rsidRPr="00F07829" w:rsidRDefault="009E583D" w:rsidP="006E0862">
            <w:pPr>
              <w:jc w:val="center"/>
              <w:rPr>
                <w:color w:val="000000"/>
              </w:rPr>
            </w:pPr>
            <w:r w:rsidRPr="00F07829">
              <w:rPr>
                <w:color w:val="000000"/>
              </w:rPr>
              <w:t>2</w:t>
            </w:r>
          </w:p>
        </w:tc>
        <w:tc>
          <w:tcPr>
            <w:tcW w:w="1843" w:type="dxa"/>
          </w:tcPr>
          <w:p w:rsidR="009E583D" w:rsidRPr="00F07829" w:rsidRDefault="009E583D" w:rsidP="006E0862">
            <w:pPr>
              <w:rPr>
                <w:color w:val="000000"/>
              </w:rPr>
            </w:pPr>
            <w:r w:rsidRPr="00F07829">
              <w:rPr>
                <w:color w:val="000000"/>
              </w:rPr>
              <w:t>21314,08</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логические блоки Дьенеша</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227,95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массажный коврик с камнями</w:t>
            </w:r>
          </w:p>
        </w:tc>
        <w:tc>
          <w:tcPr>
            <w:tcW w:w="1701" w:type="dxa"/>
          </w:tcPr>
          <w:p w:rsidR="009E583D" w:rsidRPr="00F07829" w:rsidRDefault="009E583D" w:rsidP="006E0862">
            <w:pPr>
              <w:jc w:val="center"/>
              <w:rPr>
                <w:color w:val="000000"/>
              </w:rPr>
            </w:pPr>
            <w:r w:rsidRPr="00F07829">
              <w:rPr>
                <w:color w:val="000000"/>
              </w:rPr>
              <w:t>2</w:t>
            </w:r>
          </w:p>
        </w:tc>
        <w:tc>
          <w:tcPr>
            <w:tcW w:w="1843" w:type="dxa"/>
          </w:tcPr>
          <w:p w:rsidR="009E583D" w:rsidRPr="00F07829" w:rsidRDefault="009E583D" w:rsidP="006E0862">
            <w:pPr>
              <w:rPr>
                <w:color w:val="000000"/>
              </w:rPr>
            </w:pPr>
            <w:r w:rsidRPr="00F07829">
              <w:rPr>
                <w:color w:val="000000"/>
              </w:rPr>
              <w:t>2505,00</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 xml:space="preserve">мозаика «Счет, цвет, форма» </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3290,73</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набор балансиров «Кочки»</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14467,54</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набор для развития моторики</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50175,00</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набор для развития сенсомоторных навыков</w:t>
            </w:r>
          </w:p>
        </w:tc>
        <w:tc>
          <w:tcPr>
            <w:tcW w:w="1701" w:type="dxa"/>
          </w:tcPr>
          <w:p w:rsidR="009E583D" w:rsidRPr="00F07829" w:rsidRDefault="009E583D" w:rsidP="006E0862">
            <w:pPr>
              <w:jc w:val="center"/>
              <w:rPr>
                <w:color w:val="000000"/>
              </w:rPr>
            </w:pPr>
            <w:r w:rsidRPr="00F07829">
              <w:rPr>
                <w:color w:val="000000"/>
              </w:rPr>
              <w:t>2</w:t>
            </w:r>
          </w:p>
        </w:tc>
        <w:tc>
          <w:tcPr>
            <w:tcW w:w="1843" w:type="dxa"/>
          </w:tcPr>
          <w:p w:rsidR="009E583D" w:rsidRPr="00F07829" w:rsidRDefault="009E583D" w:rsidP="006E0862">
            <w:pPr>
              <w:rPr>
                <w:color w:val="000000"/>
              </w:rPr>
            </w:pPr>
            <w:r w:rsidRPr="00F07829">
              <w:rPr>
                <w:color w:val="000000"/>
              </w:rPr>
              <w:t>23925,00</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набор мячиков для детей с особенностями развития</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3322,25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набор шумовых музыкальных инструментов</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5504,75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ортопедическая дорожка</w:t>
            </w:r>
          </w:p>
        </w:tc>
        <w:tc>
          <w:tcPr>
            <w:tcW w:w="1701" w:type="dxa"/>
          </w:tcPr>
          <w:p w:rsidR="009E583D" w:rsidRPr="00F07829" w:rsidRDefault="009E583D" w:rsidP="006E0862">
            <w:pPr>
              <w:jc w:val="center"/>
              <w:rPr>
                <w:color w:val="000000"/>
              </w:rPr>
            </w:pPr>
            <w:r w:rsidRPr="00F07829">
              <w:rPr>
                <w:color w:val="000000"/>
              </w:rPr>
              <w:t>3</w:t>
            </w:r>
          </w:p>
        </w:tc>
        <w:tc>
          <w:tcPr>
            <w:tcW w:w="1843" w:type="dxa"/>
          </w:tcPr>
          <w:p w:rsidR="009E583D" w:rsidRPr="00F07829" w:rsidRDefault="009E583D" w:rsidP="006E0862">
            <w:pPr>
              <w:rPr>
                <w:color w:val="000000"/>
              </w:rPr>
            </w:pPr>
            <w:r w:rsidRPr="00F07829">
              <w:rPr>
                <w:color w:val="000000"/>
              </w:rPr>
              <w:t>5467,5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прозрачный мольберт</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4549,30</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развивающая игра «Баррикадо»</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11615,75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развивающая игра «Книга-лабиринт»</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10616,65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сенсомоторная труба</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12487,30</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сенсорные наборы Монтессори и Фребеля</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12003,75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тактильная игра «Рисуем на песке»</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3763,60</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тактильный набор с 10 бочонками</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2177,65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тактильный набор "Шершавый счетный материал (точки)"</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943,33</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тактильный набор "Шершавые цифры"</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1062,15</w:t>
            </w:r>
          </w:p>
        </w:tc>
      </w:tr>
      <w:tr w:rsidR="009E583D" w:rsidRPr="008862F6" w:rsidTr="009E583D">
        <w:trPr>
          <w:trHeight w:val="227"/>
          <w:jc w:val="center"/>
        </w:trPr>
        <w:tc>
          <w:tcPr>
            <w:tcW w:w="5353" w:type="dxa"/>
          </w:tcPr>
          <w:p w:rsidR="009E583D" w:rsidRPr="00F07829" w:rsidRDefault="009E583D" w:rsidP="006E0862">
            <w:pPr>
              <w:rPr>
                <w:color w:val="000000"/>
              </w:rPr>
            </w:pPr>
            <w:r w:rsidRPr="00F07829">
              <w:rPr>
                <w:color w:val="000000"/>
              </w:rPr>
              <w:t>тренажер "Рисуй ногами"</w:t>
            </w:r>
          </w:p>
        </w:tc>
        <w:tc>
          <w:tcPr>
            <w:tcW w:w="1701" w:type="dxa"/>
          </w:tcPr>
          <w:p w:rsidR="009E583D" w:rsidRPr="00F07829" w:rsidRDefault="009E583D" w:rsidP="006E0862">
            <w:pPr>
              <w:jc w:val="center"/>
              <w:rPr>
                <w:color w:val="000000"/>
              </w:rPr>
            </w:pPr>
            <w:r w:rsidRPr="00F07829">
              <w:rPr>
                <w:color w:val="000000"/>
              </w:rPr>
              <w:t>1</w:t>
            </w:r>
          </w:p>
        </w:tc>
        <w:tc>
          <w:tcPr>
            <w:tcW w:w="1843" w:type="dxa"/>
          </w:tcPr>
          <w:p w:rsidR="009E583D" w:rsidRPr="00F07829" w:rsidRDefault="009E583D" w:rsidP="006E0862">
            <w:pPr>
              <w:rPr>
                <w:color w:val="000000"/>
              </w:rPr>
            </w:pPr>
            <w:r w:rsidRPr="00F07829">
              <w:rPr>
                <w:color w:val="000000"/>
              </w:rPr>
              <w:t>3614,22</w:t>
            </w:r>
          </w:p>
        </w:tc>
      </w:tr>
    </w:tbl>
    <w:p w:rsidR="009E583D" w:rsidRPr="001956CF" w:rsidRDefault="009E583D" w:rsidP="009E583D">
      <w:pPr>
        <w:jc w:val="center"/>
        <w:rPr>
          <w:lang w:val="en-US"/>
        </w:rPr>
      </w:pPr>
      <w:r w:rsidRPr="001956CF">
        <w:rPr>
          <w:lang w:val="en-US"/>
        </w:rPr>
        <w:tab/>
      </w:r>
      <w:r w:rsidRPr="001956CF">
        <w:rPr>
          <w:lang w:val="en-US"/>
        </w:rPr>
        <w:tab/>
      </w: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rPr>
          <w:sz w:val="28"/>
          <w:szCs w:val="28"/>
        </w:rPr>
      </w:pPr>
    </w:p>
    <w:p w:rsidR="009E583D" w:rsidRDefault="009E583D" w:rsidP="009E583D">
      <w:pPr>
        <w:jc w:val="right"/>
        <w:rPr>
          <w:sz w:val="28"/>
          <w:szCs w:val="28"/>
        </w:rPr>
      </w:pPr>
      <w:r w:rsidRPr="0098349B">
        <w:rPr>
          <w:sz w:val="28"/>
          <w:szCs w:val="28"/>
        </w:rPr>
        <w:lastRenderedPageBreak/>
        <w:t xml:space="preserve">Приложение </w:t>
      </w:r>
      <w:r>
        <w:rPr>
          <w:sz w:val="28"/>
          <w:szCs w:val="28"/>
        </w:rPr>
        <w:t>2</w:t>
      </w:r>
    </w:p>
    <w:p w:rsidR="009E583D" w:rsidRDefault="009E583D" w:rsidP="009E583D">
      <w:pPr>
        <w:jc w:val="right"/>
        <w:rPr>
          <w:sz w:val="28"/>
          <w:szCs w:val="28"/>
        </w:rPr>
      </w:pPr>
      <w:r w:rsidRPr="0098349B">
        <w:rPr>
          <w:sz w:val="28"/>
          <w:szCs w:val="28"/>
        </w:rPr>
        <w:t xml:space="preserve">к постановлению </w:t>
      </w:r>
    </w:p>
    <w:p w:rsidR="009E583D" w:rsidRPr="00B877D3" w:rsidRDefault="009E583D" w:rsidP="009E583D">
      <w:pPr>
        <w:jc w:val="right"/>
        <w:rPr>
          <w:sz w:val="28"/>
          <w:szCs w:val="28"/>
        </w:rPr>
      </w:pPr>
      <w:r>
        <w:rPr>
          <w:sz w:val="28"/>
          <w:szCs w:val="28"/>
        </w:rPr>
        <w:t>от 17.05.2021 № 166</w:t>
      </w:r>
    </w:p>
    <w:p w:rsidR="009E583D" w:rsidRPr="0098349B" w:rsidRDefault="009E583D" w:rsidP="009E583D">
      <w:pPr>
        <w:jc w:val="right"/>
        <w:rPr>
          <w:sz w:val="28"/>
          <w:szCs w:val="28"/>
        </w:rPr>
      </w:pPr>
    </w:p>
    <w:p w:rsidR="009E583D" w:rsidRDefault="009E583D" w:rsidP="009E583D">
      <w:pPr>
        <w:jc w:val="center"/>
        <w:rPr>
          <w:sz w:val="28"/>
          <w:szCs w:val="28"/>
        </w:rPr>
      </w:pPr>
    </w:p>
    <w:p w:rsidR="009E583D" w:rsidRDefault="009E583D" w:rsidP="009E583D">
      <w:pPr>
        <w:jc w:val="center"/>
        <w:rPr>
          <w:sz w:val="28"/>
          <w:szCs w:val="28"/>
        </w:rPr>
      </w:pPr>
      <w:r w:rsidRPr="0098349B">
        <w:rPr>
          <w:sz w:val="28"/>
          <w:szCs w:val="28"/>
        </w:rPr>
        <w:t>Перечень имущества,</w:t>
      </w:r>
      <w:r>
        <w:rPr>
          <w:sz w:val="28"/>
          <w:szCs w:val="28"/>
        </w:rPr>
        <w:t xml:space="preserve"> </w:t>
      </w:r>
    </w:p>
    <w:p w:rsidR="009E583D" w:rsidRDefault="009E583D" w:rsidP="009E583D">
      <w:pPr>
        <w:jc w:val="center"/>
        <w:rPr>
          <w:sz w:val="28"/>
          <w:szCs w:val="28"/>
        </w:rPr>
      </w:pPr>
      <w:r>
        <w:rPr>
          <w:sz w:val="28"/>
          <w:szCs w:val="28"/>
        </w:rPr>
        <w:t>передаваемого в оперативное  управление</w:t>
      </w:r>
    </w:p>
    <w:p w:rsidR="009E583D" w:rsidRDefault="009E583D" w:rsidP="009E583D">
      <w:pPr>
        <w:jc w:val="center"/>
        <w:rPr>
          <w:sz w:val="28"/>
          <w:szCs w:val="28"/>
        </w:rPr>
      </w:pPr>
      <w:r>
        <w:rPr>
          <w:color w:val="000000"/>
          <w:sz w:val="28"/>
          <w:szCs w:val="28"/>
        </w:rPr>
        <w:t xml:space="preserve">МБДОУ </w:t>
      </w:r>
      <w:r w:rsidRPr="002E2CCF">
        <w:rPr>
          <w:color w:val="000000"/>
          <w:sz w:val="28"/>
          <w:szCs w:val="28"/>
        </w:rPr>
        <w:t>«</w:t>
      </w:r>
      <w:r>
        <w:rPr>
          <w:color w:val="000000"/>
          <w:sz w:val="28"/>
          <w:szCs w:val="28"/>
        </w:rPr>
        <w:t>Новичихинский детский сад № 1 «Искорка»</w:t>
      </w:r>
    </w:p>
    <w:p w:rsidR="009E583D" w:rsidRPr="009C440E" w:rsidRDefault="009E583D" w:rsidP="009E583D">
      <w:pPr>
        <w:jc w:val="center"/>
        <w:rPr>
          <w:sz w:val="28"/>
        </w:rPr>
      </w:pPr>
    </w:p>
    <w:p w:rsidR="009E583D" w:rsidRDefault="009E583D" w:rsidP="009E583D">
      <w:pPr>
        <w:jc w:val="center"/>
      </w:pPr>
      <w:r w:rsidRPr="00F15CF7">
        <w:tab/>
      </w:r>
      <w:r w:rsidRPr="00F15CF7">
        <w:tab/>
      </w: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53"/>
        <w:gridCol w:w="1701"/>
        <w:gridCol w:w="1843"/>
      </w:tblGrid>
      <w:tr w:rsidR="009E583D" w:rsidTr="009E583D">
        <w:trPr>
          <w:trHeight w:val="143"/>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pStyle w:val="23"/>
              <w:rPr>
                <w:sz w:val="20"/>
              </w:rPr>
            </w:pPr>
            <w:r>
              <w:rPr>
                <w:sz w:val="20"/>
                <w:lang w:val="ru-RU" w:eastAsia="ru-RU"/>
              </w:rPr>
              <w:t xml:space="preserve">Наименование </w:t>
            </w:r>
            <w:r>
              <w:rPr>
                <w:sz w:val="20"/>
              </w:rPr>
              <w:t>имущества</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pPr>
            <w:r>
              <w:t>Количество, шт.</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pPr>
            <w:r>
              <w:t>Балансовая стоимость, руб.</w:t>
            </w:r>
          </w:p>
        </w:tc>
      </w:tr>
      <w:tr w:rsidR="009E583D" w:rsidTr="009E583D">
        <w:trPr>
          <w:trHeight w:val="229"/>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бизиборд «Дом»</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4719,05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качалка-балансир «Чаша»</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7512,65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 xml:space="preserve">кистевой настольный тренажер  </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863,30</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коррекционно-развивающий набор</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2</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21314,08</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логические блоки Дьенеша</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227,95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массажный коврик с камнями</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2</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2505,00</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 xml:space="preserve">мозаика «Счет, цвет, форма» </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3290,73</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набор балансиров «Кочки»</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14467,54</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набор для развития моторики</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50175,00</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набор для развития сенсомоторных навыков</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2</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23925,00</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набор мячиков для детей с особенностями развития</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3322,25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набор шумовых музыкальных инструментов</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5504,75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ортопедическая дорожка</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3</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5467,5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прозрачный мольберт</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4549,30</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развивающая игра «Баррикадо»</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11615,75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развивающая игра «Книга-лабиринт»</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10616,65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сенсомоторная труба</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12487,30</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сенсорные наборы Монтессори и Фребеля</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12003,75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тактильная игра «Рисуем на песке»</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3763,60</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тактильный набор с 10 бочонками</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2177,65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тактильный набор "Шершавый счетный материал (точки)"</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943,33</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тактильный набор "Шершавые цифры"</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1062,15</w:t>
            </w:r>
          </w:p>
        </w:tc>
      </w:tr>
      <w:tr w:rsidR="009E583D" w:rsidTr="009E583D">
        <w:trPr>
          <w:trHeight w:val="227"/>
          <w:jc w:val="center"/>
        </w:trPr>
        <w:tc>
          <w:tcPr>
            <w:tcW w:w="535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тренажер "Рисуй ногами"</w:t>
            </w:r>
          </w:p>
        </w:tc>
        <w:tc>
          <w:tcPr>
            <w:tcW w:w="1701" w:type="dxa"/>
            <w:tcBorders>
              <w:top w:val="single" w:sz="4" w:space="0" w:color="auto"/>
              <w:left w:val="single" w:sz="4" w:space="0" w:color="auto"/>
              <w:bottom w:val="single" w:sz="4" w:space="0" w:color="auto"/>
              <w:right w:val="single" w:sz="4" w:space="0" w:color="auto"/>
            </w:tcBorders>
          </w:tcPr>
          <w:p w:rsidR="009E583D" w:rsidRDefault="009E583D" w:rsidP="006E0862">
            <w:pPr>
              <w:jc w:val="center"/>
              <w:rPr>
                <w:color w:val="000000"/>
              </w:rPr>
            </w:pPr>
            <w:r>
              <w:rPr>
                <w:color w:val="000000"/>
              </w:rPr>
              <w:t>1</w:t>
            </w:r>
          </w:p>
        </w:tc>
        <w:tc>
          <w:tcPr>
            <w:tcW w:w="1843" w:type="dxa"/>
            <w:tcBorders>
              <w:top w:val="single" w:sz="4" w:space="0" w:color="auto"/>
              <w:left w:val="single" w:sz="4" w:space="0" w:color="auto"/>
              <w:bottom w:val="single" w:sz="4" w:space="0" w:color="auto"/>
              <w:right w:val="single" w:sz="4" w:space="0" w:color="auto"/>
            </w:tcBorders>
          </w:tcPr>
          <w:p w:rsidR="009E583D" w:rsidRDefault="009E583D" w:rsidP="006E0862">
            <w:pPr>
              <w:rPr>
                <w:color w:val="000000"/>
              </w:rPr>
            </w:pPr>
            <w:r>
              <w:rPr>
                <w:color w:val="000000"/>
              </w:rPr>
              <w:t>3614,22</w:t>
            </w:r>
          </w:p>
        </w:tc>
      </w:tr>
    </w:tbl>
    <w:p w:rsidR="009E583D" w:rsidRDefault="009E583D" w:rsidP="009E583D">
      <w:pPr>
        <w:jc w:val="center"/>
      </w:pPr>
    </w:p>
    <w:p w:rsidR="009E583D" w:rsidRDefault="009E583D" w:rsidP="009E583D">
      <w:pPr>
        <w:jc w:val="center"/>
      </w:pPr>
    </w:p>
    <w:p w:rsidR="009E583D" w:rsidRDefault="009E583D" w:rsidP="009E583D">
      <w:pPr>
        <w:jc w:val="center"/>
      </w:pPr>
    </w:p>
    <w:p w:rsidR="009E583D" w:rsidRDefault="009E583D" w:rsidP="009E583D">
      <w:pPr>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9E583D" w:rsidRDefault="009E583D" w:rsidP="00555BE9">
      <w:pPr>
        <w:jc w:val="both"/>
        <w:rPr>
          <w:sz w:val="28"/>
          <w:szCs w:val="28"/>
        </w:rPr>
      </w:pPr>
    </w:p>
    <w:p w:rsidR="00555BE9" w:rsidRDefault="00555BE9" w:rsidP="00555BE9">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9E583D">
        <w:rPr>
          <w:b/>
          <w:bCs/>
          <w:sz w:val="28"/>
        </w:rPr>
        <w:t>7.05.2021   № 167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9E583D" w:rsidRDefault="009E583D" w:rsidP="009E583D">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 внесении изменений в постановление</w:t>
      </w:r>
    </w:p>
    <w:p w:rsidR="009E583D" w:rsidRDefault="009E583D" w:rsidP="009E583D">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Администрации Новичихинского района</w:t>
      </w:r>
    </w:p>
    <w:p w:rsidR="009E583D" w:rsidRDefault="009E583D" w:rsidP="009E583D">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от 30.06.2020 № 185</w:t>
      </w:r>
      <w:r w:rsidRPr="00435F5C">
        <w:rPr>
          <w:rStyle w:val="31"/>
          <w:rFonts w:eastAsiaTheme="majorEastAsia"/>
          <w:sz w:val="28"/>
          <w:szCs w:val="28"/>
        </w:rPr>
        <w:t xml:space="preserve"> </w:t>
      </w:r>
      <w:r>
        <w:rPr>
          <w:rStyle w:val="31"/>
          <w:rFonts w:eastAsiaTheme="majorEastAsia"/>
          <w:sz w:val="28"/>
          <w:szCs w:val="28"/>
        </w:rPr>
        <w:t>«Об утверждении</w:t>
      </w:r>
    </w:p>
    <w:p w:rsidR="009E583D" w:rsidRDefault="009E583D" w:rsidP="009E583D">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муниципальной программы «Развитие</w:t>
      </w:r>
    </w:p>
    <w:p w:rsidR="009E583D" w:rsidRDefault="009E583D" w:rsidP="009E583D">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образования в Новичихинском районе»</w:t>
      </w:r>
    </w:p>
    <w:p w:rsidR="009E583D" w:rsidRPr="005D6714" w:rsidRDefault="009E583D" w:rsidP="009E583D">
      <w:pPr>
        <w:ind w:right="4534"/>
        <w:rPr>
          <w:rFonts w:eastAsia="Calibri"/>
          <w:sz w:val="28"/>
          <w:szCs w:val="28"/>
        </w:rPr>
      </w:pPr>
      <w:r>
        <w:rPr>
          <w:rStyle w:val="31"/>
          <w:rFonts w:eastAsiaTheme="majorEastAsia"/>
          <w:sz w:val="28"/>
          <w:szCs w:val="28"/>
        </w:rPr>
        <w:t>на 2020-2024 годы</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356"/>
      </w:tblGrid>
      <w:tr w:rsidR="009E583D" w:rsidRPr="005D6714" w:rsidTr="009E583D">
        <w:trPr>
          <w:trHeight w:val="255"/>
        </w:trPr>
        <w:tc>
          <w:tcPr>
            <w:tcW w:w="9356" w:type="dxa"/>
            <w:tcBorders>
              <w:top w:val="nil"/>
              <w:left w:val="nil"/>
              <w:bottom w:val="nil"/>
              <w:right w:val="nil"/>
            </w:tcBorders>
          </w:tcPr>
          <w:p w:rsidR="009E583D" w:rsidRPr="005D6714" w:rsidRDefault="009E583D" w:rsidP="006E0862">
            <w:pPr>
              <w:jc w:val="both"/>
              <w:rPr>
                <w:sz w:val="28"/>
                <w:szCs w:val="28"/>
              </w:rPr>
            </w:pPr>
          </w:p>
          <w:p w:rsidR="009E583D" w:rsidRDefault="009E583D" w:rsidP="006E0862">
            <w:pPr>
              <w:pStyle w:val="15"/>
              <w:shd w:val="clear" w:color="auto" w:fill="auto"/>
              <w:spacing w:before="0" w:after="0" w:line="240" w:lineRule="auto"/>
              <w:ind w:left="24" w:right="40" w:firstLine="669"/>
              <w:jc w:val="both"/>
              <w:rPr>
                <w:rStyle w:val="41"/>
                <w:rFonts w:eastAsiaTheme="majorEastAsia"/>
                <w:sz w:val="28"/>
                <w:szCs w:val="28"/>
              </w:rPr>
            </w:pPr>
            <w:r>
              <w:rPr>
                <w:rStyle w:val="41"/>
                <w:rFonts w:eastAsiaTheme="majorEastAsia"/>
                <w:sz w:val="28"/>
                <w:szCs w:val="28"/>
              </w:rPr>
              <w:t xml:space="preserve">В целях приведения мероприятий муниципальной программы «Развитие образования в Новичихинском районе» на 2020-2024 годы, утвержденной     постановлением Администрации Новичихинского района от 30.06.2020 № 185 (с изм. от 01.09.2020 № 251, от 08.12.2020 № 384, от </w:t>
            </w:r>
            <w:r w:rsidRPr="00103B77">
              <w:rPr>
                <w:sz w:val="28"/>
                <w:szCs w:val="28"/>
              </w:rPr>
              <w:t>18.12.2020 № 401</w:t>
            </w:r>
            <w:r>
              <w:rPr>
                <w:sz w:val="28"/>
                <w:szCs w:val="28"/>
              </w:rPr>
              <w:t>, от 11.02.2021 № 34, 29.04.2021 № 149</w:t>
            </w:r>
            <w:r>
              <w:rPr>
                <w:rStyle w:val="41"/>
                <w:rFonts w:eastAsiaTheme="majorEastAsia"/>
                <w:sz w:val="28"/>
                <w:szCs w:val="28"/>
              </w:rPr>
              <w:t xml:space="preserve">) в соответствие с бюджетом Новичихинского района, </w:t>
            </w:r>
          </w:p>
          <w:p w:rsidR="009E583D" w:rsidRDefault="009E583D" w:rsidP="006E0862">
            <w:pPr>
              <w:pStyle w:val="15"/>
              <w:shd w:val="clear" w:color="auto" w:fill="auto"/>
              <w:spacing w:before="0" w:after="0" w:line="240" w:lineRule="auto"/>
              <w:ind w:right="40"/>
              <w:jc w:val="both"/>
              <w:rPr>
                <w:rStyle w:val="3pt"/>
                <w:sz w:val="28"/>
                <w:szCs w:val="28"/>
              </w:rPr>
            </w:pPr>
            <w:r w:rsidRPr="00E8583C">
              <w:rPr>
                <w:rStyle w:val="41"/>
                <w:rFonts w:eastAsiaTheme="majorEastAsia"/>
                <w:sz w:val="28"/>
                <w:szCs w:val="28"/>
              </w:rPr>
              <w:t>ПОСТАНОВЛЯЮ</w:t>
            </w:r>
            <w:r w:rsidRPr="00E8583C">
              <w:rPr>
                <w:rStyle w:val="3pt"/>
                <w:sz w:val="28"/>
                <w:szCs w:val="28"/>
              </w:rPr>
              <w:t>:</w:t>
            </w:r>
          </w:p>
          <w:p w:rsidR="009E583D" w:rsidRDefault="009E583D" w:rsidP="00AA1834">
            <w:pPr>
              <w:pStyle w:val="15"/>
              <w:numPr>
                <w:ilvl w:val="0"/>
                <w:numId w:val="4"/>
              </w:numPr>
              <w:shd w:val="clear" w:color="auto" w:fill="auto"/>
              <w:spacing w:before="0" w:after="0" w:line="240" w:lineRule="auto"/>
              <w:ind w:left="0" w:firstLine="449"/>
              <w:jc w:val="both"/>
              <w:rPr>
                <w:rStyle w:val="31"/>
                <w:rFonts w:eastAsiaTheme="majorEastAsia"/>
                <w:sz w:val="28"/>
                <w:szCs w:val="28"/>
              </w:rPr>
            </w:pPr>
            <w:r w:rsidRPr="0052660D">
              <w:rPr>
                <w:rStyle w:val="31"/>
                <w:rFonts w:eastAsiaTheme="majorEastAsia"/>
                <w:sz w:val="28"/>
                <w:szCs w:val="28"/>
              </w:rPr>
              <w:t xml:space="preserve">Внести </w:t>
            </w:r>
            <w:r>
              <w:rPr>
                <w:rStyle w:val="31"/>
                <w:rFonts w:eastAsiaTheme="majorEastAsia"/>
                <w:sz w:val="28"/>
                <w:szCs w:val="28"/>
              </w:rPr>
              <w:t xml:space="preserve">в муниципальную программу «Развитие </w:t>
            </w:r>
            <w:r w:rsidRPr="00AC01A1">
              <w:rPr>
                <w:rStyle w:val="31"/>
                <w:rFonts w:eastAsiaTheme="majorEastAsia"/>
                <w:sz w:val="28"/>
                <w:szCs w:val="28"/>
              </w:rPr>
              <w:t xml:space="preserve">образования в </w:t>
            </w:r>
            <w:r>
              <w:rPr>
                <w:rStyle w:val="31"/>
                <w:rFonts w:eastAsiaTheme="majorEastAsia"/>
                <w:sz w:val="28"/>
                <w:szCs w:val="28"/>
              </w:rPr>
              <w:t xml:space="preserve">                  </w:t>
            </w:r>
            <w:r w:rsidRPr="00AC01A1">
              <w:rPr>
                <w:rStyle w:val="31"/>
                <w:rFonts w:eastAsiaTheme="majorEastAsia"/>
                <w:sz w:val="28"/>
                <w:szCs w:val="28"/>
              </w:rPr>
              <w:t>Новичихинском районе» на 2020-2024 годы</w:t>
            </w:r>
            <w:r>
              <w:rPr>
                <w:rStyle w:val="31"/>
                <w:rFonts w:eastAsiaTheme="majorEastAsia"/>
                <w:sz w:val="28"/>
                <w:szCs w:val="28"/>
              </w:rPr>
              <w:t>, утвержденной постановлением</w:t>
            </w:r>
            <w:r w:rsidRPr="00AC01A1">
              <w:rPr>
                <w:rFonts w:eastAsiaTheme="majorEastAsia"/>
                <w:sz w:val="28"/>
                <w:szCs w:val="28"/>
              </w:rPr>
              <w:t xml:space="preserve"> </w:t>
            </w:r>
            <w:r w:rsidRPr="0052660D">
              <w:rPr>
                <w:rStyle w:val="31"/>
                <w:rFonts w:eastAsiaTheme="majorEastAsia"/>
                <w:sz w:val="28"/>
                <w:szCs w:val="28"/>
              </w:rPr>
              <w:t>Администрации Новичихинского района от</w:t>
            </w:r>
            <w:r>
              <w:rPr>
                <w:rStyle w:val="31"/>
                <w:rFonts w:eastAsiaTheme="majorEastAsia"/>
                <w:sz w:val="28"/>
                <w:szCs w:val="28"/>
              </w:rPr>
              <w:t xml:space="preserve"> 30.06.2020 № 185 (</w:t>
            </w:r>
            <w:r>
              <w:rPr>
                <w:rStyle w:val="41"/>
                <w:rFonts w:eastAsiaTheme="majorEastAsia"/>
                <w:sz w:val="28"/>
                <w:szCs w:val="28"/>
              </w:rPr>
              <w:t xml:space="preserve">с изм. от 01.09.2020 № 251, от 08.12.2020 № 384, от </w:t>
            </w:r>
            <w:r w:rsidRPr="00103B77">
              <w:rPr>
                <w:sz w:val="28"/>
                <w:szCs w:val="28"/>
              </w:rPr>
              <w:t>18.12.2020 № 401</w:t>
            </w:r>
            <w:r>
              <w:rPr>
                <w:sz w:val="28"/>
                <w:szCs w:val="28"/>
              </w:rPr>
              <w:t>, от 11.02.2021        № 34, 29.04.2021 № 149</w:t>
            </w:r>
            <w:r>
              <w:rPr>
                <w:rStyle w:val="41"/>
                <w:rFonts w:eastAsiaTheme="majorEastAsia"/>
                <w:sz w:val="28"/>
                <w:szCs w:val="28"/>
              </w:rPr>
              <w:t>)</w:t>
            </w:r>
            <w:r>
              <w:rPr>
                <w:rStyle w:val="31"/>
                <w:rFonts w:eastAsiaTheme="majorEastAsia"/>
                <w:sz w:val="28"/>
                <w:szCs w:val="28"/>
              </w:rPr>
              <w:t xml:space="preserve"> </w:t>
            </w:r>
            <w:r w:rsidRPr="00AC01A1">
              <w:rPr>
                <w:rStyle w:val="31"/>
                <w:rFonts w:eastAsiaTheme="majorEastAsia"/>
                <w:sz w:val="28"/>
                <w:szCs w:val="28"/>
              </w:rPr>
              <w:t>следующие изменения:</w:t>
            </w:r>
          </w:p>
          <w:p w:rsidR="009E583D" w:rsidRDefault="009E583D" w:rsidP="006E0862">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t>- в табличной части перечня мероприятий муниципальной программы           «Развитие образования в Новичихинском районе» на 2020-2024 годы позицию номер 56 изложить в следующей редакции</w:t>
            </w:r>
            <w:r w:rsidRPr="00E66024">
              <w:rPr>
                <w:rStyle w:val="31"/>
                <w:rFonts w:eastAsiaTheme="majorEastAsia"/>
                <w:sz w:val="28"/>
                <w:szCs w:val="28"/>
              </w:rPr>
              <w:t>:</w:t>
            </w:r>
          </w:p>
          <w:p w:rsidR="009E583D" w:rsidRDefault="009E583D" w:rsidP="006E0862">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986"/>
              <w:gridCol w:w="678"/>
              <w:gridCol w:w="1201"/>
              <w:gridCol w:w="553"/>
              <w:gridCol w:w="551"/>
              <w:gridCol w:w="551"/>
              <w:gridCol w:w="551"/>
              <w:gridCol w:w="690"/>
              <w:gridCol w:w="690"/>
              <w:gridCol w:w="1253"/>
            </w:tblGrid>
            <w:tr w:rsidR="009E583D" w:rsidRPr="00A57A9E" w:rsidTr="006E0862">
              <w:tc>
                <w:tcPr>
                  <w:tcW w:w="233" w:type="pct"/>
                  <w:vMerge w:val="restart"/>
                </w:tcPr>
                <w:p w:rsidR="009E583D" w:rsidRPr="00703E85" w:rsidRDefault="009E583D" w:rsidP="006E0862">
                  <w:pPr>
                    <w:pStyle w:val="af9"/>
                    <w:jc w:val="center"/>
                    <w:rPr>
                      <w:rFonts w:ascii="Times New Roman" w:hAnsi="Times New Roman" w:cs="Times New Roman"/>
                      <w:sz w:val="20"/>
                      <w:szCs w:val="20"/>
                    </w:rPr>
                  </w:pPr>
                  <w:r>
                    <w:rPr>
                      <w:rFonts w:ascii="Times New Roman" w:hAnsi="Times New Roman" w:cs="Times New Roman"/>
                      <w:sz w:val="20"/>
                      <w:szCs w:val="20"/>
                    </w:rPr>
                    <w:t>56</w:t>
                  </w:r>
                </w:p>
              </w:tc>
              <w:tc>
                <w:tcPr>
                  <w:tcW w:w="1087" w:type="pct"/>
                  <w:vMerge w:val="restart"/>
                </w:tcPr>
                <w:p w:rsidR="009E583D" w:rsidRPr="0024403F" w:rsidRDefault="009E583D" w:rsidP="006E0862">
                  <w:pPr>
                    <w:spacing w:line="240" w:lineRule="exact"/>
                    <w:rPr>
                      <w:sz w:val="20"/>
                      <w:szCs w:val="20"/>
                    </w:rPr>
                  </w:pPr>
                  <w:r w:rsidRPr="0024403F">
                    <w:rPr>
                      <w:sz w:val="20"/>
                      <w:szCs w:val="20"/>
                    </w:rPr>
                    <w:t>Мероприятие 4.1.2.5. Организация и проведение августовской педагогической конференции</w:t>
                  </w:r>
                </w:p>
              </w:tc>
              <w:tc>
                <w:tcPr>
                  <w:tcW w:w="371" w:type="pct"/>
                  <w:vMerge w:val="restart"/>
                </w:tcPr>
                <w:p w:rsidR="009E583D" w:rsidRPr="00703E85" w:rsidRDefault="009E583D" w:rsidP="006E0862">
                  <w:pPr>
                    <w:pStyle w:val="afe"/>
                    <w:spacing w:line="240" w:lineRule="exact"/>
                    <w:rPr>
                      <w:rFonts w:ascii="Times New Roman" w:hAnsi="Times New Roman"/>
                      <w:sz w:val="20"/>
                      <w:szCs w:val="20"/>
                    </w:rPr>
                  </w:pPr>
                  <w:r w:rsidRPr="00703E85">
                    <w:rPr>
                      <w:rFonts w:ascii="Times New Roman" w:hAnsi="Times New Roman"/>
                      <w:sz w:val="20"/>
                      <w:szCs w:val="20"/>
                    </w:rPr>
                    <w:t>2020-2024 годы</w:t>
                  </w:r>
                </w:p>
              </w:tc>
              <w:tc>
                <w:tcPr>
                  <w:tcW w:w="657" w:type="pct"/>
                  <w:vMerge w:val="restart"/>
                </w:tcPr>
                <w:p w:rsidR="009E583D" w:rsidRPr="00703E85" w:rsidRDefault="009E583D" w:rsidP="006E0862">
                  <w:pPr>
                    <w:pStyle w:val="af9"/>
                    <w:spacing w:line="240" w:lineRule="exact"/>
                    <w:rPr>
                      <w:rFonts w:ascii="Times New Roman" w:hAnsi="Times New Roman" w:cs="Times New Roman"/>
                      <w:sz w:val="20"/>
                      <w:szCs w:val="20"/>
                    </w:rPr>
                  </w:pPr>
                  <w:r w:rsidRPr="00703E85">
                    <w:rPr>
                      <w:rFonts w:ascii="Times New Roman" w:hAnsi="Times New Roman" w:cs="Times New Roman"/>
                      <w:sz w:val="20"/>
                      <w:szCs w:val="20"/>
                    </w:rPr>
                    <w:t>Комитет по образованию</w:t>
                  </w:r>
                </w:p>
              </w:tc>
              <w:tc>
                <w:tcPr>
                  <w:tcW w:w="303" w:type="pct"/>
                </w:tcPr>
                <w:p w:rsidR="009E583D" w:rsidRPr="0024403F" w:rsidRDefault="009E583D" w:rsidP="006E0862">
                  <w:pPr>
                    <w:spacing w:line="240" w:lineRule="exact"/>
                    <w:jc w:val="center"/>
                    <w:rPr>
                      <w:sz w:val="20"/>
                      <w:szCs w:val="20"/>
                    </w:rPr>
                  </w:pPr>
                  <w:r w:rsidRPr="0024403F">
                    <w:rPr>
                      <w:sz w:val="20"/>
                      <w:szCs w:val="20"/>
                    </w:rPr>
                    <w:t>15,0</w:t>
                  </w:r>
                </w:p>
              </w:tc>
              <w:tc>
                <w:tcPr>
                  <w:tcW w:w="302" w:type="pct"/>
                </w:tcPr>
                <w:p w:rsidR="009E583D" w:rsidRPr="0024403F" w:rsidRDefault="009E583D" w:rsidP="006E0862">
                  <w:pPr>
                    <w:jc w:val="center"/>
                    <w:rPr>
                      <w:sz w:val="20"/>
                      <w:szCs w:val="20"/>
                    </w:rPr>
                  </w:pPr>
                  <w:r w:rsidRPr="0024403F">
                    <w:rPr>
                      <w:sz w:val="20"/>
                      <w:szCs w:val="20"/>
                    </w:rPr>
                    <w:t>1,2</w:t>
                  </w:r>
                </w:p>
              </w:tc>
              <w:tc>
                <w:tcPr>
                  <w:tcW w:w="302" w:type="pct"/>
                </w:tcPr>
                <w:p w:rsidR="009E583D" w:rsidRPr="0024403F" w:rsidRDefault="009E583D" w:rsidP="006E0862">
                  <w:pPr>
                    <w:jc w:val="center"/>
                    <w:rPr>
                      <w:sz w:val="20"/>
                      <w:szCs w:val="20"/>
                    </w:rPr>
                  </w:pPr>
                  <w:r w:rsidRPr="0024403F">
                    <w:rPr>
                      <w:sz w:val="20"/>
                      <w:szCs w:val="20"/>
                    </w:rPr>
                    <w:t>15,0</w:t>
                  </w:r>
                </w:p>
              </w:tc>
              <w:tc>
                <w:tcPr>
                  <w:tcW w:w="302" w:type="pct"/>
                </w:tcPr>
                <w:p w:rsidR="009E583D" w:rsidRPr="0024403F" w:rsidRDefault="009E583D" w:rsidP="006E0862">
                  <w:pPr>
                    <w:jc w:val="center"/>
                    <w:rPr>
                      <w:sz w:val="20"/>
                      <w:szCs w:val="20"/>
                    </w:rPr>
                  </w:pPr>
                  <w:r w:rsidRPr="0024403F">
                    <w:rPr>
                      <w:sz w:val="20"/>
                      <w:szCs w:val="20"/>
                    </w:rPr>
                    <w:t>15,0</w:t>
                  </w:r>
                </w:p>
              </w:tc>
              <w:tc>
                <w:tcPr>
                  <w:tcW w:w="378" w:type="pct"/>
                </w:tcPr>
                <w:p w:rsidR="009E583D" w:rsidRPr="0024403F" w:rsidRDefault="009E583D" w:rsidP="006E0862">
                  <w:pPr>
                    <w:jc w:val="center"/>
                    <w:rPr>
                      <w:sz w:val="20"/>
                      <w:szCs w:val="20"/>
                    </w:rPr>
                  </w:pPr>
                  <w:r w:rsidRPr="0024403F">
                    <w:rPr>
                      <w:sz w:val="20"/>
                      <w:szCs w:val="20"/>
                    </w:rPr>
                    <w:t>15,0</w:t>
                  </w:r>
                </w:p>
              </w:tc>
              <w:tc>
                <w:tcPr>
                  <w:tcW w:w="378" w:type="pct"/>
                </w:tcPr>
                <w:p w:rsidR="009E583D" w:rsidRPr="0024403F" w:rsidRDefault="009E583D" w:rsidP="006E0862">
                  <w:pPr>
                    <w:jc w:val="center"/>
                    <w:rPr>
                      <w:sz w:val="20"/>
                      <w:szCs w:val="20"/>
                    </w:rPr>
                  </w:pPr>
                  <w:r w:rsidRPr="0024403F">
                    <w:rPr>
                      <w:sz w:val="20"/>
                      <w:szCs w:val="20"/>
                    </w:rPr>
                    <w:t>61,2</w:t>
                  </w:r>
                </w:p>
              </w:tc>
              <w:tc>
                <w:tcPr>
                  <w:tcW w:w="686" w:type="pct"/>
                </w:tcPr>
                <w:p w:rsidR="009E583D" w:rsidRPr="00703E85" w:rsidRDefault="009E583D" w:rsidP="006E0862">
                  <w:pPr>
                    <w:pStyle w:val="afe"/>
                    <w:rPr>
                      <w:rFonts w:ascii="Times New Roman" w:hAnsi="Times New Roman"/>
                      <w:sz w:val="20"/>
                      <w:szCs w:val="20"/>
                    </w:rPr>
                  </w:pPr>
                  <w:r w:rsidRPr="00703E85">
                    <w:rPr>
                      <w:rFonts w:ascii="Times New Roman" w:hAnsi="Times New Roman"/>
                      <w:sz w:val="20"/>
                      <w:szCs w:val="20"/>
                    </w:rPr>
                    <w:t>Всего</w:t>
                  </w:r>
                </w:p>
              </w:tc>
            </w:tr>
            <w:tr w:rsidR="009E583D" w:rsidRPr="00A57A9E" w:rsidTr="006E0862">
              <w:tc>
                <w:tcPr>
                  <w:tcW w:w="233" w:type="pct"/>
                  <w:vMerge/>
                </w:tcPr>
                <w:p w:rsidR="009E583D" w:rsidRPr="00703E85" w:rsidRDefault="009E583D" w:rsidP="006E0862">
                  <w:pPr>
                    <w:rPr>
                      <w:sz w:val="20"/>
                      <w:szCs w:val="20"/>
                    </w:rPr>
                  </w:pPr>
                </w:p>
              </w:tc>
              <w:tc>
                <w:tcPr>
                  <w:tcW w:w="1087" w:type="pct"/>
                  <w:vMerge/>
                </w:tcPr>
                <w:p w:rsidR="009E583D" w:rsidRPr="00703E85" w:rsidRDefault="009E583D" w:rsidP="006E0862">
                  <w:pPr>
                    <w:rPr>
                      <w:sz w:val="20"/>
                      <w:szCs w:val="20"/>
                    </w:rPr>
                  </w:pPr>
                </w:p>
              </w:tc>
              <w:tc>
                <w:tcPr>
                  <w:tcW w:w="371" w:type="pct"/>
                  <w:vMerge/>
                </w:tcPr>
                <w:p w:rsidR="009E583D" w:rsidRPr="00703E85" w:rsidRDefault="009E583D" w:rsidP="006E0862">
                  <w:pPr>
                    <w:jc w:val="center"/>
                    <w:rPr>
                      <w:sz w:val="20"/>
                      <w:szCs w:val="20"/>
                    </w:rPr>
                  </w:pPr>
                </w:p>
              </w:tc>
              <w:tc>
                <w:tcPr>
                  <w:tcW w:w="657" w:type="pct"/>
                  <w:vMerge/>
                </w:tcPr>
                <w:p w:rsidR="009E583D" w:rsidRPr="00703E85" w:rsidRDefault="009E583D" w:rsidP="006E0862">
                  <w:pPr>
                    <w:jc w:val="center"/>
                    <w:rPr>
                      <w:sz w:val="20"/>
                      <w:szCs w:val="20"/>
                    </w:rPr>
                  </w:pPr>
                </w:p>
              </w:tc>
              <w:tc>
                <w:tcPr>
                  <w:tcW w:w="303" w:type="pct"/>
                </w:tcPr>
                <w:p w:rsidR="009E583D" w:rsidRPr="0024403F" w:rsidRDefault="009E583D" w:rsidP="006E0862">
                  <w:pPr>
                    <w:pStyle w:val="ConsPlusNormal"/>
                    <w:jc w:val="center"/>
                    <w:rPr>
                      <w:rFonts w:ascii="Times New Roman" w:hAnsi="Times New Roman" w:cs="Times New Roman"/>
                    </w:rPr>
                  </w:pPr>
                </w:p>
              </w:tc>
              <w:tc>
                <w:tcPr>
                  <w:tcW w:w="302" w:type="pct"/>
                </w:tcPr>
                <w:p w:rsidR="009E583D" w:rsidRPr="0024403F" w:rsidRDefault="009E583D" w:rsidP="006E0862">
                  <w:pPr>
                    <w:jc w:val="center"/>
                    <w:rPr>
                      <w:sz w:val="20"/>
                      <w:szCs w:val="20"/>
                    </w:rPr>
                  </w:pPr>
                </w:p>
              </w:tc>
              <w:tc>
                <w:tcPr>
                  <w:tcW w:w="302" w:type="pct"/>
                </w:tcPr>
                <w:p w:rsidR="009E583D" w:rsidRPr="0024403F" w:rsidRDefault="009E583D" w:rsidP="006E0862">
                  <w:pPr>
                    <w:jc w:val="center"/>
                    <w:rPr>
                      <w:sz w:val="20"/>
                      <w:szCs w:val="20"/>
                    </w:rPr>
                  </w:pPr>
                </w:p>
              </w:tc>
              <w:tc>
                <w:tcPr>
                  <w:tcW w:w="302" w:type="pct"/>
                </w:tcPr>
                <w:p w:rsidR="009E583D" w:rsidRPr="0024403F" w:rsidRDefault="009E583D" w:rsidP="006E0862">
                  <w:pPr>
                    <w:jc w:val="center"/>
                    <w:rPr>
                      <w:sz w:val="20"/>
                      <w:szCs w:val="20"/>
                    </w:rPr>
                  </w:pPr>
                </w:p>
              </w:tc>
              <w:tc>
                <w:tcPr>
                  <w:tcW w:w="378" w:type="pct"/>
                </w:tcPr>
                <w:p w:rsidR="009E583D" w:rsidRPr="0024403F" w:rsidRDefault="009E583D" w:rsidP="006E0862">
                  <w:pPr>
                    <w:jc w:val="center"/>
                    <w:rPr>
                      <w:sz w:val="20"/>
                      <w:szCs w:val="20"/>
                    </w:rPr>
                  </w:pPr>
                </w:p>
              </w:tc>
              <w:tc>
                <w:tcPr>
                  <w:tcW w:w="378" w:type="pct"/>
                </w:tcPr>
                <w:p w:rsidR="009E583D" w:rsidRPr="0024403F" w:rsidRDefault="009E583D" w:rsidP="006E0862">
                  <w:pPr>
                    <w:jc w:val="center"/>
                    <w:rPr>
                      <w:bCs/>
                      <w:iCs/>
                      <w:sz w:val="20"/>
                      <w:szCs w:val="20"/>
                    </w:rPr>
                  </w:pPr>
                </w:p>
              </w:tc>
              <w:tc>
                <w:tcPr>
                  <w:tcW w:w="686" w:type="pct"/>
                </w:tcPr>
                <w:p w:rsidR="009E583D" w:rsidRPr="00703E85" w:rsidRDefault="009E583D" w:rsidP="006E0862">
                  <w:pPr>
                    <w:pStyle w:val="afe"/>
                    <w:jc w:val="center"/>
                    <w:rPr>
                      <w:rFonts w:ascii="Times New Roman" w:hAnsi="Times New Roman"/>
                      <w:sz w:val="20"/>
                      <w:szCs w:val="20"/>
                    </w:rPr>
                  </w:pPr>
                  <w:r w:rsidRPr="00703E85">
                    <w:rPr>
                      <w:rFonts w:ascii="Times New Roman" w:hAnsi="Times New Roman"/>
                      <w:sz w:val="20"/>
                      <w:szCs w:val="20"/>
                    </w:rPr>
                    <w:t>в том числе</w:t>
                  </w:r>
                </w:p>
              </w:tc>
            </w:tr>
            <w:tr w:rsidR="009E583D" w:rsidRPr="00A57A9E" w:rsidTr="006E0862">
              <w:tc>
                <w:tcPr>
                  <w:tcW w:w="233" w:type="pct"/>
                  <w:vMerge/>
                </w:tcPr>
                <w:p w:rsidR="009E583D" w:rsidRPr="00703E85" w:rsidRDefault="009E583D" w:rsidP="006E0862">
                  <w:pPr>
                    <w:rPr>
                      <w:sz w:val="20"/>
                      <w:szCs w:val="20"/>
                    </w:rPr>
                  </w:pPr>
                </w:p>
              </w:tc>
              <w:tc>
                <w:tcPr>
                  <w:tcW w:w="1087" w:type="pct"/>
                  <w:vMerge/>
                </w:tcPr>
                <w:p w:rsidR="009E583D" w:rsidRPr="00703E85" w:rsidRDefault="009E583D" w:rsidP="006E0862">
                  <w:pPr>
                    <w:rPr>
                      <w:sz w:val="20"/>
                      <w:szCs w:val="20"/>
                    </w:rPr>
                  </w:pPr>
                </w:p>
              </w:tc>
              <w:tc>
                <w:tcPr>
                  <w:tcW w:w="371" w:type="pct"/>
                  <w:vMerge/>
                </w:tcPr>
                <w:p w:rsidR="009E583D" w:rsidRPr="00703E85" w:rsidRDefault="009E583D" w:rsidP="006E0862">
                  <w:pPr>
                    <w:jc w:val="center"/>
                    <w:rPr>
                      <w:sz w:val="20"/>
                      <w:szCs w:val="20"/>
                    </w:rPr>
                  </w:pPr>
                </w:p>
              </w:tc>
              <w:tc>
                <w:tcPr>
                  <w:tcW w:w="657" w:type="pct"/>
                  <w:vMerge/>
                </w:tcPr>
                <w:p w:rsidR="009E583D" w:rsidRPr="00703E85" w:rsidRDefault="009E583D" w:rsidP="006E0862">
                  <w:pPr>
                    <w:jc w:val="center"/>
                    <w:rPr>
                      <w:sz w:val="20"/>
                      <w:szCs w:val="20"/>
                    </w:rPr>
                  </w:pPr>
                </w:p>
              </w:tc>
              <w:tc>
                <w:tcPr>
                  <w:tcW w:w="303"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686" w:type="pct"/>
                </w:tcPr>
                <w:p w:rsidR="009E583D" w:rsidRPr="00703E85" w:rsidRDefault="009E583D" w:rsidP="006E0862">
                  <w:pPr>
                    <w:pStyle w:val="afe"/>
                    <w:jc w:val="center"/>
                    <w:rPr>
                      <w:rFonts w:ascii="Times New Roman" w:hAnsi="Times New Roman"/>
                      <w:sz w:val="20"/>
                      <w:szCs w:val="20"/>
                    </w:rPr>
                  </w:pPr>
                  <w:r w:rsidRPr="00703E85">
                    <w:rPr>
                      <w:rFonts w:ascii="Times New Roman" w:hAnsi="Times New Roman"/>
                      <w:sz w:val="20"/>
                      <w:szCs w:val="20"/>
                    </w:rPr>
                    <w:t>федеральный бюджет</w:t>
                  </w:r>
                </w:p>
              </w:tc>
            </w:tr>
            <w:tr w:rsidR="009E583D" w:rsidRPr="00A57A9E" w:rsidTr="006E0862">
              <w:tc>
                <w:tcPr>
                  <w:tcW w:w="233" w:type="pct"/>
                  <w:vMerge/>
                </w:tcPr>
                <w:p w:rsidR="009E583D" w:rsidRPr="00703E85" w:rsidRDefault="009E583D" w:rsidP="006E0862">
                  <w:pPr>
                    <w:rPr>
                      <w:sz w:val="20"/>
                      <w:szCs w:val="20"/>
                    </w:rPr>
                  </w:pPr>
                </w:p>
              </w:tc>
              <w:tc>
                <w:tcPr>
                  <w:tcW w:w="1087" w:type="pct"/>
                  <w:vMerge/>
                </w:tcPr>
                <w:p w:rsidR="009E583D" w:rsidRPr="00703E85" w:rsidRDefault="009E583D" w:rsidP="006E0862">
                  <w:pPr>
                    <w:rPr>
                      <w:sz w:val="20"/>
                      <w:szCs w:val="20"/>
                    </w:rPr>
                  </w:pPr>
                </w:p>
              </w:tc>
              <w:tc>
                <w:tcPr>
                  <w:tcW w:w="371" w:type="pct"/>
                  <w:vMerge/>
                </w:tcPr>
                <w:p w:rsidR="009E583D" w:rsidRPr="00703E85" w:rsidRDefault="009E583D" w:rsidP="006E0862">
                  <w:pPr>
                    <w:jc w:val="center"/>
                    <w:rPr>
                      <w:sz w:val="20"/>
                      <w:szCs w:val="20"/>
                    </w:rPr>
                  </w:pPr>
                </w:p>
              </w:tc>
              <w:tc>
                <w:tcPr>
                  <w:tcW w:w="657" w:type="pct"/>
                  <w:vMerge/>
                </w:tcPr>
                <w:p w:rsidR="009E583D" w:rsidRPr="00703E85" w:rsidRDefault="009E583D" w:rsidP="006E0862">
                  <w:pPr>
                    <w:jc w:val="center"/>
                    <w:rPr>
                      <w:sz w:val="20"/>
                      <w:szCs w:val="20"/>
                    </w:rPr>
                  </w:pPr>
                </w:p>
              </w:tc>
              <w:tc>
                <w:tcPr>
                  <w:tcW w:w="303"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686" w:type="pct"/>
                </w:tcPr>
                <w:p w:rsidR="009E583D" w:rsidRPr="00703E85" w:rsidRDefault="009E583D" w:rsidP="006E0862">
                  <w:pPr>
                    <w:pStyle w:val="afe"/>
                    <w:jc w:val="center"/>
                    <w:rPr>
                      <w:rFonts w:ascii="Times New Roman" w:hAnsi="Times New Roman"/>
                      <w:sz w:val="20"/>
                      <w:szCs w:val="20"/>
                    </w:rPr>
                  </w:pPr>
                  <w:r w:rsidRPr="00703E85">
                    <w:rPr>
                      <w:rFonts w:ascii="Times New Roman" w:hAnsi="Times New Roman"/>
                      <w:sz w:val="20"/>
                      <w:szCs w:val="20"/>
                    </w:rPr>
                    <w:t>краевой бюджет</w:t>
                  </w:r>
                </w:p>
              </w:tc>
            </w:tr>
            <w:tr w:rsidR="009E583D" w:rsidRPr="00A57A9E" w:rsidTr="006E0862">
              <w:tc>
                <w:tcPr>
                  <w:tcW w:w="233" w:type="pct"/>
                  <w:vMerge/>
                  <w:tcBorders>
                    <w:bottom w:val="single" w:sz="4" w:space="0" w:color="auto"/>
                  </w:tcBorders>
                </w:tcPr>
                <w:p w:rsidR="009E583D" w:rsidRPr="00703E85" w:rsidRDefault="009E583D" w:rsidP="006E0862">
                  <w:pPr>
                    <w:rPr>
                      <w:sz w:val="20"/>
                      <w:szCs w:val="20"/>
                    </w:rPr>
                  </w:pPr>
                </w:p>
              </w:tc>
              <w:tc>
                <w:tcPr>
                  <w:tcW w:w="1087" w:type="pct"/>
                  <w:vMerge/>
                  <w:tcBorders>
                    <w:bottom w:val="single" w:sz="4" w:space="0" w:color="auto"/>
                  </w:tcBorders>
                </w:tcPr>
                <w:p w:rsidR="009E583D" w:rsidRPr="00703E85" w:rsidRDefault="009E583D" w:rsidP="006E0862">
                  <w:pPr>
                    <w:rPr>
                      <w:sz w:val="20"/>
                      <w:szCs w:val="20"/>
                    </w:rPr>
                  </w:pPr>
                </w:p>
              </w:tc>
              <w:tc>
                <w:tcPr>
                  <w:tcW w:w="371" w:type="pct"/>
                  <w:vMerge/>
                  <w:tcBorders>
                    <w:bottom w:val="single" w:sz="4" w:space="0" w:color="auto"/>
                  </w:tcBorders>
                </w:tcPr>
                <w:p w:rsidR="009E583D" w:rsidRPr="00703E85" w:rsidRDefault="009E583D" w:rsidP="006E0862">
                  <w:pPr>
                    <w:jc w:val="center"/>
                    <w:rPr>
                      <w:sz w:val="20"/>
                      <w:szCs w:val="20"/>
                    </w:rPr>
                  </w:pPr>
                </w:p>
              </w:tc>
              <w:tc>
                <w:tcPr>
                  <w:tcW w:w="657" w:type="pct"/>
                  <w:vMerge/>
                  <w:tcBorders>
                    <w:bottom w:val="single" w:sz="4" w:space="0" w:color="auto"/>
                  </w:tcBorders>
                </w:tcPr>
                <w:p w:rsidR="009E583D" w:rsidRPr="00703E85" w:rsidRDefault="009E583D" w:rsidP="006E0862">
                  <w:pPr>
                    <w:jc w:val="center"/>
                    <w:rPr>
                      <w:sz w:val="20"/>
                      <w:szCs w:val="20"/>
                    </w:rPr>
                  </w:pPr>
                </w:p>
              </w:tc>
              <w:tc>
                <w:tcPr>
                  <w:tcW w:w="303" w:type="pct"/>
                  <w:tcBorders>
                    <w:bottom w:val="single" w:sz="4" w:space="0" w:color="auto"/>
                  </w:tcBorders>
                </w:tcPr>
                <w:p w:rsidR="009E583D" w:rsidRPr="0024403F" w:rsidRDefault="009E583D" w:rsidP="006E0862">
                  <w:pPr>
                    <w:pStyle w:val="ConsPlusNormal"/>
                    <w:jc w:val="center"/>
                    <w:rPr>
                      <w:rFonts w:ascii="Times New Roman" w:hAnsi="Times New Roman" w:cs="Times New Roman"/>
                    </w:rPr>
                  </w:pPr>
                  <w:r w:rsidRPr="0024403F">
                    <w:rPr>
                      <w:rFonts w:ascii="Times New Roman" w:hAnsi="Times New Roman" w:cs="Times New Roman"/>
                    </w:rPr>
                    <w:t>15,0</w:t>
                  </w:r>
                </w:p>
              </w:tc>
              <w:tc>
                <w:tcPr>
                  <w:tcW w:w="302" w:type="pct"/>
                  <w:tcBorders>
                    <w:bottom w:val="single" w:sz="4" w:space="0" w:color="auto"/>
                  </w:tcBorders>
                </w:tcPr>
                <w:p w:rsidR="009E583D" w:rsidRPr="0024403F" w:rsidRDefault="009E583D" w:rsidP="006E0862">
                  <w:pPr>
                    <w:jc w:val="center"/>
                    <w:rPr>
                      <w:sz w:val="20"/>
                      <w:szCs w:val="20"/>
                    </w:rPr>
                  </w:pPr>
                  <w:r w:rsidRPr="0024403F">
                    <w:rPr>
                      <w:sz w:val="20"/>
                      <w:szCs w:val="20"/>
                    </w:rPr>
                    <w:t>1,2</w:t>
                  </w:r>
                </w:p>
              </w:tc>
              <w:tc>
                <w:tcPr>
                  <w:tcW w:w="302" w:type="pct"/>
                  <w:tcBorders>
                    <w:bottom w:val="single" w:sz="4" w:space="0" w:color="auto"/>
                  </w:tcBorders>
                </w:tcPr>
                <w:p w:rsidR="009E583D" w:rsidRPr="0024403F" w:rsidRDefault="009E583D" w:rsidP="006E0862">
                  <w:pPr>
                    <w:jc w:val="center"/>
                    <w:rPr>
                      <w:sz w:val="20"/>
                      <w:szCs w:val="20"/>
                    </w:rPr>
                  </w:pPr>
                  <w:r w:rsidRPr="0024403F">
                    <w:rPr>
                      <w:sz w:val="20"/>
                      <w:szCs w:val="20"/>
                    </w:rPr>
                    <w:t>15,0</w:t>
                  </w:r>
                </w:p>
              </w:tc>
              <w:tc>
                <w:tcPr>
                  <w:tcW w:w="302" w:type="pct"/>
                  <w:tcBorders>
                    <w:bottom w:val="single" w:sz="4" w:space="0" w:color="auto"/>
                  </w:tcBorders>
                </w:tcPr>
                <w:p w:rsidR="009E583D" w:rsidRPr="0024403F" w:rsidRDefault="009E583D" w:rsidP="006E0862">
                  <w:pPr>
                    <w:jc w:val="center"/>
                    <w:rPr>
                      <w:sz w:val="20"/>
                      <w:szCs w:val="20"/>
                    </w:rPr>
                  </w:pPr>
                  <w:r w:rsidRPr="0024403F">
                    <w:rPr>
                      <w:sz w:val="20"/>
                      <w:szCs w:val="20"/>
                    </w:rPr>
                    <w:t>15,0</w:t>
                  </w:r>
                </w:p>
              </w:tc>
              <w:tc>
                <w:tcPr>
                  <w:tcW w:w="378" w:type="pct"/>
                  <w:tcBorders>
                    <w:bottom w:val="single" w:sz="4" w:space="0" w:color="auto"/>
                  </w:tcBorders>
                </w:tcPr>
                <w:p w:rsidR="009E583D" w:rsidRPr="0024403F" w:rsidRDefault="009E583D" w:rsidP="006E0862">
                  <w:pPr>
                    <w:jc w:val="center"/>
                    <w:rPr>
                      <w:sz w:val="20"/>
                      <w:szCs w:val="20"/>
                    </w:rPr>
                  </w:pPr>
                  <w:r w:rsidRPr="0024403F">
                    <w:rPr>
                      <w:sz w:val="20"/>
                      <w:szCs w:val="20"/>
                    </w:rPr>
                    <w:t>15,0</w:t>
                  </w:r>
                </w:p>
              </w:tc>
              <w:tc>
                <w:tcPr>
                  <w:tcW w:w="378" w:type="pct"/>
                  <w:tcBorders>
                    <w:bottom w:val="single" w:sz="4" w:space="0" w:color="auto"/>
                  </w:tcBorders>
                </w:tcPr>
                <w:p w:rsidR="009E583D" w:rsidRPr="0024403F" w:rsidRDefault="009E583D" w:rsidP="006E0862">
                  <w:pPr>
                    <w:jc w:val="center"/>
                    <w:rPr>
                      <w:bCs/>
                      <w:iCs/>
                      <w:sz w:val="20"/>
                      <w:szCs w:val="20"/>
                    </w:rPr>
                  </w:pPr>
                  <w:r w:rsidRPr="0024403F">
                    <w:rPr>
                      <w:sz w:val="20"/>
                      <w:szCs w:val="20"/>
                    </w:rPr>
                    <w:t>61,2</w:t>
                  </w:r>
                </w:p>
              </w:tc>
              <w:tc>
                <w:tcPr>
                  <w:tcW w:w="686" w:type="pct"/>
                  <w:tcBorders>
                    <w:bottom w:val="single" w:sz="4" w:space="0" w:color="auto"/>
                  </w:tcBorders>
                </w:tcPr>
                <w:p w:rsidR="009E583D" w:rsidRPr="00703E85" w:rsidRDefault="009E583D" w:rsidP="006E0862">
                  <w:pPr>
                    <w:pStyle w:val="afe"/>
                    <w:jc w:val="center"/>
                    <w:rPr>
                      <w:rFonts w:ascii="Times New Roman" w:hAnsi="Times New Roman"/>
                      <w:sz w:val="20"/>
                      <w:szCs w:val="20"/>
                    </w:rPr>
                  </w:pPr>
                  <w:r w:rsidRPr="00703E85">
                    <w:rPr>
                      <w:rFonts w:ascii="Times New Roman" w:hAnsi="Times New Roman"/>
                      <w:sz w:val="20"/>
                      <w:szCs w:val="20"/>
                    </w:rPr>
                    <w:t>местный бюджет</w:t>
                  </w:r>
                </w:p>
              </w:tc>
            </w:tr>
          </w:tbl>
          <w:p w:rsidR="009E583D" w:rsidRPr="00367ADC" w:rsidRDefault="009E583D" w:rsidP="006E0862">
            <w:pPr>
              <w:pStyle w:val="15"/>
              <w:shd w:val="clear" w:color="auto" w:fill="auto"/>
              <w:spacing w:before="0" w:after="0" w:line="240" w:lineRule="auto"/>
              <w:ind w:right="40"/>
              <w:jc w:val="both"/>
              <w:rPr>
                <w:rFonts w:eastAsiaTheme="majorEastAsia"/>
                <w:sz w:val="28"/>
                <w:szCs w:val="28"/>
              </w:rPr>
            </w:pPr>
          </w:p>
        </w:tc>
      </w:tr>
      <w:tr w:rsidR="009E583D" w:rsidRPr="005D6714" w:rsidTr="009E583D">
        <w:trPr>
          <w:trHeight w:val="255"/>
        </w:trPr>
        <w:tc>
          <w:tcPr>
            <w:tcW w:w="9356" w:type="dxa"/>
            <w:tcBorders>
              <w:top w:val="nil"/>
              <w:left w:val="nil"/>
              <w:bottom w:val="nil"/>
              <w:right w:val="nil"/>
            </w:tcBorders>
          </w:tcPr>
          <w:p w:rsidR="009E583D" w:rsidRDefault="009E583D" w:rsidP="006E0862">
            <w:pPr>
              <w:jc w:val="both"/>
              <w:rPr>
                <w:sz w:val="28"/>
                <w:szCs w:val="28"/>
              </w:rPr>
            </w:pPr>
          </w:p>
          <w:p w:rsidR="009E583D" w:rsidRDefault="009E583D" w:rsidP="006E0862">
            <w:pPr>
              <w:jc w:val="both"/>
              <w:rPr>
                <w:sz w:val="28"/>
                <w:szCs w:val="28"/>
              </w:rPr>
            </w:pPr>
          </w:p>
          <w:p w:rsidR="009E583D" w:rsidRDefault="009E583D" w:rsidP="006E0862">
            <w:pPr>
              <w:jc w:val="both"/>
              <w:rPr>
                <w:sz w:val="28"/>
                <w:szCs w:val="28"/>
              </w:rPr>
            </w:pPr>
          </w:p>
          <w:p w:rsidR="009E583D" w:rsidRDefault="009E583D" w:rsidP="006E0862">
            <w:pPr>
              <w:jc w:val="both"/>
              <w:rPr>
                <w:sz w:val="28"/>
                <w:szCs w:val="28"/>
              </w:rPr>
            </w:pPr>
          </w:p>
          <w:p w:rsidR="009E583D" w:rsidRDefault="009E583D" w:rsidP="006E0862">
            <w:pPr>
              <w:jc w:val="both"/>
              <w:rPr>
                <w:sz w:val="28"/>
                <w:szCs w:val="28"/>
              </w:rPr>
            </w:pPr>
          </w:p>
          <w:p w:rsidR="009E583D" w:rsidRDefault="009E583D" w:rsidP="006E0862">
            <w:pPr>
              <w:jc w:val="both"/>
              <w:rPr>
                <w:sz w:val="28"/>
                <w:szCs w:val="28"/>
              </w:rPr>
            </w:pPr>
          </w:p>
          <w:p w:rsidR="009E583D" w:rsidRDefault="009E583D" w:rsidP="006E0862">
            <w:pPr>
              <w:jc w:val="both"/>
              <w:rPr>
                <w:sz w:val="28"/>
                <w:szCs w:val="28"/>
              </w:rPr>
            </w:pPr>
          </w:p>
          <w:p w:rsidR="009E583D" w:rsidRDefault="009E583D" w:rsidP="006E0862">
            <w:pPr>
              <w:jc w:val="both"/>
              <w:rPr>
                <w:sz w:val="28"/>
                <w:szCs w:val="28"/>
              </w:rPr>
            </w:pPr>
          </w:p>
          <w:p w:rsidR="009E583D" w:rsidRDefault="009E583D" w:rsidP="006E0862">
            <w:pPr>
              <w:pStyle w:val="15"/>
              <w:shd w:val="clear" w:color="auto" w:fill="auto"/>
              <w:spacing w:before="0" w:after="0" w:line="240" w:lineRule="auto"/>
              <w:jc w:val="both"/>
              <w:rPr>
                <w:rStyle w:val="31"/>
                <w:rFonts w:eastAsiaTheme="majorEastAsia"/>
                <w:sz w:val="28"/>
                <w:szCs w:val="28"/>
              </w:rPr>
            </w:pPr>
            <w:r>
              <w:rPr>
                <w:rStyle w:val="31"/>
                <w:rFonts w:eastAsiaTheme="majorEastAsia"/>
                <w:sz w:val="28"/>
                <w:szCs w:val="28"/>
              </w:rPr>
              <w:lastRenderedPageBreak/>
              <w:t>- в табличной части перечня мероприятий муниципальной программы           «Развитие образования в Новичихинском районе» на 2020-2024 годы позицию номер 31 изложить в следующей редакции</w:t>
            </w:r>
            <w:r w:rsidRPr="00E66024">
              <w:rPr>
                <w:rStyle w:val="31"/>
                <w:rFonts w:eastAsiaTheme="majorEastAsia"/>
                <w:sz w:val="28"/>
                <w:szCs w:val="28"/>
              </w:rPr>
              <w:t>:</w:t>
            </w:r>
          </w:p>
          <w:p w:rsidR="009E583D" w:rsidRDefault="009E583D" w:rsidP="006E0862">
            <w:pPr>
              <w:pStyle w:val="15"/>
              <w:shd w:val="clear" w:color="auto" w:fill="auto"/>
              <w:spacing w:before="0" w:after="0" w:line="240" w:lineRule="auto"/>
              <w:jc w:val="both"/>
              <w:rPr>
                <w:rStyle w:val="31"/>
                <w:rFonts w:eastAsiaTheme="majorEastAsia"/>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986"/>
              <w:gridCol w:w="678"/>
              <w:gridCol w:w="1201"/>
              <w:gridCol w:w="553"/>
              <w:gridCol w:w="551"/>
              <w:gridCol w:w="551"/>
              <w:gridCol w:w="551"/>
              <w:gridCol w:w="690"/>
              <w:gridCol w:w="690"/>
              <w:gridCol w:w="1253"/>
            </w:tblGrid>
            <w:tr w:rsidR="009E583D" w:rsidRPr="00A57A9E" w:rsidTr="006E0862">
              <w:tc>
                <w:tcPr>
                  <w:tcW w:w="233" w:type="pct"/>
                  <w:vMerge w:val="restart"/>
                </w:tcPr>
                <w:p w:rsidR="009E583D" w:rsidRPr="00703E85" w:rsidRDefault="009E583D" w:rsidP="006E0862">
                  <w:pPr>
                    <w:pStyle w:val="af9"/>
                    <w:jc w:val="center"/>
                    <w:rPr>
                      <w:rFonts w:ascii="Times New Roman" w:hAnsi="Times New Roman" w:cs="Times New Roman"/>
                      <w:sz w:val="20"/>
                      <w:szCs w:val="20"/>
                    </w:rPr>
                  </w:pPr>
                  <w:r>
                    <w:rPr>
                      <w:rFonts w:ascii="Times New Roman" w:hAnsi="Times New Roman" w:cs="Times New Roman"/>
                      <w:sz w:val="20"/>
                      <w:szCs w:val="20"/>
                    </w:rPr>
                    <w:t>31</w:t>
                  </w:r>
                </w:p>
              </w:tc>
              <w:tc>
                <w:tcPr>
                  <w:tcW w:w="1087" w:type="pct"/>
                  <w:vMerge w:val="restart"/>
                </w:tcPr>
                <w:p w:rsidR="009E583D" w:rsidRPr="0024403F" w:rsidRDefault="009E583D" w:rsidP="006E0862">
                  <w:pPr>
                    <w:pStyle w:val="af9"/>
                    <w:rPr>
                      <w:rFonts w:ascii="Times New Roman" w:hAnsi="Times New Roman" w:cs="Times New Roman"/>
                      <w:sz w:val="20"/>
                      <w:szCs w:val="20"/>
                    </w:rPr>
                  </w:pPr>
                  <w:r w:rsidRPr="0024403F">
                    <w:rPr>
                      <w:rFonts w:ascii="Times New Roman" w:hAnsi="Times New Roman" w:cs="Times New Roman"/>
                      <w:sz w:val="20"/>
                      <w:szCs w:val="20"/>
                    </w:rPr>
                    <w:t>Мероприятие 2.1.3.3. Организация и проведение ГИА и ОГЭ</w:t>
                  </w:r>
                </w:p>
              </w:tc>
              <w:tc>
                <w:tcPr>
                  <w:tcW w:w="371" w:type="pct"/>
                  <w:vMerge w:val="restart"/>
                </w:tcPr>
                <w:p w:rsidR="009E583D" w:rsidRPr="00703E85" w:rsidRDefault="009E583D" w:rsidP="006E0862">
                  <w:pPr>
                    <w:pStyle w:val="afe"/>
                    <w:spacing w:line="240" w:lineRule="exact"/>
                    <w:rPr>
                      <w:rFonts w:ascii="Times New Roman" w:hAnsi="Times New Roman"/>
                      <w:sz w:val="20"/>
                      <w:szCs w:val="20"/>
                    </w:rPr>
                  </w:pPr>
                  <w:r w:rsidRPr="00703E85">
                    <w:rPr>
                      <w:rFonts w:ascii="Times New Roman" w:hAnsi="Times New Roman"/>
                      <w:sz w:val="20"/>
                      <w:szCs w:val="20"/>
                    </w:rPr>
                    <w:t>2020-2024 годы</w:t>
                  </w:r>
                </w:p>
              </w:tc>
              <w:tc>
                <w:tcPr>
                  <w:tcW w:w="657" w:type="pct"/>
                  <w:vMerge w:val="restart"/>
                </w:tcPr>
                <w:p w:rsidR="009E583D" w:rsidRPr="0024403F" w:rsidRDefault="009E583D" w:rsidP="006E0862">
                  <w:pPr>
                    <w:pStyle w:val="af9"/>
                    <w:spacing w:line="240" w:lineRule="exact"/>
                    <w:rPr>
                      <w:rFonts w:ascii="Times New Roman" w:hAnsi="Times New Roman" w:cs="Times New Roman"/>
                      <w:sz w:val="20"/>
                      <w:szCs w:val="20"/>
                    </w:rPr>
                  </w:pPr>
                  <w:r w:rsidRPr="0024403F">
                    <w:rPr>
                      <w:rFonts w:ascii="Times New Roman" w:hAnsi="Times New Roman" w:cs="Times New Roman"/>
                      <w:sz w:val="20"/>
                      <w:szCs w:val="20"/>
                    </w:rPr>
                    <w:t>Муниципальные образовательные организации</w:t>
                  </w:r>
                </w:p>
              </w:tc>
              <w:tc>
                <w:tcPr>
                  <w:tcW w:w="303"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9,2</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13,8</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23,0</w:t>
                  </w:r>
                </w:p>
              </w:tc>
              <w:tc>
                <w:tcPr>
                  <w:tcW w:w="686" w:type="pct"/>
                </w:tcPr>
                <w:p w:rsidR="009E583D" w:rsidRPr="00703E85" w:rsidRDefault="009E583D" w:rsidP="006E0862">
                  <w:pPr>
                    <w:pStyle w:val="afe"/>
                    <w:rPr>
                      <w:rFonts w:ascii="Times New Roman" w:hAnsi="Times New Roman"/>
                      <w:sz w:val="20"/>
                      <w:szCs w:val="20"/>
                    </w:rPr>
                  </w:pPr>
                  <w:r w:rsidRPr="00703E85">
                    <w:rPr>
                      <w:rFonts w:ascii="Times New Roman" w:hAnsi="Times New Roman"/>
                      <w:sz w:val="20"/>
                      <w:szCs w:val="20"/>
                    </w:rPr>
                    <w:t>Всего</w:t>
                  </w:r>
                </w:p>
              </w:tc>
            </w:tr>
            <w:tr w:rsidR="009E583D" w:rsidRPr="00A57A9E" w:rsidTr="006E0862">
              <w:tc>
                <w:tcPr>
                  <w:tcW w:w="233" w:type="pct"/>
                  <w:vMerge/>
                </w:tcPr>
                <w:p w:rsidR="009E583D" w:rsidRPr="00703E85" w:rsidRDefault="009E583D" w:rsidP="006E0862">
                  <w:pPr>
                    <w:rPr>
                      <w:sz w:val="20"/>
                      <w:szCs w:val="20"/>
                    </w:rPr>
                  </w:pPr>
                </w:p>
              </w:tc>
              <w:tc>
                <w:tcPr>
                  <w:tcW w:w="1087" w:type="pct"/>
                  <w:vMerge/>
                </w:tcPr>
                <w:p w:rsidR="009E583D" w:rsidRPr="00703E85" w:rsidRDefault="009E583D" w:rsidP="006E0862">
                  <w:pPr>
                    <w:rPr>
                      <w:sz w:val="20"/>
                      <w:szCs w:val="20"/>
                    </w:rPr>
                  </w:pPr>
                </w:p>
              </w:tc>
              <w:tc>
                <w:tcPr>
                  <w:tcW w:w="371" w:type="pct"/>
                  <w:vMerge/>
                </w:tcPr>
                <w:p w:rsidR="009E583D" w:rsidRPr="00703E85" w:rsidRDefault="009E583D" w:rsidP="006E0862">
                  <w:pPr>
                    <w:jc w:val="center"/>
                    <w:rPr>
                      <w:sz w:val="20"/>
                      <w:szCs w:val="20"/>
                    </w:rPr>
                  </w:pPr>
                </w:p>
              </w:tc>
              <w:tc>
                <w:tcPr>
                  <w:tcW w:w="657" w:type="pct"/>
                  <w:vMerge/>
                </w:tcPr>
                <w:p w:rsidR="009E583D" w:rsidRPr="00703E85" w:rsidRDefault="009E583D" w:rsidP="006E0862">
                  <w:pPr>
                    <w:jc w:val="center"/>
                    <w:rPr>
                      <w:sz w:val="20"/>
                      <w:szCs w:val="20"/>
                    </w:rPr>
                  </w:pPr>
                </w:p>
              </w:tc>
              <w:tc>
                <w:tcPr>
                  <w:tcW w:w="303" w:type="pct"/>
                </w:tcPr>
                <w:p w:rsidR="009E583D" w:rsidRPr="0024403F" w:rsidRDefault="009E583D" w:rsidP="006E0862">
                  <w:pPr>
                    <w:pStyle w:val="af9"/>
                    <w:jc w:val="center"/>
                    <w:rPr>
                      <w:rFonts w:ascii="Times New Roman" w:hAnsi="Times New Roman" w:cs="Times New Roman"/>
                      <w:sz w:val="20"/>
                      <w:szCs w:val="20"/>
                    </w:rPr>
                  </w:pPr>
                </w:p>
              </w:tc>
              <w:tc>
                <w:tcPr>
                  <w:tcW w:w="302" w:type="pct"/>
                </w:tcPr>
                <w:p w:rsidR="009E583D" w:rsidRPr="0024403F" w:rsidRDefault="009E583D" w:rsidP="006E0862">
                  <w:pPr>
                    <w:pStyle w:val="af9"/>
                    <w:jc w:val="center"/>
                    <w:rPr>
                      <w:rFonts w:ascii="Times New Roman" w:hAnsi="Times New Roman" w:cs="Times New Roman"/>
                      <w:sz w:val="20"/>
                      <w:szCs w:val="20"/>
                    </w:rPr>
                  </w:pPr>
                </w:p>
              </w:tc>
              <w:tc>
                <w:tcPr>
                  <w:tcW w:w="302" w:type="pct"/>
                </w:tcPr>
                <w:p w:rsidR="009E583D" w:rsidRPr="0024403F" w:rsidRDefault="009E583D" w:rsidP="006E0862">
                  <w:pPr>
                    <w:pStyle w:val="af9"/>
                    <w:jc w:val="center"/>
                    <w:rPr>
                      <w:rFonts w:ascii="Times New Roman" w:hAnsi="Times New Roman" w:cs="Times New Roman"/>
                      <w:sz w:val="20"/>
                      <w:szCs w:val="20"/>
                    </w:rPr>
                  </w:pPr>
                </w:p>
              </w:tc>
              <w:tc>
                <w:tcPr>
                  <w:tcW w:w="302" w:type="pct"/>
                </w:tcPr>
                <w:p w:rsidR="009E583D" w:rsidRPr="0024403F" w:rsidRDefault="009E583D" w:rsidP="006E0862">
                  <w:pPr>
                    <w:pStyle w:val="af9"/>
                    <w:jc w:val="center"/>
                    <w:rPr>
                      <w:rFonts w:ascii="Times New Roman" w:hAnsi="Times New Roman" w:cs="Times New Roman"/>
                      <w:sz w:val="20"/>
                      <w:szCs w:val="20"/>
                    </w:rPr>
                  </w:pPr>
                </w:p>
              </w:tc>
              <w:tc>
                <w:tcPr>
                  <w:tcW w:w="378" w:type="pct"/>
                </w:tcPr>
                <w:p w:rsidR="009E583D" w:rsidRPr="0024403F" w:rsidRDefault="009E583D" w:rsidP="006E0862">
                  <w:pPr>
                    <w:pStyle w:val="af9"/>
                    <w:jc w:val="center"/>
                    <w:rPr>
                      <w:rFonts w:ascii="Times New Roman" w:hAnsi="Times New Roman" w:cs="Times New Roman"/>
                      <w:sz w:val="20"/>
                      <w:szCs w:val="20"/>
                    </w:rPr>
                  </w:pPr>
                </w:p>
              </w:tc>
              <w:tc>
                <w:tcPr>
                  <w:tcW w:w="378" w:type="pct"/>
                </w:tcPr>
                <w:p w:rsidR="009E583D" w:rsidRPr="0024403F" w:rsidRDefault="009E583D" w:rsidP="006E0862">
                  <w:pPr>
                    <w:pStyle w:val="af9"/>
                    <w:jc w:val="center"/>
                    <w:rPr>
                      <w:rFonts w:ascii="Times New Roman" w:hAnsi="Times New Roman" w:cs="Times New Roman"/>
                      <w:sz w:val="20"/>
                      <w:szCs w:val="20"/>
                    </w:rPr>
                  </w:pPr>
                </w:p>
              </w:tc>
              <w:tc>
                <w:tcPr>
                  <w:tcW w:w="686" w:type="pct"/>
                </w:tcPr>
                <w:p w:rsidR="009E583D" w:rsidRPr="00703E85" w:rsidRDefault="009E583D" w:rsidP="006E0862">
                  <w:pPr>
                    <w:pStyle w:val="afe"/>
                    <w:jc w:val="center"/>
                    <w:rPr>
                      <w:rFonts w:ascii="Times New Roman" w:hAnsi="Times New Roman"/>
                      <w:sz w:val="20"/>
                      <w:szCs w:val="20"/>
                    </w:rPr>
                  </w:pPr>
                  <w:r w:rsidRPr="00703E85">
                    <w:rPr>
                      <w:rFonts w:ascii="Times New Roman" w:hAnsi="Times New Roman"/>
                      <w:sz w:val="20"/>
                      <w:szCs w:val="20"/>
                    </w:rPr>
                    <w:t>в том числе</w:t>
                  </w:r>
                </w:p>
              </w:tc>
            </w:tr>
            <w:tr w:rsidR="009E583D" w:rsidRPr="00A57A9E" w:rsidTr="006E0862">
              <w:tc>
                <w:tcPr>
                  <w:tcW w:w="233" w:type="pct"/>
                  <w:vMerge/>
                </w:tcPr>
                <w:p w:rsidR="009E583D" w:rsidRPr="00703E85" w:rsidRDefault="009E583D" w:rsidP="006E0862">
                  <w:pPr>
                    <w:rPr>
                      <w:sz w:val="20"/>
                      <w:szCs w:val="20"/>
                    </w:rPr>
                  </w:pPr>
                </w:p>
              </w:tc>
              <w:tc>
                <w:tcPr>
                  <w:tcW w:w="1087" w:type="pct"/>
                  <w:vMerge/>
                </w:tcPr>
                <w:p w:rsidR="009E583D" w:rsidRPr="00703E85" w:rsidRDefault="009E583D" w:rsidP="006E0862">
                  <w:pPr>
                    <w:rPr>
                      <w:sz w:val="20"/>
                      <w:szCs w:val="20"/>
                    </w:rPr>
                  </w:pPr>
                </w:p>
              </w:tc>
              <w:tc>
                <w:tcPr>
                  <w:tcW w:w="371" w:type="pct"/>
                  <w:vMerge/>
                </w:tcPr>
                <w:p w:rsidR="009E583D" w:rsidRPr="00703E85" w:rsidRDefault="009E583D" w:rsidP="006E0862">
                  <w:pPr>
                    <w:jc w:val="center"/>
                    <w:rPr>
                      <w:sz w:val="20"/>
                      <w:szCs w:val="20"/>
                    </w:rPr>
                  </w:pPr>
                </w:p>
              </w:tc>
              <w:tc>
                <w:tcPr>
                  <w:tcW w:w="657" w:type="pct"/>
                  <w:vMerge/>
                </w:tcPr>
                <w:p w:rsidR="009E583D" w:rsidRPr="00703E85" w:rsidRDefault="009E583D" w:rsidP="006E0862">
                  <w:pPr>
                    <w:jc w:val="center"/>
                    <w:rPr>
                      <w:sz w:val="20"/>
                      <w:szCs w:val="20"/>
                    </w:rPr>
                  </w:pPr>
                </w:p>
              </w:tc>
              <w:tc>
                <w:tcPr>
                  <w:tcW w:w="303"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686" w:type="pct"/>
                </w:tcPr>
                <w:p w:rsidR="009E583D" w:rsidRPr="00703E85" w:rsidRDefault="009E583D" w:rsidP="006E0862">
                  <w:pPr>
                    <w:pStyle w:val="afe"/>
                    <w:jc w:val="center"/>
                    <w:rPr>
                      <w:rFonts w:ascii="Times New Roman" w:hAnsi="Times New Roman"/>
                      <w:sz w:val="20"/>
                      <w:szCs w:val="20"/>
                    </w:rPr>
                  </w:pPr>
                  <w:r w:rsidRPr="00703E85">
                    <w:rPr>
                      <w:rFonts w:ascii="Times New Roman" w:hAnsi="Times New Roman"/>
                      <w:sz w:val="20"/>
                      <w:szCs w:val="20"/>
                    </w:rPr>
                    <w:t>федеральный бюджет</w:t>
                  </w:r>
                </w:p>
              </w:tc>
            </w:tr>
            <w:tr w:rsidR="009E583D" w:rsidRPr="00A57A9E" w:rsidTr="006E0862">
              <w:tc>
                <w:tcPr>
                  <w:tcW w:w="233" w:type="pct"/>
                  <w:vMerge/>
                </w:tcPr>
                <w:p w:rsidR="009E583D" w:rsidRPr="00703E85" w:rsidRDefault="009E583D" w:rsidP="006E0862">
                  <w:pPr>
                    <w:rPr>
                      <w:sz w:val="20"/>
                      <w:szCs w:val="20"/>
                    </w:rPr>
                  </w:pPr>
                </w:p>
              </w:tc>
              <w:tc>
                <w:tcPr>
                  <w:tcW w:w="1087" w:type="pct"/>
                  <w:vMerge/>
                </w:tcPr>
                <w:p w:rsidR="009E583D" w:rsidRPr="00703E85" w:rsidRDefault="009E583D" w:rsidP="006E0862">
                  <w:pPr>
                    <w:rPr>
                      <w:sz w:val="20"/>
                      <w:szCs w:val="20"/>
                    </w:rPr>
                  </w:pPr>
                </w:p>
              </w:tc>
              <w:tc>
                <w:tcPr>
                  <w:tcW w:w="371" w:type="pct"/>
                  <w:vMerge/>
                </w:tcPr>
                <w:p w:rsidR="009E583D" w:rsidRPr="00703E85" w:rsidRDefault="009E583D" w:rsidP="006E0862">
                  <w:pPr>
                    <w:jc w:val="center"/>
                    <w:rPr>
                      <w:sz w:val="20"/>
                      <w:szCs w:val="20"/>
                    </w:rPr>
                  </w:pPr>
                </w:p>
              </w:tc>
              <w:tc>
                <w:tcPr>
                  <w:tcW w:w="657" w:type="pct"/>
                  <w:vMerge/>
                </w:tcPr>
                <w:p w:rsidR="009E583D" w:rsidRPr="00703E85" w:rsidRDefault="009E583D" w:rsidP="006E0862">
                  <w:pPr>
                    <w:jc w:val="center"/>
                    <w:rPr>
                      <w:sz w:val="20"/>
                      <w:szCs w:val="20"/>
                    </w:rPr>
                  </w:pPr>
                </w:p>
              </w:tc>
              <w:tc>
                <w:tcPr>
                  <w:tcW w:w="303"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686" w:type="pct"/>
                </w:tcPr>
                <w:p w:rsidR="009E583D" w:rsidRPr="00703E85" w:rsidRDefault="009E583D" w:rsidP="006E0862">
                  <w:pPr>
                    <w:pStyle w:val="afe"/>
                    <w:jc w:val="center"/>
                    <w:rPr>
                      <w:rFonts w:ascii="Times New Roman" w:hAnsi="Times New Roman"/>
                      <w:sz w:val="20"/>
                      <w:szCs w:val="20"/>
                    </w:rPr>
                  </w:pPr>
                  <w:r w:rsidRPr="00703E85">
                    <w:rPr>
                      <w:rFonts w:ascii="Times New Roman" w:hAnsi="Times New Roman"/>
                      <w:sz w:val="20"/>
                      <w:szCs w:val="20"/>
                    </w:rPr>
                    <w:t>краевой бюджет</w:t>
                  </w:r>
                </w:p>
              </w:tc>
            </w:tr>
            <w:tr w:rsidR="009E583D" w:rsidRPr="00A57A9E" w:rsidTr="006E0862">
              <w:tc>
                <w:tcPr>
                  <w:tcW w:w="233" w:type="pct"/>
                  <w:vMerge/>
                  <w:tcBorders>
                    <w:bottom w:val="single" w:sz="4" w:space="0" w:color="auto"/>
                  </w:tcBorders>
                </w:tcPr>
                <w:p w:rsidR="009E583D" w:rsidRPr="00703E85" w:rsidRDefault="009E583D" w:rsidP="006E0862">
                  <w:pPr>
                    <w:rPr>
                      <w:sz w:val="20"/>
                      <w:szCs w:val="20"/>
                    </w:rPr>
                  </w:pPr>
                </w:p>
              </w:tc>
              <w:tc>
                <w:tcPr>
                  <w:tcW w:w="1087" w:type="pct"/>
                  <w:vMerge/>
                  <w:tcBorders>
                    <w:bottom w:val="single" w:sz="4" w:space="0" w:color="auto"/>
                  </w:tcBorders>
                </w:tcPr>
                <w:p w:rsidR="009E583D" w:rsidRPr="00703E85" w:rsidRDefault="009E583D" w:rsidP="006E0862">
                  <w:pPr>
                    <w:rPr>
                      <w:sz w:val="20"/>
                      <w:szCs w:val="20"/>
                    </w:rPr>
                  </w:pPr>
                </w:p>
              </w:tc>
              <w:tc>
                <w:tcPr>
                  <w:tcW w:w="371" w:type="pct"/>
                  <w:vMerge/>
                  <w:tcBorders>
                    <w:bottom w:val="single" w:sz="4" w:space="0" w:color="auto"/>
                  </w:tcBorders>
                </w:tcPr>
                <w:p w:rsidR="009E583D" w:rsidRPr="00703E85" w:rsidRDefault="009E583D" w:rsidP="006E0862">
                  <w:pPr>
                    <w:jc w:val="center"/>
                    <w:rPr>
                      <w:sz w:val="20"/>
                      <w:szCs w:val="20"/>
                    </w:rPr>
                  </w:pPr>
                </w:p>
              </w:tc>
              <w:tc>
                <w:tcPr>
                  <w:tcW w:w="657" w:type="pct"/>
                  <w:vMerge/>
                  <w:tcBorders>
                    <w:bottom w:val="single" w:sz="4" w:space="0" w:color="auto"/>
                  </w:tcBorders>
                </w:tcPr>
                <w:p w:rsidR="009E583D" w:rsidRPr="00703E85" w:rsidRDefault="009E583D" w:rsidP="006E0862">
                  <w:pPr>
                    <w:jc w:val="center"/>
                    <w:rPr>
                      <w:sz w:val="20"/>
                      <w:szCs w:val="20"/>
                    </w:rPr>
                  </w:pPr>
                </w:p>
              </w:tc>
              <w:tc>
                <w:tcPr>
                  <w:tcW w:w="303" w:type="pct"/>
                  <w:tcBorders>
                    <w:bottom w:val="single" w:sz="4" w:space="0" w:color="auto"/>
                  </w:tcBorders>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9,2</w:t>
                  </w:r>
                </w:p>
              </w:tc>
              <w:tc>
                <w:tcPr>
                  <w:tcW w:w="302" w:type="pct"/>
                  <w:tcBorders>
                    <w:bottom w:val="single" w:sz="4" w:space="0" w:color="auto"/>
                  </w:tcBorders>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13,8</w:t>
                  </w:r>
                </w:p>
              </w:tc>
              <w:tc>
                <w:tcPr>
                  <w:tcW w:w="302" w:type="pct"/>
                  <w:tcBorders>
                    <w:bottom w:val="single" w:sz="4" w:space="0" w:color="auto"/>
                  </w:tcBorders>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02" w:type="pct"/>
                  <w:tcBorders>
                    <w:bottom w:val="single" w:sz="4" w:space="0" w:color="auto"/>
                  </w:tcBorders>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Borders>
                    <w:bottom w:val="single" w:sz="4" w:space="0" w:color="auto"/>
                  </w:tcBorders>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0,0</w:t>
                  </w:r>
                </w:p>
              </w:tc>
              <w:tc>
                <w:tcPr>
                  <w:tcW w:w="378" w:type="pct"/>
                  <w:tcBorders>
                    <w:bottom w:val="single" w:sz="4" w:space="0" w:color="auto"/>
                  </w:tcBorders>
                </w:tcPr>
                <w:p w:rsidR="009E583D" w:rsidRPr="0024403F" w:rsidRDefault="009E583D" w:rsidP="006E0862">
                  <w:pPr>
                    <w:pStyle w:val="af9"/>
                    <w:jc w:val="center"/>
                    <w:rPr>
                      <w:rFonts w:ascii="Times New Roman" w:hAnsi="Times New Roman" w:cs="Times New Roman"/>
                      <w:sz w:val="20"/>
                      <w:szCs w:val="20"/>
                    </w:rPr>
                  </w:pPr>
                  <w:r w:rsidRPr="0024403F">
                    <w:rPr>
                      <w:rFonts w:ascii="Times New Roman" w:hAnsi="Times New Roman" w:cs="Times New Roman"/>
                      <w:sz w:val="20"/>
                      <w:szCs w:val="20"/>
                    </w:rPr>
                    <w:t>23,0</w:t>
                  </w:r>
                </w:p>
              </w:tc>
              <w:tc>
                <w:tcPr>
                  <w:tcW w:w="686" w:type="pct"/>
                  <w:tcBorders>
                    <w:bottom w:val="single" w:sz="4" w:space="0" w:color="auto"/>
                  </w:tcBorders>
                </w:tcPr>
                <w:p w:rsidR="009E583D" w:rsidRPr="00703E85" w:rsidRDefault="009E583D" w:rsidP="006E0862">
                  <w:pPr>
                    <w:pStyle w:val="afe"/>
                    <w:jc w:val="center"/>
                    <w:rPr>
                      <w:rFonts w:ascii="Times New Roman" w:hAnsi="Times New Roman"/>
                      <w:sz w:val="20"/>
                      <w:szCs w:val="20"/>
                    </w:rPr>
                  </w:pPr>
                  <w:r w:rsidRPr="00703E85">
                    <w:rPr>
                      <w:rFonts w:ascii="Times New Roman" w:hAnsi="Times New Roman"/>
                      <w:sz w:val="20"/>
                      <w:szCs w:val="20"/>
                    </w:rPr>
                    <w:t>местный бюджет</w:t>
                  </w:r>
                </w:p>
              </w:tc>
            </w:tr>
          </w:tbl>
          <w:p w:rsidR="009E583D" w:rsidRPr="005D6714" w:rsidRDefault="009E583D" w:rsidP="006E0862">
            <w:pPr>
              <w:jc w:val="both"/>
              <w:rPr>
                <w:sz w:val="28"/>
                <w:szCs w:val="28"/>
              </w:rPr>
            </w:pPr>
          </w:p>
        </w:tc>
      </w:tr>
    </w:tbl>
    <w:p w:rsidR="009E583D" w:rsidRPr="009E583D" w:rsidRDefault="009E583D" w:rsidP="00AA1834">
      <w:pPr>
        <w:pStyle w:val="15"/>
        <w:numPr>
          <w:ilvl w:val="0"/>
          <w:numId w:val="5"/>
        </w:numPr>
        <w:shd w:val="clear" w:color="auto" w:fill="auto"/>
        <w:spacing w:before="0" w:after="0" w:line="240" w:lineRule="auto"/>
        <w:ind w:left="0" w:right="40" w:firstLine="1134"/>
        <w:jc w:val="both"/>
        <w:rPr>
          <w:sz w:val="28"/>
          <w:szCs w:val="28"/>
        </w:rPr>
      </w:pPr>
      <w:r w:rsidRPr="009E583D">
        <w:rPr>
          <w:sz w:val="28"/>
          <w:szCs w:val="28"/>
        </w:rPr>
        <w:lastRenderedPageBreak/>
        <w:t>Контроль за исполнением настоящего постановления возложить на  первого заместителя главы Администрации Новичихинского района                       О.Н. Нагайцеву.</w:t>
      </w:r>
    </w:p>
    <w:p w:rsidR="009E583D" w:rsidRDefault="009E583D" w:rsidP="009E583D">
      <w:pPr>
        <w:jc w:val="both"/>
        <w:rPr>
          <w:sz w:val="28"/>
          <w:szCs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6E0862" w:rsidRDefault="006E0862" w:rsidP="00555BE9">
      <w:pPr>
        <w:jc w:val="center"/>
        <w:rPr>
          <w:b/>
          <w:iCs/>
        </w:rPr>
      </w:pPr>
    </w:p>
    <w:p w:rsidR="00555BE9" w:rsidRDefault="00555BE9" w:rsidP="00555BE9">
      <w:pPr>
        <w:jc w:val="center"/>
        <w:rPr>
          <w:b/>
          <w:iCs/>
        </w:rPr>
      </w:pPr>
      <w:r>
        <w:rPr>
          <w:b/>
          <w:iCs/>
        </w:rPr>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6E0862">
        <w:rPr>
          <w:b/>
          <w:bCs/>
          <w:sz w:val="28"/>
        </w:rPr>
        <w:t>8</w:t>
      </w:r>
      <w:r>
        <w:rPr>
          <w:b/>
          <w:bCs/>
          <w:sz w:val="28"/>
        </w:rPr>
        <w:t>.05.2021   № 1</w:t>
      </w:r>
      <w:r w:rsidR="006E0862">
        <w:rPr>
          <w:b/>
          <w:bCs/>
          <w:sz w:val="28"/>
        </w:rPr>
        <w:t>69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6E0862" w:rsidRDefault="006E0862" w:rsidP="006E0862">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Об утверждении Положения</w:t>
      </w:r>
      <w:r>
        <w:rPr>
          <w:sz w:val="28"/>
          <w:szCs w:val="28"/>
        </w:rPr>
        <w:t xml:space="preserve"> </w:t>
      </w:r>
      <w:r w:rsidRPr="00C01184">
        <w:rPr>
          <w:sz w:val="28"/>
          <w:szCs w:val="28"/>
        </w:rPr>
        <w:t>об организации</w:t>
      </w:r>
    </w:p>
    <w:p w:rsidR="006E0862" w:rsidRPr="00C01184" w:rsidRDefault="006E0862" w:rsidP="006E0862">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предоставления общедоступного и бесплатного </w:t>
      </w:r>
    </w:p>
    <w:p w:rsidR="006E0862" w:rsidRPr="00C01184" w:rsidRDefault="006E0862" w:rsidP="006E0862">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дошкольного, начального общего, основного общего и </w:t>
      </w:r>
    </w:p>
    <w:p w:rsidR="006E0862" w:rsidRPr="00C01184" w:rsidRDefault="006E0862" w:rsidP="006E0862">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среднего общего образования по основным общеобразовательным </w:t>
      </w:r>
    </w:p>
    <w:p w:rsidR="006E0862" w:rsidRPr="00C01184" w:rsidRDefault="006E0862" w:rsidP="006E0862">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программам </w:t>
      </w:r>
      <w:r>
        <w:rPr>
          <w:sz w:val="28"/>
          <w:szCs w:val="28"/>
        </w:rPr>
        <w:t xml:space="preserve">на территории </w:t>
      </w:r>
      <w:r w:rsidRPr="00C01184">
        <w:rPr>
          <w:sz w:val="28"/>
          <w:szCs w:val="28"/>
        </w:rPr>
        <w:t>Новичихинского района</w:t>
      </w:r>
    </w:p>
    <w:p w:rsidR="006E0862" w:rsidRPr="00C01184" w:rsidRDefault="006E0862" w:rsidP="006E0862">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p>
    <w:p w:rsidR="006E0862" w:rsidRPr="00C01184" w:rsidRDefault="006E0862" w:rsidP="006E0862">
      <w:pPr>
        <w:widowControl w:val="0"/>
        <w:shd w:val="clear" w:color="auto" w:fill="FFFFFF"/>
        <w:tabs>
          <w:tab w:val="left" w:pos="3042"/>
          <w:tab w:val="left" w:pos="5602"/>
          <w:tab w:val="left" w:pos="8186"/>
        </w:tabs>
        <w:autoSpaceDE w:val="0"/>
        <w:autoSpaceDN w:val="0"/>
        <w:adjustRightInd w:val="0"/>
        <w:spacing w:line="328" w:lineRule="exact"/>
        <w:ind w:firstLine="709"/>
        <w:jc w:val="both"/>
        <w:rPr>
          <w:sz w:val="28"/>
          <w:szCs w:val="28"/>
        </w:rPr>
      </w:pPr>
      <w:r w:rsidRPr="00C01184">
        <w:rPr>
          <w:sz w:val="28"/>
          <w:szCs w:val="28"/>
        </w:rPr>
        <w:t>В соответс</w:t>
      </w:r>
      <w:r>
        <w:rPr>
          <w:sz w:val="28"/>
          <w:szCs w:val="28"/>
        </w:rPr>
        <w:t>т</w:t>
      </w:r>
      <w:r w:rsidRPr="00C01184">
        <w:rPr>
          <w:sz w:val="28"/>
          <w:szCs w:val="28"/>
        </w:rPr>
        <w:t xml:space="preserve">вии </w:t>
      </w:r>
      <w:r>
        <w:rPr>
          <w:sz w:val="28"/>
          <w:szCs w:val="28"/>
        </w:rPr>
        <w:t>Федеральным законом</w:t>
      </w:r>
      <w:r w:rsidRPr="00C01184">
        <w:rPr>
          <w:sz w:val="28"/>
          <w:szCs w:val="28"/>
        </w:rPr>
        <w:t xml:space="preserve"> от 06.10.2003 г. №131-ФЗ «Об общих принципах организации местного самоупра</w:t>
      </w:r>
      <w:r>
        <w:rPr>
          <w:sz w:val="28"/>
          <w:szCs w:val="28"/>
        </w:rPr>
        <w:t>вления в Российской Федерации»,</w:t>
      </w:r>
      <w:r w:rsidRPr="00C01184">
        <w:rPr>
          <w:sz w:val="28"/>
          <w:szCs w:val="28"/>
        </w:rPr>
        <w:t xml:space="preserve"> Федеральн</w:t>
      </w:r>
      <w:r>
        <w:rPr>
          <w:sz w:val="28"/>
          <w:szCs w:val="28"/>
        </w:rPr>
        <w:t>ым законом</w:t>
      </w:r>
      <w:r w:rsidRPr="00C01184">
        <w:rPr>
          <w:sz w:val="28"/>
          <w:szCs w:val="28"/>
        </w:rPr>
        <w:t xml:space="preserve"> от 29.12.2012г. №273-ФЗ «Об образ</w:t>
      </w:r>
      <w:r>
        <w:rPr>
          <w:sz w:val="28"/>
          <w:szCs w:val="28"/>
        </w:rPr>
        <w:t>овании в Российской Федерации», Уставом муниципального образования Новичихинский район</w:t>
      </w:r>
      <w:r w:rsidRPr="00C01184">
        <w:rPr>
          <w:sz w:val="28"/>
          <w:szCs w:val="28"/>
        </w:rPr>
        <w:t>,</w:t>
      </w:r>
    </w:p>
    <w:p w:rsidR="006E0862" w:rsidRPr="00C01184" w:rsidRDefault="006E0862" w:rsidP="006E0862">
      <w:pPr>
        <w:widowControl w:val="0"/>
        <w:shd w:val="clear" w:color="auto" w:fill="FFFFFF"/>
        <w:autoSpaceDE w:val="0"/>
        <w:autoSpaceDN w:val="0"/>
        <w:adjustRightInd w:val="0"/>
        <w:ind w:firstLine="709"/>
        <w:jc w:val="both"/>
        <w:rPr>
          <w:sz w:val="28"/>
          <w:szCs w:val="28"/>
        </w:rPr>
      </w:pPr>
      <w:r w:rsidRPr="00C01184">
        <w:rPr>
          <w:sz w:val="28"/>
          <w:szCs w:val="28"/>
        </w:rPr>
        <w:t>ПОСТАНОВЛЯЮ:</w:t>
      </w:r>
    </w:p>
    <w:p w:rsidR="006E0862" w:rsidRDefault="006E0862" w:rsidP="006E0862">
      <w:pPr>
        <w:widowControl w:val="0"/>
        <w:shd w:val="clear" w:color="auto" w:fill="FFFFFF"/>
        <w:tabs>
          <w:tab w:val="left" w:pos="3042"/>
          <w:tab w:val="left" w:pos="5602"/>
          <w:tab w:val="left" w:pos="8186"/>
        </w:tabs>
        <w:autoSpaceDE w:val="0"/>
        <w:autoSpaceDN w:val="0"/>
        <w:adjustRightInd w:val="0"/>
        <w:spacing w:line="328" w:lineRule="exact"/>
        <w:ind w:firstLine="709"/>
        <w:jc w:val="both"/>
        <w:rPr>
          <w:sz w:val="28"/>
          <w:szCs w:val="28"/>
        </w:rPr>
      </w:pPr>
      <w:r w:rsidRPr="00C01184">
        <w:rPr>
          <w:sz w:val="28"/>
          <w:szCs w:val="28"/>
        </w:rPr>
        <w:t xml:space="preserve">1. Утвердить </w:t>
      </w:r>
      <w:r>
        <w:rPr>
          <w:sz w:val="28"/>
          <w:szCs w:val="28"/>
        </w:rPr>
        <w:t xml:space="preserve">прилагаемое Положение </w:t>
      </w:r>
      <w:r w:rsidRPr="00C01184">
        <w:rPr>
          <w:sz w:val="28"/>
          <w:szCs w:val="28"/>
        </w:rPr>
        <w:t xml:space="preserve">об организации предоставления общедоступного и бесплатного дошкольного, начального общего, основного общего и среднего общего образования по основным общеобразовательным программам </w:t>
      </w:r>
      <w:r>
        <w:rPr>
          <w:sz w:val="28"/>
          <w:szCs w:val="28"/>
        </w:rPr>
        <w:t>на территории Новичихинского района</w:t>
      </w:r>
      <w:r w:rsidRPr="00C01184">
        <w:rPr>
          <w:sz w:val="28"/>
          <w:szCs w:val="28"/>
        </w:rPr>
        <w:t>.</w:t>
      </w:r>
    </w:p>
    <w:p w:rsidR="006E0862" w:rsidRPr="00C01184" w:rsidRDefault="006E0862" w:rsidP="006E0862">
      <w:pPr>
        <w:widowControl w:val="0"/>
        <w:shd w:val="clear" w:color="auto" w:fill="FFFFFF"/>
        <w:autoSpaceDE w:val="0"/>
        <w:autoSpaceDN w:val="0"/>
        <w:adjustRightInd w:val="0"/>
        <w:spacing w:line="328" w:lineRule="exact"/>
        <w:jc w:val="both"/>
        <w:rPr>
          <w:sz w:val="28"/>
          <w:szCs w:val="28"/>
        </w:rPr>
      </w:pPr>
      <w:r>
        <w:rPr>
          <w:sz w:val="28"/>
          <w:szCs w:val="28"/>
        </w:rPr>
        <w:tab/>
        <w:t>2. Постановление Администрации Новичихинского района №</w:t>
      </w:r>
      <w:r w:rsidRPr="00AD12A0">
        <w:rPr>
          <w:sz w:val="28"/>
          <w:szCs w:val="28"/>
        </w:rPr>
        <w:t>333</w:t>
      </w:r>
      <w:r>
        <w:rPr>
          <w:sz w:val="28"/>
          <w:szCs w:val="28"/>
        </w:rPr>
        <w:t xml:space="preserve"> от 2</w:t>
      </w:r>
      <w:r w:rsidRPr="00AD12A0">
        <w:rPr>
          <w:sz w:val="28"/>
          <w:szCs w:val="28"/>
        </w:rPr>
        <w:t>8</w:t>
      </w:r>
      <w:r>
        <w:rPr>
          <w:sz w:val="28"/>
          <w:szCs w:val="28"/>
        </w:rPr>
        <w:t>.1</w:t>
      </w:r>
      <w:r w:rsidRPr="00AD12A0">
        <w:rPr>
          <w:sz w:val="28"/>
          <w:szCs w:val="28"/>
        </w:rPr>
        <w:t>0</w:t>
      </w:r>
      <w:r>
        <w:rPr>
          <w:sz w:val="28"/>
          <w:szCs w:val="28"/>
        </w:rPr>
        <w:t>.201</w:t>
      </w:r>
      <w:r w:rsidRPr="00337992">
        <w:rPr>
          <w:sz w:val="28"/>
          <w:szCs w:val="28"/>
        </w:rPr>
        <w:t>6</w:t>
      </w:r>
      <w:r>
        <w:rPr>
          <w:sz w:val="28"/>
          <w:szCs w:val="28"/>
        </w:rPr>
        <w:t xml:space="preserve"> «</w:t>
      </w:r>
      <w:r w:rsidRPr="00C01184">
        <w:rPr>
          <w:sz w:val="28"/>
          <w:szCs w:val="28"/>
        </w:rPr>
        <w:t>Об утверждении Положения</w:t>
      </w:r>
      <w:r>
        <w:rPr>
          <w:sz w:val="28"/>
          <w:szCs w:val="28"/>
        </w:rPr>
        <w:t xml:space="preserve"> </w:t>
      </w:r>
      <w:r w:rsidRPr="00C01184">
        <w:rPr>
          <w:sz w:val="28"/>
          <w:szCs w:val="28"/>
        </w:rPr>
        <w:t>об организации</w:t>
      </w:r>
      <w:r>
        <w:rPr>
          <w:sz w:val="28"/>
          <w:szCs w:val="28"/>
        </w:rPr>
        <w:t xml:space="preserve"> </w:t>
      </w:r>
      <w:r w:rsidRPr="00C01184">
        <w:rPr>
          <w:sz w:val="28"/>
          <w:szCs w:val="28"/>
        </w:rPr>
        <w:t xml:space="preserve">предоставления общедоступного и бесплатного дошкольного, начального общего, основного общего и среднего общего образования по основным общеобразовательным </w:t>
      </w:r>
    </w:p>
    <w:p w:rsidR="006E0862" w:rsidRPr="00C01184" w:rsidRDefault="006E0862" w:rsidP="006E0862">
      <w:pPr>
        <w:widowControl w:val="0"/>
        <w:shd w:val="clear" w:color="auto" w:fill="FFFFFF"/>
        <w:tabs>
          <w:tab w:val="left" w:pos="3042"/>
          <w:tab w:val="left" w:pos="5602"/>
          <w:tab w:val="left" w:pos="8186"/>
        </w:tabs>
        <w:autoSpaceDE w:val="0"/>
        <w:autoSpaceDN w:val="0"/>
        <w:adjustRightInd w:val="0"/>
        <w:spacing w:line="328" w:lineRule="exact"/>
        <w:jc w:val="both"/>
        <w:rPr>
          <w:sz w:val="28"/>
          <w:szCs w:val="28"/>
        </w:rPr>
      </w:pPr>
      <w:r w:rsidRPr="00C01184">
        <w:rPr>
          <w:sz w:val="28"/>
          <w:szCs w:val="28"/>
        </w:rPr>
        <w:t xml:space="preserve">программам </w:t>
      </w:r>
      <w:r>
        <w:rPr>
          <w:sz w:val="28"/>
          <w:szCs w:val="28"/>
        </w:rPr>
        <w:t xml:space="preserve">в образовательных учреждениях </w:t>
      </w:r>
      <w:r w:rsidRPr="00C01184">
        <w:rPr>
          <w:sz w:val="28"/>
          <w:szCs w:val="28"/>
        </w:rPr>
        <w:t>Новичихинского района</w:t>
      </w:r>
      <w:r>
        <w:rPr>
          <w:sz w:val="28"/>
          <w:szCs w:val="28"/>
        </w:rPr>
        <w:t>» отменить.</w:t>
      </w:r>
    </w:p>
    <w:p w:rsidR="006E0862" w:rsidRPr="00C01184" w:rsidRDefault="006E0862" w:rsidP="006E0862">
      <w:pPr>
        <w:widowControl w:val="0"/>
        <w:shd w:val="clear" w:color="auto" w:fill="FFFFFF"/>
        <w:autoSpaceDE w:val="0"/>
        <w:autoSpaceDN w:val="0"/>
        <w:adjustRightInd w:val="0"/>
        <w:ind w:firstLine="709"/>
        <w:jc w:val="both"/>
        <w:rPr>
          <w:sz w:val="28"/>
          <w:szCs w:val="28"/>
        </w:rPr>
      </w:pPr>
      <w:r>
        <w:rPr>
          <w:sz w:val="28"/>
          <w:szCs w:val="28"/>
        </w:rPr>
        <w:t>3</w:t>
      </w:r>
      <w:r w:rsidRPr="00C01184">
        <w:rPr>
          <w:sz w:val="28"/>
          <w:szCs w:val="28"/>
        </w:rPr>
        <w:t xml:space="preserve">. Контроль за исполнением постановления возложить на </w:t>
      </w:r>
      <w:r>
        <w:rPr>
          <w:sz w:val="28"/>
          <w:szCs w:val="28"/>
        </w:rPr>
        <w:t xml:space="preserve">первого </w:t>
      </w:r>
      <w:r w:rsidRPr="00C01184">
        <w:rPr>
          <w:sz w:val="28"/>
          <w:szCs w:val="28"/>
        </w:rPr>
        <w:t xml:space="preserve">заместителя главы Администрации района </w:t>
      </w:r>
      <w:r>
        <w:rPr>
          <w:sz w:val="28"/>
          <w:szCs w:val="28"/>
        </w:rPr>
        <w:t>О</w:t>
      </w:r>
      <w:r w:rsidRPr="00C01184">
        <w:rPr>
          <w:sz w:val="28"/>
          <w:szCs w:val="28"/>
        </w:rPr>
        <w:t xml:space="preserve">.Н. </w:t>
      </w:r>
      <w:r>
        <w:rPr>
          <w:sz w:val="28"/>
          <w:szCs w:val="28"/>
        </w:rPr>
        <w:t>Нагайцеву</w:t>
      </w:r>
      <w:r w:rsidRPr="00C01184">
        <w:rPr>
          <w:sz w:val="28"/>
          <w:szCs w:val="28"/>
        </w:rPr>
        <w:t>.</w:t>
      </w: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6E0862" w:rsidRDefault="006E0862" w:rsidP="00555BE9">
      <w:pPr>
        <w:jc w:val="both"/>
        <w:rPr>
          <w:sz w:val="28"/>
          <w:szCs w:val="28"/>
        </w:rPr>
      </w:pPr>
    </w:p>
    <w:p w:rsidR="006E0862" w:rsidRDefault="006E0862" w:rsidP="00555BE9">
      <w:pPr>
        <w:jc w:val="both"/>
        <w:rPr>
          <w:sz w:val="28"/>
          <w:szCs w:val="28"/>
        </w:rPr>
      </w:pPr>
    </w:p>
    <w:p w:rsidR="006E0862" w:rsidRPr="006E0862" w:rsidRDefault="006E0862" w:rsidP="006E0862">
      <w:pPr>
        <w:keepNext/>
        <w:suppressAutoHyphens/>
        <w:ind w:left="6096" w:firstLine="561"/>
        <w:jc w:val="right"/>
        <w:outlineLvl w:val="2"/>
        <w:rPr>
          <w:bCs/>
          <w:sz w:val="26"/>
          <w:szCs w:val="26"/>
        </w:rPr>
      </w:pPr>
      <w:r w:rsidRPr="006E0862">
        <w:rPr>
          <w:bCs/>
          <w:sz w:val="26"/>
          <w:szCs w:val="26"/>
        </w:rPr>
        <w:lastRenderedPageBreak/>
        <w:t>УТВЕРЖДЕНО</w:t>
      </w:r>
    </w:p>
    <w:p w:rsidR="006E0862" w:rsidRPr="006E0862" w:rsidRDefault="006E0862" w:rsidP="006E0862">
      <w:pPr>
        <w:keepNext/>
        <w:suppressAutoHyphens/>
        <w:ind w:left="6096" w:firstLine="561"/>
        <w:jc w:val="right"/>
        <w:outlineLvl w:val="2"/>
        <w:rPr>
          <w:bCs/>
          <w:sz w:val="26"/>
          <w:szCs w:val="26"/>
        </w:rPr>
      </w:pPr>
      <w:r w:rsidRPr="006E0862">
        <w:rPr>
          <w:bCs/>
          <w:sz w:val="26"/>
          <w:szCs w:val="26"/>
        </w:rPr>
        <w:t>постановлением Администрации района                                                                                                       от 18.05.2021 г. № 169</w:t>
      </w:r>
    </w:p>
    <w:p w:rsidR="006E0862" w:rsidRPr="006E0862" w:rsidRDefault="006E0862" w:rsidP="006E0862">
      <w:pPr>
        <w:keepNext/>
        <w:suppressAutoHyphens/>
        <w:ind w:left="6521" w:firstLine="561"/>
        <w:outlineLvl w:val="2"/>
        <w:rPr>
          <w:bCs/>
          <w:color w:val="FF0000"/>
          <w:sz w:val="26"/>
          <w:szCs w:val="26"/>
        </w:rPr>
      </w:pPr>
    </w:p>
    <w:p w:rsidR="006E0862" w:rsidRPr="006E0862" w:rsidRDefault="006E0862" w:rsidP="006E0862">
      <w:pPr>
        <w:keepNext/>
        <w:suppressAutoHyphens/>
        <w:ind w:left="6520" w:firstLine="560"/>
        <w:outlineLvl w:val="2"/>
        <w:rPr>
          <w:bCs/>
          <w:sz w:val="26"/>
          <w:szCs w:val="26"/>
        </w:rPr>
      </w:pPr>
    </w:p>
    <w:p w:rsidR="006E0862" w:rsidRPr="006E0862" w:rsidRDefault="006E0862" w:rsidP="006E0862">
      <w:pPr>
        <w:suppressAutoHyphens/>
        <w:autoSpaceDE w:val="0"/>
        <w:autoSpaceDN w:val="0"/>
        <w:adjustRightInd w:val="0"/>
        <w:ind w:firstLine="560"/>
        <w:jc w:val="center"/>
        <w:rPr>
          <w:bCs/>
          <w:sz w:val="26"/>
          <w:szCs w:val="26"/>
        </w:rPr>
      </w:pPr>
      <w:r w:rsidRPr="006E0862">
        <w:rPr>
          <w:bCs/>
          <w:sz w:val="26"/>
          <w:szCs w:val="26"/>
        </w:rPr>
        <w:t>ПОЛОЖЕНИЕ</w:t>
      </w:r>
    </w:p>
    <w:p w:rsidR="006E0862" w:rsidRPr="006E0862" w:rsidRDefault="006E0862" w:rsidP="006E0862">
      <w:pPr>
        <w:suppressAutoHyphens/>
        <w:autoSpaceDE w:val="0"/>
        <w:autoSpaceDN w:val="0"/>
        <w:adjustRightInd w:val="0"/>
        <w:ind w:firstLine="561"/>
        <w:jc w:val="center"/>
        <w:rPr>
          <w:bCs/>
          <w:sz w:val="26"/>
          <w:szCs w:val="26"/>
        </w:rPr>
      </w:pPr>
      <w:r w:rsidRPr="006E0862">
        <w:rPr>
          <w:bCs/>
          <w:sz w:val="26"/>
          <w:szCs w:val="26"/>
        </w:rPr>
        <w:t xml:space="preserve">об организации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w:t>
      </w:r>
    </w:p>
    <w:p w:rsidR="006E0862" w:rsidRPr="006E0862" w:rsidRDefault="006E0862" w:rsidP="006E0862">
      <w:pPr>
        <w:suppressAutoHyphens/>
        <w:autoSpaceDE w:val="0"/>
        <w:autoSpaceDN w:val="0"/>
        <w:adjustRightInd w:val="0"/>
        <w:ind w:firstLine="561"/>
        <w:jc w:val="center"/>
        <w:rPr>
          <w:bCs/>
          <w:sz w:val="26"/>
          <w:szCs w:val="26"/>
        </w:rPr>
      </w:pPr>
      <w:r w:rsidRPr="006E0862">
        <w:rPr>
          <w:bCs/>
          <w:sz w:val="26"/>
          <w:szCs w:val="26"/>
        </w:rPr>
        <w:t>на территории Новичихинского района</w:t>
      </w:r>
    </w:p>
    <w:p w:rsidR="006E0862" w:rsidRDefault="006E0862" w:rsidP="006E0862">
      <w:pPr>
        <w:suppressAutoHyphens/>
        <w:autoSpaceDE w:val="0"/>
        <w:autoSpaceDN w:val="0"/>
        <w:adjustRightInd w:val="0"/>
        <w:ind w:firstLine="560"/>
        <w:jc w:val="both"/>
        <w:rPr>
          <w:sz w:val="26"/>
          <w:szCs w:val="26"/>
        </w:rPr>
      </w:pPr>
    </w:p>
    <w:p w:rsidR="006E0862" w:rsidRPr="006E0862" w:rsidRDefault="006E0862" w:rsidP="006E0862">
      <w:pPr>
        <w:suppressAutoHyphens/>
        <w:autoSpaceDE w:val="0"/>
        <w:autoSpaceDN w:val="0"/>
        <w:adjustRightInd w:val="0"/>
        <w:ind w:firstLine="560"/>
        <w:jc w:val="both"/>
        <w:rPr>
          <w:sz w:val="26"/>
          <w:szCs w:val="26"/>
        </w:rPr>
      </w:pPr>
    </w:p>
    <w:p w:rsidR="006E0862" w:rsidRPr="006E0862" w:rsidRDefault="006E0862" w:rsidP="006E0862">
      <w:pPr>
        <w:suppressAutoHyphens/>
        <w:autoSpaceDE w:val="0"/>
        <w:autoSpaceDN w:val="0"/>
        <w:adjustRightInd w:val="0"/>
        <w:ind w:left="142" w:firstLine="560"/>
        <w:jc w:val="center"/>
        <w:outlineLvl w:val="1"/>
        <w:rPr>
          <w:b/>
          <w:sz w:val="26"/>
          <w:szCs w:val="26"/>
        </w:rPr>
      </w:pPr>
      <w:bookmarkStart w:id="1" w:name="Par43"/>
      <w:bookmarkStart w:id="2" w:name="Par52"/>
      <w:bookmarkEnd w:id="1"/>
      <w:bookmarkEnd w:id="2"/>
      <w:r w:rsidRPr="006E0862">
        <w:rPr>
          <w:b/>
          <w:sz w:val="26"/>
          <w:szCs w:val="26"/>
        </w:rPr>
        <w:t>1. Общие положения</w:t>
      </w:r>
    </w:p>
    <w:p w:rsidR="006E0862" w:rsidRPr="006E0862" w:rsidRDefault="006E0862" w:rsidP="006E0862">
      <w:pPr>
        <w:suppressAutoHyphens/>
        <w:autoSpaceDE w:val="0"/>
        <w:autoSpaceDN w:val="0"/>
        <w:adjustRightInd w:val="0"/>
        <w:ind w:firstLine="561"/>
        <w:jc w:val="both"/>
        <w:rPr>
          <w:sz w:val="26"/>
          <w:szCs w:val="26"/>
        </w:rPr>
      </w:pPr>
      <w:r w:rsidRPr="006E0862">
        <w:rPr>
          <w:sz w:val="26"/>
          <w:szCs w:val="26"/>
        </w:rPr>
        <w:tab/>
        <w:t>1.1 Настоящее Положение определяет порядок организации предоставления на территории Новичихинского района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том числе особенности организации предоставления образовательной деятельности детям с ограниченными возможностями здоровья (далее - организация предоставления образования).</w:t>
      </w:r>
    </w:p>
    <w:p w:rsidR="006E0862" w:rsidRPr="006E0862" w:rsidRDefault="006E0862" w:rsidP="006E0862">
      <w:pPr>
        <w:suppressAutoHyphens/>
        <w:autoSpaceDE w:val="0"/>
        <w:autoSpaceDN w:val="0"/>
        <w:adjustRightInd w:val="0"/>
        <w:ind w:firstLine="561"/>
        <w:jc w:val="both"/>
        <w:rPr>
          <w:sz w:val="26"/>
          <w:szCs w:val="26"/>
        </w:rPr>
      </w:pPr>
      <w:r w:rsidRPr="006E0862">
        <w:rPr>
          <w:sz w:val="26"/>
          <w:szCs w:val="26"/>
        </w:rPr>
        <w:t>1.2. Настоящее положение разработано в соответствии с Федеральным законом от 06.10.2003 № 131-Ф3 «Об общих принципах организации местного самоуправления в Российской Федерации», Законом Российской Федерации от 29.12.2012 № 273-Ф3 «Об образовании в Российской Федерации», Уставом муниципального образования Новичихинский район.</w:t>
      </w:r>
    </w:p>
    <w:p w:rsidR="006E0862" w:rsidRPr="006E0862" w:rsidRDefault="006E0862" w:rsidP="006E0862">
      <w:pPr>
        <w:suppressAutoHyphens/>
        <w:autoSpaceDE w:val="0"/>
        <w:autoSpaceDN w:val="0"/>
        <w:adjustRightInd w:val="0"/>
        <w:ind w:firstLine="561"/>
        <w:jc w:val="both"/>
        <w:rPr>
          <w:sz w:val="26"/>
          <w:szCs w:val="26"/>
        </w:rPr>
      </w:pPr>
    </w:p>
    <w:p w:rsidR="006E0862" w:rsidRPr="006E0862" w:rsidRDefault="006E0862" w:rsidP="006E0862">
      <w:pPr>
        <w:pStyle w:val="46"/>
        <w:keepNext/>
        <w:keepLines/>
        <w:shd w:val="clear" w:color="auto" w:fill="auto"/>
        <w:spacing w:after="0" w:line="240" w:lineRule="auto"/>
        <w:ind w:left="420" w:right="499" w:firstLine="6"/>
        <w:rPr>
          <w:b/>
          <w:sz w:val="26"/>
          <w:szCs w:val="26"/>
        </w:rPr>
      </w:pPr>
      <w:bookmarkStart w:id="3" w:name="Par58"/>
      <w:bookmarkStart w:id="4" w:name="bookmark9"/>
      <w:bookmarkEnd w:id="3"/>
      <w:r w:rsidRPr="006E0862">
        <w:rPr>
          <w:b/>
          <w:sz w:val="26"/>
          <w:szCs w:val="26"/>
        </w:rPr>
        <w:t>2. Организация работы по созданию условий для организации предоставления общедоступного и бесплатного дошкольного, начального общего, основного общего, среднего общего образования по основным</w:t>
      </w:r>
      <w:bookmarkEnd w:id="4"/>
      <w:r w:rsidRPr="006E0862">
        <w:rPr>
          <w:b/>
          <w:sz w:val="26"/>
          <w:szCs w:val="26"/>
        </w:rPr>
        <w:t xml:space="preserve"> </w:t>
      </w:r>
      <w:bookmarkStart w:id="5" w:name="bookmark10"/>
      <w:r w:rsidRPr="006E0862">
        <w:rPr>
          <w:b/>
          <w:sz w:val="26"/>
          <w:szCs w:val="26"/>
        </w:rPr>
        <w:t>общеобразовательным программам</w:t>
      </w:r>
      <w:bookmarkEnd w:id="5"/>
    </w:p>
    <w:p w:rsidR="006E0862" w:rsidRPr="006E0862" w:rsidRDefault="006E0862" w:rsidP="006E0862">
      <w:pPr>
        <w:pStyle w:val="46"/>
        <w:keepNext/>
        <w:keepLines/>
        <w:shd w:val="clear" w:color="auto" w:fill="auto"/>
        <w:spacing w:after="0" w:line="322" w:lineRule="exact"/>
        <w:ind w:left="420" w:right="500" w:firstLine="6"/>
        <w:rPr>
          <w:b/>
          <w:sz w:val="26"/>
          <w:szCs w:val="26"/>
        </w:rPr>
      </w:pP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2.1.</w:t>
      </w:r>
      <w:r w:rsidRPr="006E0862">
        <w:rPr>
          <w:sz w:val="26"/>
          <w:szCs w:val="26"/>
        </w:rPr>
        <w:tab/>
        <w:t>Учредителем муниципальных образовательных организаций (далее - МОО) является муниципальное образование Новичихинский район Алтайского края.</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Функции и полномочия учредителя муниципальных образовательных организаций осуществляет Администрация Новичихинского района Алтайского края.</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Образовательные организации подведомственны Комитету Администрации Новичихинского района по образованию.</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2.2.</w:t>
      </w:r>
      <w:r w:rsidRPr="006E0862">
        <w:rPr>
          <w:sz w:val="26"/>
          <w:szCs w:val="26"/>
        </w:rPr>
        <w:tab/>
        <w:t>Комитет Администрации Новичихинского района по образованию в рамках предоставленных полномочий:</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1)</w:t>
      </w:r>
      <w:r w:rsidRPr="006E0862">
        <w:rPr>
          <w:sz w:val="26"/>
          <w:szCs w:val="26"/>
        </w:rPr>
        <w:tab/>
        <w:t>организует предоставление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lastRenderedPageBreak/>
        <w:t>2)</w:t>
      </w:r>
      <w:r w:rsidRPr="006E0862">
        <w:rPr>
          <w:sz w:val="26"/>
          <w:szCs w:val="26"/>
        </w:rPr>
        <w:tab/>
        <w:t>создает условия для осуществления присмотра и ухода за детьми, содержания детей в муниципальных образовательных организациях;</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3)</w:t>
      </w:r>
      <w:r w:rsidRPr="006E0862">
        <w:rPr>
          <w:sz w:val="26"/>
          <w:szCs w:val="26"/>
        </w:rPr>
        <w:tab/>
        <w:t>вносит предложения главе Администрации района о создании, реорганизации, ликвидации муниципальных образовательных организаций, осуществляет функции и полномочия учредителя муниципальных образовательных организаций;</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4)</w:t>
      </w:r>
      <w:r w:rsidRPr="006E0862">
        <w:rPr>
          <w:sz w:val="26"/>
          <w:szCs w:val="26"/>
        </w:rPr>
        <w:tab/>
        <w:t>обеспечивает содержание зданий и сооружений муниципальных образовательных организаций, обустройство прилегающих к ним территорий;</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5)</w:t>
      </w:r>
      <w:r w:rsidRPr="006E0862">
        <w:rPr>
          <w:sz w:val="26"/>
          <w:szCs w:val="26"/>
        </w:rPr>
        <w:tab/>
        <w:t>осуществляет учет детей, подлежащих обучению по образовательным программам дошкольного, начального общего, основного общего и среднего общего образования, закрепление за муниципальными образовательными организациями конкретных территорий муниципального района;</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6) осуществляет иные установленные Федеральным законом от 29.12.2012 № 273- ФЗ «Об образовании в Российской Федерации» полномочия в сфере образования.</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2.3.</w:t>
      </w:r>
      <w:r w:rsidRPr="006E0862">
        <w:rPr>
          <w:sz w:val="26"/>
          <w:szCs w:val="26"/>
        </w:rPr>
        <w:tab/>
        <w:t>Муниципальные образовательные организации осуществляют свою деятельность в соответствии с уставами.</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2.4.</w:t>
      </w:r>
      <w:r w:rsidRPr="006E0862">
        <w:rPr>
          <w:sz w:val="26"/>
          <w:szCs w:val="26"/>
        </w:rPr>
        <w:tab/>
        <w:t>Получение дошкольного образования начинается в возрасте от двух месяцев (при наличии соответствующих условий) до прекращения образовательных отношений, начального общего образования -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комитет по образованию вправе разрешить прием детей в образовательную организацию на обучение по образовательным программам начального общего образования в более раннем или более позднем возрасте.</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2.5.</w:t>
      </w:r>
      <w:r w:rsidRPr="006E0862">
        <w:rPr>
          <w:sz w:val="26"/>
          <w:szCs w:val="26"/>
        </w:rPr>
        <w:tab/>
        <w:t>Правила приема в муниципальные образовательные организации на обучение по основным общеобразовательным программам должны обеспечивать прием всех граждан, имеющих право на получение общего образования соответствующего уровня и проживающих на территории, которая закреплена за указанной МОО. Правила приема граждан в МОО в части, не урегулированной законодательством Российской Федерации, определяются каждой МОО самостоятельно и закрепляются в локальном акте учреждения.</w:t>
      </w:r>
    </w:p>
    <w:p w:rsidR="006E0862" w:rsidRPr="006E0862" w:rsidRDefault="006E0862" w:rsidP="006E0862">
      <w:pPr>
        <w:suppressAutoHyphens/>
        <w:autoSpaceDE w:val="0"/>
        <w:autoSpaceDN w:val="0"/>
        <w:adjustRightInd w:val="0"/>
        <w:ind w:left="-142" w:firstLine="850"/>
        <w:jc w:val="both"/>
        <w:rPr>
          <w:sz w:val="26"/>
          <w:szCs w:val="26"/>
        </w:rPr>
      </w:pPr>
      <w:r w:rsidRPr="006E0862">
        <w:rPr>
          <w:sz w:val="26"/>
          <w:szCs w:val="26"/>
        </w:rPr>
        <w:t>2.6.</w:t>
      </w:r>
      <w:r w:rsidRPr="006E0862">
        <w:rPr>
          <w:sz w:val="26"/>
          <w:szCs w:val="26"/>
        </w:rPr>
        <w:tab/>
        <w:t>Организация индивидуального отбора при приеме или переводе в МОО для получения основного общего и среднего общего образования для профильного обучения допускается в случаях и в порядке, установленном законодательством субъекта Российской Федерации.</w:t>
      </w:r>
    </w:p>
    <w:p w:rsidR="006E0862" w:rsidRPr="006E0862" w:rsidRDefault="006E0862" w:rsidP="006E0862">
      <w:pPr>
        <w:suppressAutoHyphens/>
        <w:autoSpaceDE w:val="0"/>
        <w:autoSpaceDN w:val="0"/>
        <w:adjustRightInd w:val="0"/>
        <w:ind w:left="-142" w:firstLine="850"/>
        <w:jc w:val="both"/>
        <w:rPr>
          <w:sz w:val="26"/>
          <w:szCs w:val="26"/>
        </w:rPr>
      </w:pPr>
    </w:p>
    <w:p w:rsidR="006E0862" w:rsidRPr="006E0862" w:rsidRDefault="006E0862" w:rsidP="006E0862">
      <w:pPr>
        <w:suppressAutoHyphens/>
        <w:autoSpaceDE w:val="0"/>
        <w:autoSpaceDN w:val="0"/>
        <w:adjustRightInd w:val="0"/>
        <w:ind w:firstLine="708"/>
        <w:jc w:val="center"/>
        <w:rPr>
          <w:b/>
          <w:sz w:val="26"/>
          <w:szCs w:val="26"/>
        </w:rPr>
      </w:pPr>
      <w:r w:rsidRPr="006E0862">
        <w:rPr>
          <w:b/>
          <w:sz w:val="26"/>
          <w:szCs w:val="26"/>
        </w:rPr>
        <w:t>3. Организация предоставления общедоступного</w:t>
      </w:r>
    </w:p>
    <w:p w:rsidR="006E0862" w:rsidRPr="006E0862" w:rsidRDefault="006E0862" w:rsidP="006E0862">
      <w:pPr>
        <w:suppressAutoHyphens/>
        <w:autoSpaceDE w:val="0"/>
        <w:autoSpaceDN w:val="0"/>
        <w:adjustRightInd w:val="0"/>
        <w:ind w:firstLine="708"/>
        <w:jc w:val="center"/>
        <w:rPr>
          <w:b/>
          <w:sz w:val="26"/>
          <w:szCs w:val="26"/>
        </w:rPr>
      </w:pPr>
      <w:r w:rsidRPr="006E0862">
        <w:rPr>
          <w:b/>
          <w:sz w:val="26"/>
          <w:szCs w:val="26"/>
        </w:rPr>
        <w:t>и бесплатного общего образования</w:t>
      </w:r>
    </w:p>
    <w:p w:rsidR="006E0862" w:rsidRPr="006E0862" w:rsidRDefault="006E0862" w:rsidP="006E0862">
      <w:pPr>
        <w:suppressAutoHyphens/>
        <w:autoSpaceDE w:val="0"/>
        <w:autoSpaceDN w:val="0"/>
        <w:adjustRightInd w:val="0"/>
        <w:ind w:firstLine="708"/>
        <w:jc w:val="center"/>
        <w:rPr>
          <w:b/>
          <w:sz w:val="26"/>
          <w:szCs w:val="26"/>
        </w:rPr>
      </w:pP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 Муниципальная система общего образования Новичихинского района представлена муниципальными образовательными организациями различных типов, реализующих основные общеобразовательные программы  начального общего, основного общего и среднего общего образования (далее образовательные организации).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w:t>
      </w:r>
      <w:r w:rsidRPr="006E0862">
        <w:rPr>
          <w:sz w:val="26"/>
          <w:szCs w:val="26"/>
        </w:rPr>
        <w:tab/>
        <w:t>Образовательная организация несет в установленном законодательством Российской Федерации порядке ответственность за:</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lastRenderedPageBreak/>
        <w:t>1)</w:t>
      </w:r>
      <w:r w:rsidRPr="006E0862">
        <w:rPr>
          <w:sz w:val="26"/>
          <w:szCs w:val="26"/>
        </w:rPr>
        <w:tab/>
        <w:t>невыполнение или ненадлежащее выполнение функций, отнесенных к его компетенции;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2)</w:t>
      </w:r>
      <w:r w:rsidRPr="006E0862">
        <w:rPr>
          <w:sz w:val="26"/>
          <w:szCs w:val="26"/>
        </w:rPr>
        <w:tab/>
        <w:t>реализацию не в полном объеме образовательных программ в соответствии с учебным планом;</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w:t>
      </w:r>
      <w:r w:rsidRPr="006E0862">
        <w:rPr>
          <w:sz w:val="26"/>
          <w:szCs w:val="26"/>
        </w:rPr>
        <w:tab/>
        <w:t>качество образования своих выпускников;</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4)</w:t>
      </w:r>
      <w:r w:rsidRPr="006E0862">
        <w:rPr>
          <w:sz w:val="26"/>
          <w:szCs w:val="26"/>
        </w:rPr>
        <w:tab/>
        <w:t>жизнь и здоровье обучающихся, воспитанников и работников образовательной организации во время образовательного процесса.</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3.3.</w:t>
      </w:r>
      <w:r w:rsidRPr="006E0862">
        <w:rPr>
          <w:sz w:val="26"/>
          <w:szCs w:val="26"/>
        </w:rPr>
        <w:tab/>
        <w:t>При приеме гражданина в образовательную организацию последняя обязана ознакомить его и (или) его родителей (законных представителей) с уставом образовательной организации, лицензией на право осуществления образовательной деятельности, свидетельством о государственной аккредитации, с общеобразовательными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3.4. В образовательной организации могут быть созданы условия для осуществления присмотра и ухода за детьми в группах продленного дня, а также для реализации  основной общеобразовательной программы дошкольного образования.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3.5.</w:t>
      </w:r>
      <w:r w:rsidRPr="006E0862">
        <w:rPr>
          <w:sz w:val="26"/>
          <w:szCs w:val="26"/>
        </w:rPr>
        <w:tab/>
        <w:t>Образовательная организация создает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 всех уровней, если образование данного уровня гражданин получает впервые.</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3.6.</w:t>
      </w:r>
      <w:r w:rsidRPr="006E0862">
        <w:rPr>
          <w:sz w:val="26"/>
          <w:szCs w:val="26"/>
        </w:rPr>
        <w:tab/>
        <w:t>Деятельность образовательной организации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3.7.</w:t>
      </w:r>
      <w:r w:rsidRPr="006E0862">
        <w:rPr>
          <w:sz w:val="26"/>
          <w:szCs w:val="26"/>
        </w:rPr>
        <w:tab/>
        <w:t>Основными целями образовательной организации являются развитие личности обучающихся и приобретение в процессе освоения основных общеобразовательных программ знаний, умений, навыков, формирования компетенций, необходимых для жизни человека в обществе, осознанного выбора и последующего получения профессионального образования, формирование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3.8. Образовательная организация осуществляет обучение и воспитание в интересах личности, общества, государства, обеспечивает охрану здоровья и создание благоприятных условий для разностороннего развития личности, в том числе возможности удовлетворения потребности обучающегося в самообразовании и получении дополнительного образования. Обучающиеся имеют право на свободное посещение мероприятий, не предусмотренных учебным планом.</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3.9.</w:t>
      </w:r>
      <w:r w:rsidRPr="006E0862">
        <w:rPr>
          <w:sz w:val="26"/>
          <w:szCs w:val="26"/>
        </w:rPr>
        <w:tab/>
        <w:t>Общее образование включает в себя уровни образования: дошкольное, начальное общее, основное общее, среднее общее образование. Образовательные программы дошкольного, начального общего, основного общего и среднего общего образования являются преемственными.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3.10.</w:t>
      </w:r>
      <w:r w:rsidRPr="006E0862">
        <w:rPr>
          <w:sz w:val="26"/>
          <w:szCs w:val="26"/>
        </w:rPr>
        <w:tab/>
        <w:t xml:space="preserve">Обучение в образовательной организации с учетом потребностей, возможностей личности и в зависимости от объема обязательных занятий педагогического работника с обучающимися осуществляется в образовательной организации в очной, очно-заочной или заочной форме, а также вне </w:t>
      </w:r>
      <w:r w:rsidRPr="006E0862">
        <w:rPr>
          <w:sz w:val="26"/>
          <w:szCs w:val="26"/>
        </w:rPr>
        <w:lastRenderedPageBreak/>
        <w:t>образовательной организации в форме семейного образования и самообразования.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Обучение в форме семейного образования или самообразования осуществляется с правом последующего прохождения промежуточной и государственной итоговой аттестации в образовательной организации.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Допускается сочетание различных форм получения образования и форм обучения.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Формы получения образования и 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При выборе родителями (законными представителями) несовершеннолетнего обучающегося формы получения общего образования в форме семейного образования они информируют об этом выборе комитет по образованию.</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общеобразовательной организации.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3.11.</w:t>
      </w:r>
      <w:r w:rsidRPr="006E0862">
        <w:rPr>
          <w:sz w:val="26"/>
          <w:szCs w:val="26"/>
        </w:rPr>
        <w:tab/>
        <w:t>Для обучающихся, осваивающих основные общеобразовательные программы и нуждающихся в длительном лечении, а также детей-инвалидов, которые по состоянию здоровья временно или постоянно не могут посещать общеобразовательную организацию, с согласия родителей (законных представителей) обеспечивается обучение этих детей на дому по медицинским показаниям. Основанием для организации обучения на дому являются заключение медицинской организации и в письменной форме обращение родителей (законных представителей). Порядок регламентации и оформления отношений общеобразовательной организации и родителей (законных представителей) обучающихся, нуждающихся в длительном лечении, а также детей с ограниченными возможностями здоровья в части организации обучения по общеобразовательным программам на дому или в медицинских организациях определяется нормативным правовым актом комитета по образованию.</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3.12.</w:t>
      </w:r>
      <w:r w:rsidRPr="006E0862">
        <w:rPr>
          <w:sz w:val="26"/>
          <w:szCs w:val="26"/>
        </w:rPr>
        <w:tab/>
        <w:t>Учебный год начинается в образовательной организации, как правило, с 1 сентября и заканчивается в соответствии с учебным планом соответствующей образовательной организации. Продолжительность учебного года в первых классах составляет 33 недели, на первой, второй, третьей ступенях обучения - не менее 34 недель без учета государственной итоговой аттестации.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3.13.</w:t>
      </w:r>
      <w:r w:rsidRPr="006E0862">
        <w:rPr>
          <w:sz w:val="26"/>
          <w:szCs w:val="26"/>
        </w:rPr>
        <w:tab/>
        <w:t xml:space="preserve">Продолжительность каникул в образовательной организации в течение учебного года составляет не менее 30 календарных дней, летом - не менее 8 недель, для обучающихся в первом классе устанавливаются </w:t>
      </w:r>
      <w:r w:rsidRPr="006E0862">
        <w:rPr>
          <w:sz w:val="26"/>
          <w:szCs w:val="26"/>
        </w:rPr>
        <w:lastRenderedPageBreak/>
        <w:t>дополнительные недельные каникулы в течение года. Сроки начала и окончания каникул определяются образовательной организацией самостоятельно.</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3.14.</w:t>
      </w:r>
      <w:r w:rsidRPr="006E0862">
        <w:rPr>
          <w:sz w:val="26"/>
          <w:szCs w:val="26"/>
        </w:rPr>
        <w:tab/>
        <w:t>Организация образовательного процесса в образовательной организации по общеобразовательным программам, в том числе адаптированным основным образовательным программам, регламентируется учебным планом, расписанием занятий, которое утверждается директором, образовательными программами, разрабатываемыми и утверждаемыми МОО самостоятельно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Образовательная организация обеспечивает режим работы, длительность пребывания в нем обучающихся, учебные нагрузки обучающихся в соответствии с нормами предельно допустимых нагрузок, определенных санитарно- эпидемиологическими правилами и нормативами к устройству, содержанию и организации режима работы общеобразовательных организаций.</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3.15.</w:t>
      </w:r>
      <w:r w:rsidRPr="006E0862">
        <w:rPr>
          <w:sz w:val="26"/>
          <w:szCs w:val="26"/>
        </w:rPr>
        <w:tab/>
        <w:t>Основой организации образовательного процесса по очной форме обучения является урок. Получение общего образования по очной форме обучения предполагает обязательное посещение обучающимся учебных занятий по предметам учебного плана, организуемых образовательной организацией. Основные образовательные программы начального общего, основного общего и среднего общего образования обеспечивают реализацию федерального государственного образовательного стандарта, образовательных потребностей и запросов обучающихся и включают в себя учебный план, рабочие программы учебных курсов, предметов, дисциплин (модулей) и иные компоненты, определяющие рекомендуемый объем и содержание образования определенного уровня и (или) определенной направленности, планируемые результаты освоения образовательной программы, обеспечивающие развитие личности, и приобретение в процессе</w:t>
      </w:r>
    </w:p>
    <w:p w:rsidR="006E0862" w:rsidRPr="006E0862" w:rsidRDefault="006E0862" w:rsidP="006E0862">
      <w:pPr>
        <w:suppressAutoHyphens/>
        <w:autoSpaceDE w:val="0"/>
        <w:autoSpaceDN w:val="0"/>
        <w:adjustRightInd w:val="0"/>
        <w:jc w:val="both"/>
        <w:rPr>
          <w:sz w:val="26"/>
          <w:szCs w:val="26"/>
        </w:rPr>
      </w:pPr>
      <w:r w:rsidRPr="006E0862">
        <w:rPr>
          <w:sz w:val="26"/>
          <w:szCs w:val="26"/>
        </w:rPr>
        <w:t>освоения основных общеобразовательных программ знаний, умений, навыков и формирование компетенций, необходимых для жизни человека в обществе, осознанного выбора профессии и получения профессионального образования.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3.16.</w:t>
      </w:r>
      <w:r w:rsidRPr="006E0862">
        <w:rPr>
          <w:sz w:val="26"/>
          <w:szCs w:val="26"/>
        </w:rPr>
        <w:tab/>
        <w:t>Обучающимся, осваивающим образовательные программы общего образования в пределах федеральных государственных образовательных стандартов, на время получения образования предоставляются бесплатно учебники и учебные пособия, имеющиеся в библиотеке образовательной организации, а также учебно- методические материалы, средства обучения и воспитания.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Пользование учебниками и учебными пособиями обучающимися, осваивающими учебные предметы, курсы, дисциплины (модули) за пределами федеральных государственных образовательных стандартов, и (или) получающими платные образовательные услуги, осуществляется в порядке, установленном образовательной организацией, осуществляющей образовательную деятельность.</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3.17.</w:t>
      </w:r>
      <w:r w:rsidRPr="006E0862">
        <w:rPr>
          <w:sz w:val="26"/>
          <w:szCs w:val="26"/>
        </w:rPr>
        <w:tab/>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 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 </w:t>
      </w:r>
      <w:r w:rsidRPr="006E0862">
        <w:rPr>
          <w:sz w:val="26"/>
          <w:szCs w:val="26"/>
        </w:rPr>
        <w:lastRenderedPageBreak/>
        <w:t>прохождение промежуточной аттестации при отсутствии уважительных причин признаются академической задолженностью. Обучающиеся обязаны ликвидировать академическую задолженность.</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Образовательные организации, родители (законные представители) несовершеннолетнего обучающегося, обеспечивающие получение обучающимися общего образования в форме семейного образования, обязаны создать условия обучающемуся для ликвидации академической задолженности и обеспечить контроль за своевременностью ее ликвидации.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Обучающиеся, имеющие академическую задолженность, вправе пройти промежуточную аттестацию по соответствующему учебному предмету, курсу, дисциплине (модулю) образовательной программы не более двух раз в сроки, определяемые образовательной организацией, в пределах одного года с момента образования академической задолженности.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Не допускается взимание платы с обучающихся за прохождение промежуточной аттестации.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Обучающиеся,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Обучающиеся образовательной организации по образовательной программе начального общего, основного общего, среднего общего образования,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Обучающиеся образовательной организации по образовательной программе начального общего, основного общего,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образовательной организации.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3.18.</w:t>
      </w:r>
      <w:r w:rsidRPr="006E0862">
        <w:rPr>
          <w:sz w:val="26"/>
          <w:szCs w:val="26"/>
        </w:rPr>
        <w:tab/>
        <w:t>Итоговая аттестация, завершающая освоение имеющих государственную аккредитацию основных образовательных программ основного общего и среднего общего образования, является государственной итоговой аттестацией и проводится государственными экзаменационными комиссиями в целях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Государственная итоговая аттестация по образовательным программам среднего общего образования проводится в форме единого государственного экзамена, а также в иных формах для обучающихся с ограниченными возможностями здоровья по образовательным программам среднего общего образования.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 xml:space="preserve">Обучающиеся, не прошедшие государственной итоговой аттестации или получившие на государственной итоговой аттестации неудовлетворительные </w:t>
      </w:r>
      <w:r w:rsidRPr="006E0862">
        <w:rPr>
          <w:sz w:val="26"/>
          <w:szCs w:val="26"/>
        </w:rPr>
        <w:lastRenderedPageBreak/>
        <w:t>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Не допускается взимание платы с обучающихся за прохождение государственной итоговой аттестации.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3.19.</w:t>
      </w:r>
      <w:r w:rsidRPr="006E0862">
        <w:rPr>
          <w:sz w:val="26"/>
          <w:szCs w:val="26"/>
        </w:rPr>
        <w:tab/>
        <w:t>Лицам, успешно прошедшим государственную итоговую аттестацию, выдаются документы об образовании. Документ об образовании, выдаваемый лицам, успешно прошедшим государственную итоговую аттестацию, подтверждает получение общего образования следующего уровня: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1)</w:t>
      </w:r>
      <w:r w:rsidRPr="006E0862">
        <w:rPr>
          <w:sz w:val="26"/>
          <w:szCs w:val="26"/>
        </w:rPr>
        <w:tab/>
        <w:t>основное общее образование (подтверждается аттестатом об основном общем образовании);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2)</w:t>
      </w:r>
      <w:r w:rsidRPr="006E0862">
        <w:rPr>
          <w:sz w:val="26"/>
          <w:szCs w:val="26"/>
        </w:rPr>
        <w:tab/>
        <w:t>среднее общее образование (подтверждается аттестатом о среднем общем образовании).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Лицам, не прошедшим государственную итоговую аттестацию или получившим неудовлетворительные результаты, а также лицам, освоившим часть образовательной программы и (или) отчисленным из образовательной организации, осуществляющей образовательную деятельность, выдается справка об обучении или о периоде обучения по образцу, самостоятельно устанавливаемому образовательной организацией, осуществляющей образовательную деятельность.</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обучавшимися по адаптированным основным общеобразовательным программам, выдается свидетельство об обучении по образцу и в порядке, которые устанавливаются федеральным органом исполнительной власти.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За выдачу документов об образовании и дубликатов документов об образовании плата не взимается.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3.20.</w:t>
      </w:r>
      <w:r w:rsidRPr="006E0862">
        <w:rPr>
          <w:sz w:val="26"/>
          <w:szCs w:val="26"/>
        </w:rPr>
        <w:tab/>
        <w:t xml:space="preserve">За неисполнение или нарушение устава общеобразовательной организации, осуществляющей образовательную деятельность,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замечание, выговор, отчисление из общеобразовательной организации, осуществляющей образовательную деятельность. </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3.20.1. За каждый дисциплинарный проступок может быть применена одна мера дисциплинарного взыскания.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При выборе дисциплинарного взыскания организация, осуществляющая образовательную деятельность, должна учитывать тяжесть дисциплинарного проступка, причины и обстоятельства, при которых он совершен, предшествующее поведение обучающегося, его психофизическое и эмоциональное состояние, а также мнение совета обучающихся, представительных органов обучающихся, советов родителей (законных представителей) несовершеннолетних обучающихся организации, осуществляющей образовательную деятельность.</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3.20.2.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lastRenderedPageBreak/>
        <w:t>Не допускается применение мер дисциплинарного взыскания к обучающимися во время их болезни, каникул, отпуска по беременности и родам или отпуска по уходу за ребенком.</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3.20.3. До применения меры дисциплинарного взыскания организация, осуществляющая образовательную деятельность, должна затребовать от обучающегося письменное объяснение. Если по истечению трех учебных дней указанное объяснение обучающимся не представлено, то составляется соответствующий акт.</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Отказ или уклонение обучающегося от предоставления им письменного объяснения не является препятствием для применения меры дисциплинарного взыскания.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3.20.4. Меры дисциплинарного взыскания применяются не позднее одного месяца со дня обнаружения проступка и не позднее 6 месяцев со дня его совершения, не считая времени отсутствия обучающегося, указанного в пункте 3.20.2 Положения, а также времени, необходимого на учет мнения советов обучающихся, представительных органов обучающихся, советов родителей (законных представителей) несовершеннолетних обучающихся организаций, осуществляющих образовательную деятельность, но не более семи учебных дней со дня представления руководителю организации, осуществляющей образовательную деятельность, мотивированного мнения указанных советов и органов в письменной форме.</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 xml:space="preserve">3.20.5. По решению образовательной организации, осуществляющей образовательную деятельность, за неоднократное совершение дисциплинарных поступков допускается применение отчисления несовершеннолетнего обучающегося, достигшего возраста пятнадцати лет, из образовательной организации, осуществляющей образовательную деятельность как меры дисциплинарного взыскания. </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образовательной организации, осуществляющей образовательную деятельность, оказывает отрицательное влияние на других обучающихся, нарушает их права и права работников образовательной организации, осуществляющей образовательную деятельность, а также нормальное функционирование образовательной организации, осуществляющей образовательную деятельность.</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Отчисление несовершеннолетнего обучающегося как мера дисциплинарного взыскания не применяется, если сроки ранее примененных к обучающемуся мер дисциплинарного взыскания истекли и (или) меры дисциплинарного взыскания сняты в установленном порядке.</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3.20.6. Решение об отчислении несовершеннолетнего обучающегося, достигшего возраста пятнадцати лет и не получившего основного общего образования, как мера дисциплинарного взыскания принимается с учетом мнения его родителей (законных представителей) и с согласия комиссии по делам несовершеннолетних и защите их 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 xml:space="preserve">3.20.7. Образовательная организация, осуществляющая образовательную деятельность, незамедлительно обязана проинформировать об отчислении несовершеннолетнего обучающегося комитет по образованию. Комитет по </w:t>
      </w:r>
      <w:r w:rsidRPr="006E0862">
        <w:rPr>
          <w:sz w:val="26"/>
          <w:szCs w:val="26"/>
        </w:rPr>
        <w:lastRenderedPageBreak/>
        <w:t>образованию,  и родители (законные представители) несовершеннолетнего обучающегося, отчисленного из образовательной организации, осуществляющей образовательную деятельность, не позднее, чем в месячный срок принимают меры, обеспечивающие получение несовершеннолетним обучающимся общего образования.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3.20.8. Применение к обучающемуся меры дисциплинарного взыскания оформляется приказом руководителя организации, осуществляющей образовательную деятельность, который доводится до обучающегося, родителей (законных представителей) несовершеннолетнего обучающегося под роспись в течении трех учебных дней со дня его издания, не считая времени отсутствия обучающегося в организации, осуществляющей образовательную деятельность. Отказ обучающегося, родителей (законных представителей) несовершеннолетнего обучающегося ознакомиться с указанным приказом под роспись оформляется соответствующим актом.</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3.20.9. Обучающийся,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организации, осуществляющей образовательную деятельность и подлежит исполнению в сроки, предусмотренные указанным решением.</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3.20.10. Если в течении года со дня применения меры дисциплинарного взыскания к обучающемуся не будет применена новая мера дисциплинарного взыскания, то она считается не имеющим меры дисциплинарного взыскания.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Руководитель организации, осуществляющей образовательную деятельность, до истечении года со дня применения меры дисциплинарного взыскания имеет право снять ее с обучающегося по собственной инициативе, просьбе самого обучающегося, родителей (законных представителей) несовершеннолетнего обучающегося, ходатайству советов обучающихся, представительных органов обучающихся или советов родителей(законных представителей) несовершеннолетних обучающихся.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3.21.</w:t>
      </w:r>
      <w:r w:rsidRPr="006E0862">
        <w:rPr>
          <w:sz w:val="26"/>
          <w:szCs w:val="26"/>
        </w:rPr>
        <w:tab/>
        <w:t>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3.21.1.</w:t>
      </w:r>
      <w:r w:rsidRPr="006E0862">
        <w:rPr>
          <w:sz w:val="26"/>
          <w:szCs w:val="26"/>
        </w:rPr>
        <w:tab/>
        <w:t>Родители (законные представители) имеют право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формы получения образования и формы обучения, общеобразовательной организации, язык, факультативные и элективные учебные предметы, курсы, дисциплины (модули) из перечня, предлагаемого общеобразовательной организацией, осуществляющей образовательную деятельность.</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 xml:space="preserve">3.21.2. Родители (законные представители) имеют право дать ребенку дошкольное, начальное общее, основное общее, среднее общее образование в </w:t>
      </w:r>
      <w:r w:rsidRPr="006E0862">
        <w:rPr>
          <w:sz w:val="26"/>
          <w:szCs w:val="26"/>
        </w:rPr>
        <w:lastRenderedPageBreak/>
        <w:t>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образовательной организации.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3.21.3. Родители (законные представители) имеют право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3.21.4. Родители (законные представители) имеют право защищать права и законные интересы обучающихся.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3.21.5.Родители (законные представители) имеют право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 присутствовать при обследовании детей психолого-медико- 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3.21.6. Родители (законные представители) имеют право принимать участие в управлении образовательной организации, осуществляющей образовательную деятельность, в форме, определяемой уставом этой организации.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3.22. Особенности организации предоставления образования лицам с ограниченными возможностями здоровья.</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3.22.1. Содержание общего образования и условия организации предоставления образования обучающимся с ограниченными возможностями здоровья определяются адаптированной основной образовательной программой, а для инвалидов также в соответствии с индивидуальной программой реабилитации инвалида.</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3.22.2. Исходя из категории обучающихся с ограниченными возможностями здоровья их численность в классе не должна превышать 15 человек.</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3.22.3. Для получения без дискриминации качественного образования обучающимися с ограниченными возможностями здоровья в образовательной организации создаются: необходимые условия для коррекции нарушений развития и социальной адаптации, оказания ранней коррекционной помощи на основе специальных педагогических подходов и наиболее подходящих для этих обучающихся методов и способов общения; условия, в максимальной степени способствующие получению образования определенного уровня и определенной направленности.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3.22.4. Реализация адаптированных основных образовательных программ в части трудового обучения осуществляется исходя из условий Новичихинского района, ориентированных на потребность в рабочих кадрах, и с учетом индивидуальных особенностей психофизического развития, здоровья, возможностей, а также интересов обучающихся с ограниченными возможностями здоровья и их родителей (законных представителей) на основе выбора профиля труда, включающего в себя подготовку обучающегося для индивидуальной трудовой деятельности.</w:t>
      </w:r>
    </w:p>
    <w:p w:rsidR="006E0862" w:rsidRPr="006E0862" w:rsidRDefault="006E0862" w:rsidP="006E0862">
      <w:pPr>
        <w:suppressAutoHyphens/>
        <w:autoSpaceDE w:val="0"/>
        <w:autoSpaceDN w:val="0"/>
        <w:adjustRightInd w:val="0"/>
        <w:ind w:firstLine="708"/>
        <w:jc w:val="both"/>
        <w:rPr>
          <w:sz w:val="26"/>
          <w:szCs w:val="26"/>
        </w:rPr>
      </w:pPr>
      <w:r w:rsidRPr="006E0862">
        <w:rPr>
          <w:sz w:val="26"/>
          <w:szCs w:val="26"/>
        </w:rPr>
        <w:t xml:space="preserve">3.22.5. В образовательной организации, осуществляющей образовательную деятельность по адаптированным основным образовательным </w:t>
      </w:r>
      <w:r w:rsidRPr="006E0862">
        <w:rPr>
          <w:sz w:val="26"/>
          <w:szCs w:val="26"/>
        </w:rPr>
        <w:lastRenderedPageBreak/>
        <w:t>программам для обучающихся с умственной отсталостью, могут создаваться классы для обучающихся с умеренной и тяжелой умственной отсталостью. В классы для обучающихся с умеренной и тяжелой умственной отсталостью принимаются дети, не имеющие медицинских противопоказаний для пребывания в образовательной организации, владеющие элементарными навыками самообслуживания.</w:t>
      </w:r>
    </w:p>
    <w:p w:rsidR="006E0862" w:rsidRPr="006E0862" w:rsidRDefault="006E0862" w:rsidP="006E0862">
      <w:pPr>
        <w:suppressAutoHyphens/>
        <w:autoSpaceDE w:val="0"/>
        <w:autoSpaceDN w:val="0"/>
        <w:adjustRightInd w:val="0"/>
        <w:ind w:firstLine="708"/>
        <w:jc w:val="both"/>
        <w:rPr>
          <w:color w:val="FF0000"/>
          <w:sz w:val="26"/>
          <w:szCs w:val="26"/>
        </w:rPr>
      </w:pPr>
    </w:p>
    <w:p w:rsidR="006E0862" w:rsidRPr="006E0862" w:rsidRDefault="006E0862" w:rsidP="006E0862">
      <w:pPr>
        <w:keepNext/>
        <w:keepLines/>
        <w:spacing w:line="322" w:lineRule="exact"/>
        <w:ind w:left="1276" w:right="740"/>
        <w:jc w:val="center"/>
        <w:outlineLvl w:val="3"/>
        <w:rPr>
          <w:b/>
          <w:sz w:val="26"/>
          <w:szCs w:val="26"/>
        </w:rPr>
      </w:pPr>
      <w:bookmarkStart w:id="6" w:name="Par101"/>
      <w:bookmarkStart w:id="7" w:name="Par142"/>
      <w:bookmarkStart w:id="8" w:name="bookmark14"/>
      <w:bookmarkEnd w:id="6"/>
      <w:bookmarkEnd w:id="7"/>
      <w:r w:rsidRPr="006E0862">
        <w:rPr>
          <w:b/>
          <w:sz w:val="26"/>
          <w:szCs w:val="26"/>
        </w:rPr>
        <w:t>4. Организация предоставления общедоступного и бесплатного дошкольного образования</w:t>
      </w:r>
      <w:bookmarkEnd w:id="8"/>
    </w:p>
    <w:p w:rsidR="006E0862" w:rsidRPr="006E0862" w:rsidRDefault="006E0862" w:rsidP="006E0862">
      <w:pPr>
        <w:keepNext/>
        <w:keepLines/>
        <w:spacing w:line="322" w:lineRule="exact"/>
        <w:ind w:left="1276" w:right="740"/>
        <w:jc w:val="center"/>
        <w:outlineLvl w:val="3"/>
        <w:rPr>
          <w:b/>
          <w:sz w:val="26"/>
          <w:szCs w:val="26"/>
        </w:rPr>
      </w:pPr>
    </w:p>
    <w:p w:rsidR="006E0862" w:rsidRPr="006E0862" w:rsidRDefault="006E0862" w:rsidP="00AA1834">
      <w:pPr>
        <w:numPr>
          <w:ilvl w:val="0"/>
          <w:numId w:val="8"/>
        </w:numPr>
        <w:tabs>
          <w:tab w:val="left" w:pos="1551"/>
        </w:tabs>
        <w:spacing w:line="322" w:lineRule="exact"/>
        <w:ind w:left="20" w:right="20" w:firstLine="700"/>
        <w:jc w:val="both"/>
        <w:rPr>
          <w:sz w:val="26"/>
          <w:szCs w:val="26"/>
        </w:rPr>
      </w:pPr>
      <w:r w:rsidRPr="006E0862">
        <w:rPr>
          <w:sz w:val="26"/>
          <w:szCs w:val="26"/>
        </w:rPr>
        <w:t>Организацию предоставления общедоступного и бесплатного дошкольного образования осуществляет комитет по образованию.</w:t>
      </w:r>
    </w:p>
    <w:p w:rsidR="006E0862" w:rsidRPr="006E0862" w:rsidRDefault="006E0862" w:rsidP="006E0862">
      <w:pPr>
        <w:spacing w:line="322" w:lineRule="exact"/>
        <w:ind w:left="20" w:right="20" w:firstLine="700"/>
        <w:jc w:val="both"/>
        <w:rPr>
          <w:sz w:val="26"/>
          <w:szCs w:val="26"/>
        </w:rPr>
      </w:pPr>
      <w:r w:rsidRPr="006E0862">
        <w:rPr>
          <w:sz w:val="26"/>
          <w:szCs w:val="26"/>
        </w:rPr>
        <w:t>Целью организации предоставления общедоступного и бесплатного дошкольного образования является реализация гарантированного гражданам Российской Федерации права на получение общедоступного и бесплатного дошкольного образования.</w:t>
      </w:r>
    </w:p>
    <w:p w:rsidR="006E0862" w:rsidRPr="006E0862" w:rsidRDefault="006E0862" w:rsidP="00AA1834">
      <w:pPr>
        <w:numPr>
          <w:ilvl w:val="0"/>
          <w:numId w:val="8"/>
        </w:numPr>
        <w:tabs>
          <w:tab w:val="left" w:pos="1273"/>
        </w:tabs>
        <w:spacing w:line="322" w:lineRule="exact"/>
        <w:ind w:left="20" w:right="20" w:firstLine="700"/>
        <w:jc w:val="both"/>
        <w:rPr>
          <w:sz w:val="26"/>
          <w:szCs w:val="26"/>
        </w:rPr>
      </w:pPr>
      <w:r w:rsidRPr="006E0862">
        <w:rPr>
          <w:sz w:val="26"/>
          <w:szCs w:val="26"/>
        </w:rPr>
        <w:t>Система муниципального дошкольного образования представляет собой совокупность образовательных организаций, реализующих основные общеобразовательные программы дошкольного образования, а также осуществляющих присмотр и уход за детьми (далее- образовательные организации).</w:t>
      </w:r>
    </w:p>
    <w:p w:rsidR="006E0862" w:rsidRPr="006E0862" w:rsidRDefault="006E0862" w:rsidP="00AA1834">
      <w:pPr>
        <w:numPr>
          <w:ilvl w:val="0"/>
          <w:numId w:val="8"/>
        </w:numPr>
        <w:tabs>
          <w:tab w:val="left" w:pos="1254"/>
        </w:tabs>
        <w:spacing w:line="322" w:lineRule="exact"/>
        <w:ind w:left="20" w:right="20" w:firstLine="700"/>
        <w:jc w:val="both"/>
        <w:rPr>
          <w:sz w:val="26"/>
          <w:szCs w:val="26"/>
        </w:rPr>
      </w:pPr>
      <w:r w:rsidRPr="006E0862">
        <w:rPr>
          <w:sz w:val="26"/>
          <w:szCs w:val="26"/>
        </w:rPr>
        <w:t>Образовательные организации обеспечивают получение дошкольного образования, присмотр и уход за воспитанниками в возрасте от двух месяцев (при наличии соответствующих условий) до прекращения образовательных отношений.</w:t>
      </w:r>
    </w:p>
    <w:p w:rsidR="006E0862" w:rsidRPr="006E0862" w:rsidRDefault="006E0862" w:rsidP="006E0862">
      <w:pPr>
        <w:spacing w:line="322" w:lineRule="exact"/>
        <w:ind w:left="20" w:right="20" w:firstLine="700"/>
        <w:jc w:val="both"/>
        <w:rPr>
          <w:sz w:val="26"/>
          <w:szCs w:val="26"/>
        </w:rPr>
      </w:pPr>
      <w:r w:rsidRPr="006E0862">
        <w:rPr>
          <w:sz w:val="26"/>
          <w:szCs w:val="26"/>
        </w:rPr>
        <w:t>Сроки получения дошкольного образования устанавливаются федеральным государственным образовательным стандартом дошкольного образования.</w:t>
      </w:r>
    </w:p>
    <w:p w:rsidR="006E0862" w:rsidRPr="006E0862" w:rsidRDefault="006E0862" w:rsidP="00AA1834">
      <w:pPr>
        <w:numPr>
          <w:ilvl w:val="0"/>
          <w:numId w:val="8"/>
        </w:numPr>
        <w:tabs>
          <w:tab w:val="left" w:pos="1210"/>
        </w:tabs>
        <w:spacing w:line="322" w:lineRule="exact"/>
        <w:ind w:left="20" w:firstLine="700"/>
        <w:jc w:val="both"/>
        <w:rPr>
          <w:sz w:val="26"/>
          <w:szCs w:val="26"/>
        </w:rPr>
      </w:pPr>
      <w:r w:rsidRPr="006E0862">
        <w:rPr>
          <w:sz w:val="26"/>
          <w:szCs w:val="26"/>
        </w:rPr>
        <w:t>Основными задачами образовательных организаций являются:</w:t>
      </w:r>
    </w:p>
    <w:p w:rsidR="006E0862" w:rsidRPr="006E0862" w:rsidRDefault="006E0862" w:rsidP="006E0862">
      <w:pPr>
        <w:spacing w:line="322" w:lineRule="exact"/>
        <w:ind w:left="20" w:right="20" w:firstLine="700"/>
        <w:jc w:val="both"/>
        <w:rPr>
          <w:sz w:val="26"/>
          <w:szCs w:val="26"/>
        </w:rPr>
      </w:pPr>
      <w:r w:rsidRPr="006E0862">
        <w:rPr>
          <w:sz w:val="26"/>
          <w:szCs w:val="26"/>
        </w:rPr>
        <w:t>охрана жизни и укрепление физического и психического здоровья воспитанников;</w:t>
      </w:r>
    </w:p>
    <w:p w:rsidR="006E0862" w:rsidRPr="006E0862" w:rsidRDefault="006E0862" w:rsidP="006E0862">
      <w:pPr>
        <w:spacing w:line="322" w:lineRule="exact"/>
        <w:ind w:left="20" w:right="20" w:firstLine="700"/>
        <w:jc w:val="both"/>
        <w:rPr>
          <w:sz w:val="26"/>
          <w:szCs w:val="26"/>
        </w:rPr>
      </w:pPr>
      <w:r w:rsidRPr="006E0862">
        <w:rPr>
          <w:sz w:val="26"/>
          <w:szCs w:val="26"/>
        </w:rPr>
        <w:t>формирование общей культуры, развитие физических, интеллектуальных, нравственных, эстетических и личностных качеств воспитанников, предпосылок учебной деятельности;</w:t>
      </w:r>
    </w:p>
    <w:p w:rsidR="006E0862" w:rsidRPr="006E0862" w:rsidRDefault="006E0862" w:rsidP="006E0862">
      <w:pPr>
        <w:spacing w:line="322" w:lineRule="exact"/>
        <w:ind w:left="20" w:firstLine="700"/>
        <w:jc w:val="both"/>
        <w:rPr>
          <w:sz w:val="26"/>
          <w:szCs w:val="26"/>
        </w:rPr>
      </w:pPr>
      <w:r w:rsidRPr="006E0862">
        <w:rPr>
          <w:sz w:val="26"/>
          <w:szCs w:val="26"/>
        </w:rPr>
        <w:t>первичная ценностная ориентация и социализация воспитанников;</w:t>
      </w:r>
    </w:p>
    <w:p w:rsidR="006E0862" w:rsidRPr="006E0862" w:rsidRDefault="006E0862" w:rsidP="006E0862">
      <w:pPr>
        <w:spacing w:line="322" w:lineRule="exact"/>
        <w:ind w:left="20" w:right="20" w:firstLine="700"/>
        <w:jc w:val="both"/>
        <w:rPr>
          <w:sz w:val="26"/>
          <w:szCs w:val="26"/>
        </w:rPr>
      </w:pPr>
      <w:r w:rsidRPr="006E0862">
        <w:rPr>
          <w:sz w:val="26"/>
          <w:szCs w:val="26"/>
        </w:rPr>
        <w:t>становления основ российской гражданской идентичности детей дошкольного возраста;</w:t>
      </w:r>
    </w:p>
    <w:p w:rsidR="006E0862" w:rsidRPr="006E0862" w:rsidRDefault="006E0862" w:rsidP="006E0862">
      <w:pPr>
        <w:spacing w:line="322" w:lineRule="exact"/>
        <w:ind w:left="20" w:right="20" w:firstLine="720"/>
        <w:jc w:val="both"/>
        <w:rPr>
          <w:sz w:val="26"/>
          <w:szCs w:val="26"/>
        </w:rPr>
      </w:pPr>
      <w:r w:rsidRPr="006E0862">
        <w:rPr>
          <w:sz w:val="26"/>
          <w:szCs w:val="26"/>
        </w:rPr>
        <w:t>осуществление необходимой квалифицированной коррекции нарушений развития при наличии соответствующих условий;</w:t>
      </w:r>
    </w:p>
    <w:p w:rsidR="006E0862" w:rsidRPr="006E0862" w:rsidRDefault="006E0862" w:rsidP="006E0862">
      <w:pPr>
        <w:spacing w:line="322" w:lineRule="exact"/>
        <w:ind w:left="20" w:right="20" w:firstLine="720"/>
        <w:jc w:val="both"/>
        <w:rPr>
          <w:sz w:val="26"/>
          <w:szCs w:val="26"/>
        </w:rPr>
      </w:pPr>
      <w:r w:rsidRPr="006E0862">
        <w:rPr>
          <w:sz w:val="26"/>
          <w:szCs w:val="26"/>
        </w:rPr>
        <w:t>взаимодействие с семьями воспитанников для обеспечения полноценного развития детей;</w:t>
      </w:r>
    </w:p>
    <w:p w:rsidR="006E0862" w:rsidRPr="006E0862" w:rsidRDefault="006E0862" w:rsidP="006E0862">
      <w:pPr>
        <w:spacing w:line="322" w:lineRule="exact"/>
        <w:ind w:left="20" w:right="20" w:firstLine="720"/>
        <w:jc w:val="both"/>
        <w:rPr>
          <w:sz w:val="26"/>
          <w:szCs w:val="26"/>
        </w:rPr>
      </w:pPr>
      <w:r w:rsidRPr="006E0862">
        <w:rPr>
          <w:sz w:val="26"/>
          <w:szCs w:val="26"/>
        </w:rPr>
        <w:t>оказание методической, психолого-педагогической, диагностической и консультативной помощи родителям (законным представителям) по вопросам развития, образования, присмотра, ухода и оздоровления воспитанников;</w:t>
      </w:r>
    </w:p>
    <w:p w:rsidR="006E0862" w:rsidRPr="006E0862" w:rsidRDefault="006E0862" w:rsidP="006E0862">
      <w:pPr>
        <w:spacing w:line="322" w:lineRule="exact"/>
        <w:ind w:left="20" w:right="20" w:firstLine="720"/>
        <w:jc w:val="both"/>
        <w:rPr>
          <w:sz w:val="26"/>
          <w:szCs w:val="26"/>
        </w:rPr>
      </w:pPr>
      <w:r w:rsidRPr="006E0862">
        <w:rPr>
          <w:sz w:val="26"/>
          <w:szCs w:val="26"/>
        </w:rPr>
        <w:t>организация реабилитации детей-инвалидов дошкольного возраста при наличии соответствующих условий.</w:t>
      </w:r>
    </w:p>
    <w:p w:rsidR="006E0862" w:rsidRPr="006E0862" w:rsidRDefault="006E0862" w:rsidP="00AA1834">
      <w:pPr>
        <w:numPr>
          <w:ilvl w:val="0"/>
          <w:numId w:val="8"/>
        </w:numPr>
        <w:tabs>
          <w:tab w:val="left" w:pos="1239"/>
        </w:tabs>
        <w:spacing w:line="322" w:lineRule="exact"/>
        <w:ind w:left="20" w:right="20" w:firstLine="720"/>
        <w:jc w:val="both"/>
        <w:rPr>
          <w:sz w:val="26"/>
          <w:szCs w:val="26"/>
        </w:rPr>
      </w:pPr>
      <w:r w:rsidRPr="006E0862">
        <w:rPr>
          <w:sz w:val="26"/>
          <w:szCs w:val="26"/>
        </w:rPr>
        <w:lastRenderedPageBreak/>
        <w:t>Основной структурной единицей в образовательной организации является группа воспитанников дошкольного возраста (далее - группа).</w:t>
      </w:r>
    </w:p>
    <w:p w:rsidR="006E0862" w:rsidRPr="006E0862" w:rsidRDefault="006E0862" w:rsidP="006E0862">
      <w:pPr>
        <w:spacing w:line="322" w:lineRule="exact"/>
        <w:ind w:left="20" w:right="20" w:firstLine="720"/>
        <w:jc w:val="both"/>
        <w:rPr>
          <w:sz w:val="26"/>
          <w:szCs w:val="26"/>
        </w:rPr>
      </w:pPr>
      <w:r w:rsidRPr="006E0862">
        <w:rPr>
          <w:sz w:val="26"/>
          <w:szCs w:val="26"/>
        </w:rPr>
        <w:t>Группы могут иметь общеразвивающую, компенсирующую, оздоровительную или комбинированную направленность.</w:t>
      </w:r>
    </w:p>
    <w:p w:rsidR="006E0862" w:rsidRPr="006E0862" w:rsidRDefault="006E0862" w:rsidP="006E0862">
      <w:pPr>
        <w:spacing w:line="322" w:lineRule="exact"/>
        <w:ind w:left="20" w:right="20" w:firstLine="720"/>
        <w:jc w:val="both"/>
        <w:rPr>
          <w:sz w:val="26"/>
          <w:szCs w:val="26"/>
        </w:rPr>
      </w:pPr>
      <w:r w:rsidRPr="006E0862">
        <w:rPr>
          <w:sz w:val="26"/>
          <w:szCs w:val="26"/>
        </w:rPr>
        <w:t>В группах общеразвивающей направленности осуществляется реализация образовательной программы дошкольного образования.</w:t>
      </w:r>
    </w:p>
    <w:p w:rsidR="006E0862" w:rsidRPr="006E0862" w:rsidRDefault="006E0862" w:rsidP="006E0862">
      <w:pPr>
        <w:spacing w:line="322" w:lineRule="exact"/>
        <w:ind w:left="20" w:right="20" w:firstLine="720"/>
        <w:jc w:val="both"/>
        <w:rPr>
          <w:sz w:val="26"/>
          <w:szCs w:val="26"/>
        </w:rPr>
      </w:pPr>
      <w:r w:rsidRPr="006E0862">
        <w:rPr>
          <w:sz w:val="26"/>
          <w:szCs w:val="26"/>
        </w:rPr>
        <w:t>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6E0862" w:rsidRPr="006E0862" w:rsidRDefault="006E0862" w:rsidP="006E0862">
      <w:pPr>
        <w:spacing w:line="322" w:lineRule="exact"/>
        <w:ind w:left="20" w:right="20" w:firstLine="720"/>
        <w:jc w:val="both"/>
        <w:rPr>
          <w:sz w:val="26"/>
          <w:szCs w:val="26"/>
        </w:rPr>
      </w:pPr>
      <w:r w:rsidRPr="006E0862">
        <w:rPr>
          <w:sz w:val="26"/>
          <w:szCs w:val="26"/>
        </w:rPr>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6E0862" w:rsidRPr="006E0862" w:rsidRDefault="006E0862" w:rsidP="006E0862">
      <w:pPr>
        <w:spacing w:line="322" w:lineRule="exact"/>
        <w:ind w:left="20" w:right="20" w:firstLine="720"/>
        <w:jc w:val="both"/>
        <w:rPr>
          <w:sz w:val="26"/>
          <w:szCs w:val="26"/>
        </w:rPr>
      </w:pPr>
      <w:r w:rsidRPr="006E0862">
        <w:rPr>
          <w:sz w:val="26"/>
          <w:szCs w:val="26"/>
        </w:rPr>
        <w:t>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особых образовательных потребностей,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6E0862" w:rsidRPr="006E0862" w:rsidRDefault="006E0862" w:rsidP="006E0862">
      <w:pPr>
        <w:spacing w:line="322" w:lineRule="exact"/>
        <w:ind w:left="20" w:right="20" w:firstLine="720"/>
        <w:jc w:val="both"/>
        <w:rPr>
          <w:sz w:val="26"/>
          <w:szCs w:val="26"/>
        </w:rPr>
      </w:pPr>
      <w:r w:rsidRPr="006E0862">
        <w:rPr>
          <w:sz w:val="26"/>
          <w:szCs w:val="26"/>
        </w:rPr>
        <w:t>В образовательной организации могут быть реализованы также:</w:t>
      </w:r>
    </w:p>
    <w:p w:rsidR="006E0862" w:rsidRPr="006E0862" w:rsidRDefault="006E0862" w:rsidP="006E0862">
      <w:pPr>
        <w:spacing w:line="322" w:lineRule="exact"/>
        <w:ind w:left="20" w:right="20" w:firstLine="720"/>
        <w:jc w:val="both"/>
        <w:rPr>
          <w:sz w:val="26"/>
          <w:szCs w:val="26"/>
        </w:rPr>
      </w:pPr>
      <w:r w:rsidRPr="006E0862">
        <w:rPr>
          <w:sz w:val="26"/>
          <w:szCs w:val="26"/>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2-х месяцев до трех лет;</w:t>
      </w:r>
    </w:p>
    <w:p w:rsidR="006E0862" w:rsidRPr="006E0862" w:rsidRDefault="006E0862" w:rsidP="006E0862">
      <w:pPr>
        <w:spacing w:line="322" w:lineRule="exact"/>
        <w:ind w:left="20" w:right="20" w:firstLine="720"/>
        <w:jc w:val="both"/>
        <w:rPr>
          <w:sz w:val="26"/>
          <w:szCs w:val="26"/>
        </w:rPr>
      </w:pPr>
      <w:r w:rsidRPr="006E0862">
        <w:rPr>
          <w:sz w:val="26"/>
          <w:szCs w:val="26"/>
        </w:rPr>
        <w:t>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6E0862" w:rsidRPr="006E0862" w:rsidRDefault="006E0862" w:rsidP="006E0862">
      <w:pPr>
        <w:spacing w:line="322" w:lineRule="exact"/>
        <w:ind w:left="20" w:right="20" w:firstLine="720"/>
        <w:jc w:val="both"/>
        <w:rPr>
          <w:sz w:val="26"/>
          <w:szCs w:val="26"/>
        </w:rPr>
      </w:pPr>
      <w:r w:rsidRPr="006E0862">
        <w:rPr>
          <w:sz w:val="26"/>
          <w:szCs w:val="26"/>
        </w:rPr>
        <w:t>семейные дошкольные группы с целью удовлетворения потребности населения в услугах дошкольного образования в семьях. Семейные дошкольные группы могут иметь любую направленность или осуществлять присмотр и уход за детьми без реализации программы дошкольного образования.</w:t>
      </w:r>
    </w:p>
    <w:p w:rsidR="006E0862" w:rsidRPr="006E0862" w:rsidRDefault="006E0862" w:rsidP="006E0862">
      <w:pPr>
        <w:spacing w:line="322" w:lineRule="exact"/>
        <w:ind w:left="20" w:right="20" w:firstLine="720"/>
        <w:jc w:val="both"/>
        <w:rPr>
          <w:sz w:val="26"/>
          <w:szCs w:val="26"/>
        </w:rPr>
      </w:pPr>
      <w:r w:rsidRPr="006E0862">
        <w:rPr>
          <w:sz w:val="26"/>
          <w:szCs w:val="26"/>
        </w:rPr>
        <w:t>В группы могут включаться как воспитанники одного возраста, так и воспитанники разных возрастов (разновозрастные группы).</w:t>
      </w:r>
    </w:p>
    <w:p w:rsidR="006E0862" w:rsidRPr="006E0862" w:rsidRDefault="006E0862" w:rsidP="00AA1834">
      <w:pPr>
        <w:numPr>
          <w:ilvl w:val="0"/>
          <w:numId w:val="8"/>
        </w:numPr>
        <w:tabs>
          <w:tab w:val="left" w:pos="1431"/>
        </w:tabs>
        <w:spacing w:line="322" w:lineRule="exact"/>
        <w:ind w:left="20" w:right="20" w:firstLine="720"/>
        <w:jc w:val="both"/>
        <w:rPr>
          <w:sz w:val="26"/>
          <w:szCs w:val="26"/>
        </w:rPr>
      </w:pPr>
      <w:r w:rsidRPr="006E0862">
        <w:rPr>
          <w:sz w:val="26"/>
          <w:szCs w:val="26"/>
        </w:rPr>
        <w:lastRenderedPageBreak/>
        <w:t xml:space="preserve">Режим работы образовательной организации устанавливается её локальным актом. Группы могут функционировать в режиме: кратковременного пребывания (до 5 часов в день), сокращенного дня (8 – 10 часов пребывания), полного дня (10,5 – 12 часов пребывания). </w:t>
      </w:r>
    </w:p>
    <w:p w:rsidR="006E0862" w:rsidRPr="006E0862" w:rsidRDefault="006E0862" w:rsidP="006E0862">
      <w:pPr>
        <w:tabs>
          <w:tab w:val="left" w:pos="1431"/>
        </w:tabs>
        <w:spacing w:line="322" w:lineRule="exact"/>
        <w:ind w:right="20" w:firstLine="740"/>
        <w:jc w:val="both"/>
        <w:rPr>
          <w:sz w:val="26"/>
          <w:szCs w:val="26"/>
        </w:rPr>
      </w:pPr>
      <w:r w:rsidRPr="006E0862">
        <w:rPr>
          <w:sz w:val="26"/>
          <w:szCs w:val="26"/>
        </w:rPr>
        <w:t>Образовательные программы реализуются в группах, функционирующих в режиме не менее 3 часов в день.</w:t>
      </w:r>
    </w:p>
    <w:p w:rsidR="006E0862" w:rsidRPr="006E0862" w:rsidRDefault="006E0862" w:rsidP="006E0862">
      <w:pPr>
        <w:tabs>
          <w:tab w:val="left" w:pos="1431"/>
        </w:tabs>
        <w:spacing w:line="322" w:lineRule="exact"/>
        <w:ind w:right="20" w:firstLine="740"/>
        <w:jc w:val="both"/>
        <w:rPr>
          <w:sz w:val="26"/>
          <w:szCs w:val="26"/>
        </w:rPr>
      </w:pPr>
      <w:r w:rsidRPr="006E0862">
        <w:rPr>
          <w:sz w:val="26"/>
          <w:szCs w:val="26"/>
        </w:rPr>
        <w:t>Образовательные организации обеспечивают режим работы учреждения, учебные нагрузки в соответствии с действующим СанПиН,  утвержденными постановлением Главного государственного санитарного врача Российской Федерации от 28.09.2020г №28 «Об утверждении санитарных правил СП 2.4.3648-20 «Санитарно-эпидемиологические требования к организации воспитания и обучения, отдыха и оздоровления детей и молодежи».</w:t>
      </w:r>
    </w:p>
    <w:p w:rsidR="006E0862" w:rsidRPr="006E0862" w:rsidRDefault="006E0862" w:rsidP="006E0862">
      <w:pPr>
        <w:tabs>
          <w:tab w:val="left" w:pos="1431"/>
        </w:tabs>
        <w:spacing w:line="322" w:lineRule="exact"/>
        <w:ind w:right="20" w:firstLine="740"/>
        <w:jc w:val="both"/>
        <w:rPr>
          <w:sz w:val="26"/>
          <w:szCs w:val="26"/>
        </w:rPr>
      </w:pPr>
      <w:r w:rsidRPr="006E0862">
        <w:rPr>
          <w:sz w:val="26"/>
          <w:szCs w:val="26"/>
        </w:rPr>
        <w:t>4.7. Родители (законные представители) несовершеннолетнего воспитанника, обеспечивающие получение воспитанников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о общеобразовательных организациях, если в них созданы соответствующие консультационные центры.</w:t>
      </w:r>
    </w:p>
    <w:p w:rsidR="006E0862" w:rsidRPr="006E0862" w:rsidRDefault="006E0862" w:rsidP="00AA1834">
      <w:pPr>
        <w:pStyle w:val="af1"/>
        <w:numPr>
          <w:ilvl w:val="1"/>
          <w:numId w:val="9"/>
        </w:numPr>
        <w:tabs>
          <w:tab w:val="left" w:pos="1254"/>
        </w:tabs>
        <w:suppressAutoHyphens w:val="0"/>
        <w:spacing w:after="0" w:line="322" w:lineRule="exact"/>
        <w:ind w:left="0" w:right="20" w:firstLine="710"/>
        <w:contextualSpacing/>
        <w:jc w:val="both"/>
        <w:rPr>
          <w:rFonts w:ascii="Times New Roman" w:hAnsi="Times New Roman" w:cs="Times New Roman"/>
          <w:sz w:val="26"/>
          <w:szCs w:val="26"/>
          <w:lang w:eastAsia="ru-RU"/>
        </w:rPr>
      </w:pPr>
      <w:r w:rsidRPr="006E0862">
        <w:rPr>
          <w:rFonts w:ascii="Times New Roman" w:hAnsi="Times New Roman" w:cs="Times New Roman"/>
          <w:sz w:val="26"/>
          <w:szCs w:val="26"/>
          <w:lang w:eastAsia="ru-RU"/>
        </w:rPr>
        <w:t>Содержание дошкольного образования определяется образовательными программами дошкольного образования, которые самостоятельно разрабатываются и утверждаются образовательными организациями в соответствии с федеральными государственными образовательными стандартами дошкольного образования и с учетом соответствующих примерных образовательных программ дошкольного образования.</w:t>
      </w:r>
    </w:p>
    <w:p w:rsidR="006E0862" w:rsidRPr="006E0862" w:rsidRDefault="006E0862" w:rsidP="00AA1834">
      <w:pPr>
        <w:pStyle w:val="af1"/>
        <w:numPr>
          <w:ilvl w:val="1"/>
          <w:numId w:val="9"/>
        </w:numPr>
        <w:tabs>
          <w:tab w:val="left" w:pos="1254"/>
        </w:tabs>
        <w:suppressAutoHyphens w:val="0"/>
        <w:spacing w:after="0" w:line="322" w:lineRule="exact"/>
        <w:ind w:left="0" w:right="20" w:firstLine="710"/>
        <w:contextualSpacing/>
        <w:jc w:val="both"/>
        <w:rPr>
          <w:rFonts w:ascii="Times New Roman" w:hAnsi="Times New Roman" w:cs="Times New Roman"/>
          <w:sz w:val="26"/>
          <w:szCs w:val="26"/>
          <w:lang w:eastAsia="ru-RU"/>
        </w:rPr>
      </w:pPr>
      <w:r w:rsidRPr="006E0862">
        <w:rPr>
          <w:rFonts w:ascii="Times New Roman" w:hAnsi="Times New Roman" w:cs="Times New Roman"/>
          <w:sz w:val="26"/>
          <w:szCs w:val="26"/>
          <w:lang w:eastAsia="ru-RU"/>
        </w:rPr>
        <w:t>В образовательных организациях образовательная деятельность осуществляется на русском языке. Образовательная деятельность может осуществляться на родном языке из числа языков народов Российской Федерации, в том числе на русском языке как родном языке, в соответствии с образовательной программой дошкольного образования и на основании заявления родителей (законных представителей).</w:t>
      </w:r>
    </w:p>
    <w:p w:rsidR="006E0862" w:rsidRPr="006E0862" w:rsidRDefault="006E0862" w:rsidP="00AA1834">
      <w:pPr>
        <w:pStyle w:val="af1"/>
        <w:numPr>
          <w:ilvl w:val="1"/>
          <w:numId w:val="9"/>
        </w:numPr>
        <w:tabs>
          <w:tab w:val="left" w:pos="1254"/>
        </w:tabs>
        <w:suppressAutoHyphens w:val="0"/>
        <w:spacing w:after="0" w:line="322" w:lineRule="exact"/>
        <w:ind w:left="0" w:right="20" w:firstLine="710"/>
        <w:contextualSpacing/>
        <w:jc w:val="both"/>
        <w:rPr>
          <w:rFonts w:ascii="Times New Roman" w:hAnsi="Times New Roman" w:cs="Times New Roman"/>
          <w:sz w:val="26"/>
          <w:szCs w:val="26"/>
          <w:lang w:eastAsia="ru-RU"/>
        </w:rPr>
      </w:pPr>
      <w:r w:rsidRPr="006E0862">
        <w:rPr>
          <w:rFonts w:ascii="Times New Roman" w:hAnsi="Times New Roman" w:cs="Times New Roman"/>
          <w:sz w:val="26"/>
          <w:szCs w:val="26"/>
          <w:lang w:eastAsia="ru-RU"/>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6E0862" w:rsidRPr="006E0862" w:rsidRDefault="006E0862" w:rsidP="006E0862">
      <w:pPr>
        <w:tabs>
          <w:tab w:val="left" w:pos="1302"/>
        </w:tabs>
        <w:spacing w:line="322" w:lineRule="exact"/>
        <w:ind w:right="20" w:firstLine="740"/>
        <w:jc w:val="both"/>
        <w:rPr>
          <w:sz w:val="26"/>
          <w:szCs w:val="26"/>
        </w:rPr>
      </w:pPr>
      <w:r w:rsidRPr="006E0862">
        <w:rPr>
          <w:sz w:val="26"/>
          <w:szCs w:val="26"/>
        </w:rPr>
        <w:t>4.11. Образовательная деятельность в образовательных организациях направлена на разностороннее развитие воспитанников с учетом их возрастных и индивидуальных особенностей, в том числе достижение ими уровня развития, необходимого и достаточного для успешного освоения образовательных программ начального общего образования, на основе индивидуального подхода к воспитанникам и специфичных для детей дошкольного возраста видов деятельности.</w:t>
      </w:r>
    </w:p>
    <w:p w:rsidR="006E0862" w:rsidRPr="006E0862" w:rsidRDefault="006E0862" w:rsidP="00AA1834">
      <w:pPr>
        <w:pStyle w:val="af1"/>
        <w:numPr>
          <w:ilvl w:val="1"/>
          <w:numId w:val="10"/>
        </w:numPr>
        <w:tabs>
          <w:tab w:val="left" w:pos="1234"/>
        </w:tabs>
        <w:suppressAutoHyphens w:val="0"/>
        <w:spacing w:after="0" w:line="322" w:lineRule="exact"/>
        <w:ind w:left="0" w:right="20" w:firstLine="710"/>
        <w:contextualSpacing/>
        <w:jc w:val="both"/>
        <w:rPr>
          <w:rFonts w:ascii="Times New Roman" w:hAnsi="Times New Roman" w:cs="Times New Roman"/>
          <w:sz w:val="26"/>
          <w:szCs w:val="26"/>
          <w:lang w:eastAsia="ru-RU"/>
        </w:rPr>
      </w:pPr>
      <w:r w:rsidRPr="006E0862">
        <w:rPr>
          <w:rFonts w:ascii="Times New Roman" w:hAnsi="Times New Roman" w:cs="Times New Roman"/>
          <w:sz w:val="26"/>
          <w:szCs w:val="26"/>
          <w:lang w:eastAsia="ru-RU"/>
        </w:rPr>
        <w:t xml:space="preserve">Содержание дошкольного образования и условия организации обучения и воспитания детей с ограниченными возможностями здоровья в образовательных организациях определяются адаптированной образовательной </w:t>
      </w:r>
      <w:r w:rsidRPr="006E0862">
        <w:rPr>
          <w:rFonts w:ascii="Times New Roman" w:hAnsi="Times New Roman" w:cs="Times New Roman"/>
          <w:sz w:val="26"/>
          <w:szCs w:val="26"/>
          <w:lang w:eastAsia="ru-RU"/>
        </w:rPr>
        <w:lastRenderedPageBreak/>
        <w:t>программой, а для детей-инвалидов также в соответствии с индивидуальной программой реабилитации или абилитации ребенка-инвалида.</w:t>
      </w:r>
    </w:p>
    <w:p w:rsidR="006E0862" w:rsidRPr="006E0862" w:rsidRDefault="006E0862" w:rsidP="006E0862">
      <w:pPr>
        <w:spacing w:line="322" w:lineRule="exact"/>
        <w:ind w:left="20" w:right="20" w:firstLine="720"/>
        <w:jc w:val="both"/>
        <w:rPr>
          <w:sz w:val="26"/>
          <w:szCs w:val="26"/>
        </w:rPr>
      </w:pPr>
      <w:r w:rsidRPr="006E0862">
        <w:rPr>
          <w:sz w:val="26"/>
          <w:szCs w:val="26"/>
        </w:rPr>
        <w:t>Условия для получения образования детьми с ограниченными возможностями здоровья определяется в заключении ПМПК.</w:t>
      </w:r>
    </w:p>
    <w:p w:rsidR="006E0862" w:rsidRPr="006E0862" w:rsidRDefault="006E0862" w:rsidP="006E0862">
      <w:pPr>
        <w:spacing w:line="322" w:lineRule="exact"/>
        <w:ind w:left="20" w:right="20" w:firstLine="720"/>
        <w:jc w:val="both"/>
        <w:rPr>
          <w:sz w:val="26"/>
          <w:szCs w:val="26"/>
        </w:rPr>
      </w:pPr>
      <w:r w:rsidRPr="006E0862">
        <w:rPr>
          <w:sz w:val="26"/>
          <w:szCs w:val="26"/>
        </w:rPr>
        <w:t>В образовательных организациях, осуществляющих образовательную деятельность по адаптированным образовательным программам дошкольного образования, должны быть созданы специальные условия для получения дошкольного образования детьми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детям необходимую техническую помощь, проведение групповых и индивидуальных корректирующих занятий, обеспечение доступа в здания образовательных организаций и другие условия, без которых невозможно или затруднено освоение образовательных программ дошкольного образования детьми с ограниченными возможностями здоровья.</w:t>
      </w:r>
    </w:p>
    <w:p w:rsidR="006E0862" w:rsidRPr="006E0862" w:rsidRDefault="006E0862" w:rsidP="006E0862">
      <w:pPr>
        <w:tabs>
          <w:tab w:val="left" w:pos="1518"/>
        </w:tabs>
        <w:spacing w:line="322" w:lineRule="exact"/>
        <w:ind w:right="20" w:firstLine="709"/>
        <w:jc w:val="both"/>
        <w:rPr>
          <w:sz w:val="26"/>
          <w:szCs w:val="26"/>
        </w:rPr>
      </w:pPr>
      <w:r w:rsidRPr="006E0862">
        <w:rPr>
          <w:sz w:val="26"/>
          <w:szCs w:val="26"/>
        </w:rPr>
        <w:t xml:space="preserve">Дошкольное образование детей с ограниченными возможностями здоровья организуется как совместно с другими детьми, так и в отдельных группах или отдельных образовательных организациях. </w:t>
      </w:r>
    </w:p>
    <w:p w:rsidR="006E0862" w:rsidRPr="006E0862" w:rsidRDefault="006E0862" w:rsidP="006E0862">
      <w:pPr>
        <w:tabs>
          <w:tab w:val="left" w:pos="1518"/>
        </w:tabs>
        <w:spacing w:line="322" w:lineRule="exact"/>
        <w:ind w:right="20" w:firstLine="709"/>
        <w:jc w:val="both"/>
        <w:rPr>
          <w:sz w:val="26"/>
          <w:szCs w:val="26"/>
        </w:rPr>
      </w:pPr>
      <w:r w:rsidRPr="006E0862">
        <w:rPr>
          <w:sz w:val="26"/>
          <w:szCs w:val="26"/>
        </w:rPr>
        <w:t xml:space="preserve">Количество детей в группах компенсирующей направленности не должно превышать норматива, определенного Приказом Минпросвещения России от 31.07.2020г.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6E0862" w:rsidRPr="006E0862" w:rsidRDefault="006E0862" w:rsidP="00AA1834">
      <w:pPr>
        <w:pStyle w:val="af1"/>
        <w:numPr>
          <w:ilvl w:val="1"/>
          <w:numId w:val="10"/>
        </w:numPr>
        <w:suppressAutoHyphens w:val="0"/>
        <w:spacing w:after="0" w:line="322" w:lineRule="exact"/>
        <w:ind w:left="0" w:right="20" w:firstLine="710"/>
        <w:contextualSpacing/>
        <w:jc w:val="both"/>
        <w:rPr>
          <w:rFonts w:ascii="Times New Roman" w:hAnsi="Times New Roman" w:cs="Times New Roman"/>
          <w:sz w:val="26"/>
          <w:szCs w:val="26"/>
          <w:lang w:eastAsia="ru-RU"/>
        </w:rPr>
      </w:pPr>
      <w:r w:rsidRPr="006E0862">
        <w:rPr>
          <w:rFonts w:ascii="Times New Roman" w:hAnsi="Times New Roman" w:cs="Times New Roman"/>
          <w:sz w:val="26"/>
          <w:szCs w:val="26"/>
          <w:lang w:eastAsia="ru-RU"/>
        </w:rPr>
        <w:t>Прием детей в образовательные организации осуществляется по направлению комитета по образованию. Документы о приеме подаются в образовательную организацию, в которую получено направление. Прием в образовательную организацию осуществляется по личному  заявлению родителя (законного представителя) ребенка.</w:t>
      </w:r>
    </w:p>
    <w:p w:rsidR="006E0862" w:rsidRPr="006E0862" w:rsidRDefault="006E0862" w:rsidP="006E0862">
      <w:pPr>
        <w:tabs>
          <w:tab w:val="left" w:pos="1518"/>
        </w:tabs>
        <w:spacing w:line="322" w:lineRule="exact"/>
        <w:ind w:left="20" w:right="20"/>
        <w:jc w:val="both"/>
        <w:rPr>
          <w:sz w:val="26"/>
          <w:szCs w:val="26"/>
        </w:rPr>
      </w:pPr>
      <w:r w:rsidRPr="006E0862">
        <w:rPr>
          <w:sz w:val="26"/>
          <w:szCs w:val="26"/>
        </w:rPr>
        <w:t xml:space="preserve">         Для приема в образовательную организацию родители (законные представители) ребенка предъявляют следующие документы: документ, удостоверяющих личность одного из родителей (законных представителей), либо документ, удостоверяющий личность иностранного гражданина или лица без гражданства в Российской Федерации; свидетельство о рождении ребенка или ля иностранных граждан и лиц без гражданства документы, удостоверяющие личность ребенка и подтверждающие законность представления прав ребенка; документ, подтверждающий установление опеки (при необходимости); 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 документ ПМПК (при необходимости); документ, подтверждающий потребность в обучении в группе оздоровительной направленности (при необходимости); медицинское заключение.</w:t>
      </w:r>
    </w:p>
    <w:p w:rsidR="006E0862" w:rsidRPr="006E0862" w:rsidRDefault="006E0862" w:rsidP="006E0862">
      <w:pPr>
        <w:spacing w:line="322" w:lineRule="exact"/>
        <w:ind w:left="20" w:right="20" w:firstLine="720"/>
        <w:jc w:val="both"/>
        <w:rPr>
          <w:sz w:val="26"/>
          <w:szCs w:val="26"/>
        </w:rPr>
      </w:pPr>
      <w:r w:rsidRPr="006E0862">
        <w:rPr>
          <w:sz w:val="26"/>
          <w:szCs w:val="26"/>
        </w:rPr>
        <w:t xml:space="preserve">При приеме детей в образовательную организацию руководитель обязан ознакомить родителей (законных представителей) с уставом, лицензией на </w:t>
      </w:r>
      <w:r w:rsidRPr="006E0862">
        <w:rPr>
          <w:sz w:val="26"/>
          <w:szCs w:val="26"/>
        </w:rPr>
        <w:lastRenderedPageBreak/>
        <w:t>право осуществления образовательной деятельности,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Факт ознакомления родителей (законных представителей) ребенка, в том числе через официальный сайт образовательной организации, с указанными документами фиксируется в заявлении о приеме в образовательную организацию и заверяется личной подписью родителей (законных представителей) ребенка.</w:t>
      </w:r>
    </w:p>
    <w:p w:rsidR="006E0862" w:rsidRPr="006E0862" w:rsidRDefault="006E0862" w:rsidP="006E0862">
      <w:pPr>
        <w:tabs>
          <w:tab w:val="left" w:pos="1498"/>
        </w:tabs>
        <w:spacing w:line="322" w:lineRule="exact"/>
        <w:ind w:right="20" w:firstLine="576"/>
        <w:jc w:val="both"/>
        <w:rPr>
          <w:sz w:val="26"/>
          <w:szCs w:val="26"/>
        </w:rPr>
      </w:pPr>
      <w:r w:rsidRPr="006E0862">
        <w:rPr>
          <w:sz w:val="26"/>
          <w:szCs w:val="26"/>
        </w:rPr>
        <w:t>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психолого-медико-педагогической комиссии.</w:t>
      </w:r>
    </w:p>
    <w:p w:rsidR="006E0862" w:rsidRPr="006E0862" w:rsidRDefault="006E0862" w:rsidP="00AA1834">
      <w:pPr>
        <w:pStyle w:val="af1"/>
        <w:numPr>
          <w:ilvl w:val="1"/>
          <w:numId w:val="10"/>
        </w:numPr>
        <w:tabs>
          <w:tab w:val="left" w:pos="1446"/>
        </w:tabs>
        <w:suppressAutoHyphens w:val="0"/>
        <w:spacing w:after="0" w:line="322" w:lineRule="exact"/>
        <w:ind w:left="0" w:right="20" w:firstLine="709"/>
        <w:contextualSpacing/>
        <w:jc w:val="both"/>
        <w:rPr>
          <w:rFonts w:ascii="Times New Roman" w:hAnsi="Times New Roman" w:cs="Times New Roman"/>
          <w:sz w:val="26"/>
          <w:szCs w:val="26"/>
          <w:lang w:eastAsia="ru-RU"/>
        </w:rPr>
      </w:pPr>
      <w:r w:rsidRPr="006E0862">
        <w:rPr>
          <w:rFonts w:ascii="Times New Roman" w:hAnsi="Times New Roman" w:cs="Times New Roman"/>
          <w:sz w:val="26"/>
          <w:szCs w:val="26"/>
          <w:lang w:eastAsia="ru-RU"/>
        </w:rPr>
        <w:t>После приема документов, указанных в пункте 4.13. Положения, образовательная организация заключает договор об образовании по образовательным программам дошкольного образования с родителями (законными представителями) ребенка. Руководитель образовательной организации издает приказ  о зачислении ребенка в образовательную организацию в течении трех рабочих дней после заключения договора. Приказ в трехдневный срок после издания размещается на информационном стенде образовательной организации. На официальном сайте образовательной организации в сети Интернет размещаются реквизиты приказа, наименование возрастной группы, число детей, зачисленных в указанную возрастную группу.</w:t>
      </w:r>
    </w:p>
    <w:p w:rsidR="006E0862" w:rsidRPr="006E0862" w:rsidRDefault="006E0862" w:rsidP="006E0862">
      <w:pPr>
        <w:tabs>
          <w:tab w:val="left" w:pos="1446"/>
        </w:tabs>
        <w:spacing w:line="322" w:lineRule="exact"/>
        <w:ind w:right="20" w:firstLine="740"/>
        <w:jc w:val="both"/>
        <w:rPr>
          <w:sz w:val="26"/>
          <w:szCs w:val="26"/>
        </w:rPr>
      </w:pPr>
      <w:r w:rsidRPr="006E0862">
        <w:rPr>
          <w:sz w:val="26"/>
          <w:szCs w:val="26"/>
        </w:rPr>
        <w:t>На каждого ребенка, зачисленного в образовательную организацию, оформляется личное дело, в котором хранятся все предоставленные родителями (законными представителями) ребенка документы.</w:t>
      </w:r>
    </w:p>
    <w:p w:rsidR="006E0862" w:rsidRPr="006E0862" w:rsidRDefault="006E0862" w:rsidP="006E0862">
      <w:pPr>
        <w:spacing w:line="317" w:lineRule="exact"/>
        <w:ind w:left="20" w:right="20" w:firstLine="700"/>
        <w:jc w:val="both"/>
        <w:rPr>
          <w:sz w:val="26"/>
          <w:szCs w:val="26"/>
        </w:rPr>
      </w:pPr>
      <w:r w:rsidRPr="006E0862">
        <w:rPr>
          <w:sz w:val="26"/>
          <w:szCs w:val="26"/>
        </w:rPr>
        <w:t>4.15. Образовательные организации несут в установленном законодательством Российской Федерации порядке ответственность за:</w:t>
      </w:r>
    </w:p>
    <w:p w:rsidR="006E0862" w:rsidRPr="006E0862" w:rsidRDefault="006E0862" w:rsidP="006E0862">
      <w:pPr>
        <w:spacing w:line="317" w:lineRule="exact"/>
        <w:ind w:left="20" w:right="20" w:firstLine="700"/>
        <w:jc w:val="both"/>
        <w:rPr>
          <w:sz w:val="26"/>
          <w:szCs w:val="26"/>
        </w:rPr>
      </w:pPr>
      <w:r w:rsidRPr="006E0862">
        <w:rPr>
          <w:sz w:val="26"/>
          <w:szCs w:val="26"/>
        </w:rPr>
        <w:t>невыполнение или ненадлежащее выполнение функций, отнесенных к его компетенции;</w:t>
      </w:r>
    </w:p>
    <w:p w:rsidR="006E0862" w:rsidRPr="006E0862" w:rsidRDefault="006E0862" w:rsidP="006E0862">
      <w:pPr>
        <w:spacing w:line="317" w:lineRule="exact"/>
        <w:ind w:left="20" w:right="20" w:firstLine="700"/>
        <w:jc w:val="both"/>
        <w:rPr>
          <w:sz w:val="26"/>
          <w:szCs w:val="26"/>
        </w:rPr>
      </w:pPr>
      <w:r w:rsidRPr="006E0862">
        <w:rPr>
          <w:sz w:val="26"/>
          <w:szCs w:val="26"/>
        </w:rPr>
        <w:t>реализацию не в полном объеме основной образовательной программы дошкольного образования;</w:t>
      </w:r>
    </w:p>
    <w:p w:rsidR="006E0862" w:rsidRPr="006E0862" w:rsidRDefault="006E0862" w:rsidP="006E0862">
      <w:pPr>
        <w:spacing w:line="317" w:lineRule="exact"/>
        <w:ind w:left="20" w:firstLine="700"/>
        <w:jc w:val="both"/>
        <w:rPr>
          <w:sz w:val="26"/>
          <w:szCs w:val="26"/>
        </w:rPr>
      </w:pPr>
      <w:r w:rsidRPr="006E0862">
        <w:rPr>
          <w:sz w:val="26"/>
          <w:szCs w:val="26"/>
        </w:rPr>
        <w:t>качество образования своих воспитанников;</w:t>
      </w:r>
    </w:p>
    <w:p w:rsidR="006E0862" w:rsidRPr="006E0862" w:rsidRDefault="006E0862" w:rsidP="006E0862">
      <w:pPr>
        <w:spacing w:line="317" w:lineRule="exact"/>
        <w:ind w:left="20" w:right="20" w:firstLine="700"/>
        <w:jc w:val="both"/>
        <w:rPr>
          <w:sz w:val="26"/>
          <w:szCs w:val="26"/>
        </w:rPr>
      </w:pPr>
      <w:r w:rsidRPr="006E0862">
        <w:rPr>
          <w:sz w:val="26"/>
          <w:szCs w:val="26"/>
        </w:rPr>
        <w:t>жизнь и здоровье воспитанников и работников образовательной организации во время образовательного процесса.</w:t>
      </w:r>
    </w:p>
    <w:p w:rsidR="006E0862" w:rsidRPr="00F7316D" w:rsidRDefault="006E0862" w:rsidP="006E0862">
      <w:pPr>
        <w:suppressAutoHyphens/>
        <w:autoSpaceDE w:val="0"/>
        <w:autoSpaceDN w:val="0"/>
        <w:adjustRightInd w:val="0"/>
        <w:ind w:firstLine="993"/>
        <w:jc w:val="center"/>
        <w:outlineLvl w:val="1"/>
        <w:rPr>
          <w:sz w:val="36"/>
          <w:szCs w:val="36"/>
        </w:rPr>
      </w:pPr>
    </w:p>
    <w:p w:rsidR="006E0862" w:rsidRPr="006E0862" w:rsidRDefault="006E0862" w:rsidP="00555BE9">
      <w:pPr>
        <w:jc w:val="both"/>
        <w:rPr>
          <w:sz w:val="28"/>
          <w:szCs w:val="28"/>
        </w:rPr>
      </w:pPr>
    </w:p>
    <w:p w:rsidR="006E0862" w:rsidRDefault="006E0862" w:rsidP="00555BE9">
      <w:pPr>
        <w:jc w:val="both"/>
        <w:rPr>
          <w:sz w:val="28"/>
          <w:szCs w:val="28"/>
        </w:rPr>
      </w:pPr>
    </w:p>
    <w:p w:rsidR="006E0862" w:rsidRDefault="006E0862" w:rsidP="00555BE9">
      <w:pPr>
        <w:jc w:val="both"/>
        <w:rPr>
          <w:sz w:val="28"/>
          <w:szCs w:val="28"/>
        </w:rPr>
      </w:pPr>
    </w:p>
    <w:p w:rsidR="006E0862" w:rsidRDefault="006E0862" w:rsidP="00555BE9">
      <w:pPr>
        <w:jc w:val="both"/>
        <w:rPr>
          <w:sz w:val="28"/>
          <w:szCs w:val="28"/>
        </w:rPr>
      </w:pPr>
    </w:p>
    <w:p w:rsidR="00555BE9" w:rsidRDefault="00555BE9" w:rsidP="00555BE9">
      <w:pPr>
        <w:jc w:val="both"/>
        <w:rPr>
          <w:sz w:val="28"/>
          <w:szCs w:val="28"/>
        </w:rPr>
      </w:pPr>
    </w:p>
    <w:p w:rsidR="006E0862" w:rsidRDefault="006E0862" w:rsidP="00555BE9">
      <w:pPr>
        <w:jc w:val="both"/>
        <w:rPr>
          <w:sz w:val="28"/>
          <w:szCs w:val="28"/>
        </w:rPr>
      </w:pPr>
    </w:p>
    <w:p w:rsidR="006E0862" w:rsidRDefault="006E0862" w:rsidP="00555BE9">
      <w:pPr>
        <w:jc w:val="both"/>
        <w:rPr>
          <w:sz w:val="28"/>
          <w:szCs w:val="28"/>
        </w:rPr>
      </w:pPr>
    </w:p>
    <w:p w:rsidR="006E0862" w:rsidRDefault="006E0862" w:rsidP="00555BE9">
      <w:pPr>
        <w:jc w:val="both"/>
        <w:rPr>
          <w:sz w:val="28"/>
          <w:szCs w:val="28"/>
        </w:rPr>
      </w:pPr>
    </w:p>
    <w:p w:rsidR="006E0862" w:rsidRDefault="006E0862" w:rsidP="00555BE9">
      <w:pPr>
        <w:jc w:val="both"/>
        <w:rPr>
          <w:sz w:val="28"/>
          <w:szCs w:val="28"/>
        </w:rPr>
      </w:pPr>
    </w:p>
    <w:p w:rsidR="006E0862" w:rsidRDefault="006E0862" w:rsidP="00555BE9">
      <w:pPr>
        <w:jc w:val="both"/>
        <w:rPr>
          <w:sz w:val="28"/>
          <w:szCs w:val="28"/>
        </w:rPr>
      </w:pPr>
    </w:p>
    <w:p w:rsidR="006E0862" w:rsidRDefault="006E0862" w:rsidP="00555BE9">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555BE9" w:rsidP="00555BE9">
      <w:pPr>
        <w:rPr>
          <w:b/>
          <w:bCs/>
          <w:sz w:val="28"/>
        </w:rPr>
      </w:pPr>
      <w:r>
        <w:rPr>
          <w:b/>
          <w:bCs/>
          <w:sz w:val="28"/>
        </w:rPr>
        <w:t>1</w:t>
      </w:r>
      <w:r w:rsidR="006E0862">
        <w:rPr>
          <w:b/>
          <w:bCs/>
          <w:sz w:val="28"/>
        </w:rPr>
        <w:t>9</w:t>
      </w:r>
      <w:r>
        <w:rPr>
          <w:b/>
          <w:bCs/>
          <w:sz w:val="28"/>
        </w:rPr>
        <w:t>.05.2021   № 1</w:t>
      </w:r>
      <w:r w:rsidR="006E0862">
        <w:rPr>
          <w:b/>
          <w:bCs/>
          <w:sz w:val="28"/>
        </w:rPr>
        <w:t>70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555BE9" w:rsidRDefault="00555BE9" w:rsidP="00555BE9">
      <w:pPr>
        <w:rPr>
          <w:sz w:val="28"/>
        </w:rPr>
      </w:pPr>
    </w:p>
    <w:p w:rsidR="006E0862" w:rsidRPr="006E0862" w:rsidRDefault="006E0862" w:rsidP="006E0862">
      <w:pPr>
        <w:widowControl w:val="0"/>
        <w:tabs>
          <w:tab w:val="left" w:pos="4253"/>
        </w:tabs>
        <w:jc w:val="both"/>
        <w:rPr>
          <w:sz w:val="26"/>
          <w:szCs w:val="26"/>
        </w:rPr>
      </w:pPr>
    </w:p>
    <w:p w:rsidR="006E0862" w:rsidRPr="006E0862" w:rsidRDefault="006E0862" w:rsidP="006E0862">
      <w:pPr>
        <w:autoSpaceDE w:val="0"/>
        <w:autoSpaceDN w:val="0"/>
        <w:adjustRightInd w:val="0"/>
        <w:ind w:right="3968"/>
        <w:jc w:val="both"/>
        <w:rPr>
          <w:sz w:val="26"/>
          <w:szCs w:val="26"/>
        </w:rPr>
      </w:pPr>
      <w:r w:rsidRPr="006E0862">
        <w:rPr>
          <w:sz w:val="26"/>
          <w:szCs w:val="26"/>
        </w:rPr>
        <w:t>Об установлении способов информирования граждан о введении запретов и (или) изменения схемы организации дорожного движения на автомобильных дорогах, находящихся в ведении муниципального образования Новичихинский район Алтайского края</w:t>
      </w:r>
      <w:r w:rsidRPr="006E0862">
        <w:rPr>
          <w:i/>
          <w:sz w:val="26"/>
          <w:szCs w:val="26"/>
        </w:rPr>
        <w:t>,</w:t>
      </w:r>
      <w:r w:rsidRPr="006E0862">
        <w:rPr>
          <w:sz w:val="26"/>
          <w:szCs w:val="26"/>
        </w:rPr>
        <w:t xml:space="preserve"> а также о причинах принятия такого решения </w:t>
      </w:r>
    </w:p>
    <w:p w:rsidR="006E0862" w:rsidRPr="006E0862" w:rsidRDefault="006E0862" w:rsidP="006E0862">
      <w:pPr>
        <w:widowControl w:val="0"/>
        <w:tabs>
          <w:tab w:val="left" w:pos="5387"/>
        </w:tabs>
        <w:spacing w:line="240" w:lineRule="exact"/>
        <w:ind w:right="3969"/>
        <w:jc w:val="both"/>
        <w:rPr>
          <w:b/>
          <w:sz w:val="26"/>
          <w:szCs w:val="26"/>
        </w:rPr>
      </w:pPr>
    </w:p>
    <w:p w:rsidR="006E0862" w:rsidRPr="006E0862" w:rsidRDefault="006E0862" w:rsidP="006E0862">
      <w:pPr>
        <w:ind w:firstLine="709"/>
        <w:jc w:val="both"/>
        <w:rPr>
          <w:sz w:val="26"/>
          <w:szCs w:val="26"/>
        </w:rPr>
      </w:pPr>
      <w:r w:rsidRPr="006E0862">
        <w:rPr>
          <w:sz w:val="26"/>
          <w:szCs w:val="26"/>
        </w:rPr>
        <w:t>В соответствии со статьей 21 Федерального закона от 10 декабря 1995 года № 196-ФЗ «О безопасности дорожного движения», Уставом муниципального образования Новичихинский район Алтайского края, ПОСТАНОВЛЯЮ:</w:t>
      </w:r>
    </w:p>
    <w:p w:rsidR="006E0862" w:rsidRPr="006E0862" w:rsidRDefault="006E0862" w:rsidP="006E0862">
      <w:pPr>
        <w:autoSpaceDE w:val="0"/>
        <w:autoSpaceDN w:val="0"/>
        <w:adjustRightInd w:val="0"/>
        <w:ind w:firstLine="708"/>
        <w:jc w:val="both"/>
        <w:rPr>
          <w:sz w:val="26"/>
          <w:szCs w:val="26"/>
        </w:rPr>
      </w:pPr>
      <w:r w:rsidRPr="006E0862">
        <w:rPr>
          <w:sz w:val="26"/>
          <w:szCs w:val="26"/>
        </w:rPr>
        <w:t>1. Установить, что информирование граждан об установке дорожного знака или нанесении разметки, запрещающих въезд всех транспортных средств в данном направлении, остановку или стоянку транспортных средств либо обозначающих дорогу или проезжую часть с односторонним движением либо выезд на такую дорогу или проезжую часть, на дорогах, находящихся в ведении муниципального образования Новичихинский район Алтайского края, а также о причинах принятия такого решения осуществляется администрацией Новичихинского района Алтайского края</w:t>
      </w:r>
      <w:r w:rsidRPr="006E0862">
        <w:rPr>
          <w:i/>
          <w:sz w:val="26"/>
          <w:szCs w:val="26"/>
        </w:rPr>
        <w:t xml:space="preserve"> </w:t>
      </w:r>
      <w:r w:rsidRPr="006E0862">
        <w:rPr>
          <w:sz w:val="26"/>
          <w:szCs w:val="26"/>
        </w:rPr>
        <w:t>следующими способами:</w:t>
      </w:r>
    </w:p>
    <w:p w:rsidR="006E0862" w:rsidRPr="006E0862" w:rsidRDefault="006E0862" w:rsidP="006E0862">
      <w:pPr>
        <w:ind w:firstLine="709"/>
        <w:jc w:val="both"/>
        <w:rPr>
          <w:sz w:val="26"/>
          <w:szCs w:val="26"/>
        </w:rPr>
      </w:pPr>
      <w:r w:rsidRPr="006E0862">
        <w:rPr>
          <w:sz w:val="26"/>
          <w:szCs w:val="26"/>
        </w:rPr>
        <w:t>1) посредством размещения информации на официальном сайте администрации Новичихинского района Алтайского края;</w:t>
      </w:r>
    </w:p>
    <w:p w:rsidR="006E0862" w:rsidRPr="006E0862" w:rsidRDefault="006E0862" w:rsidP="006E0862">
      <w:pPr>
        <w:ind w:firstLine="709"/>
        <w:jc w:val="both"/>
        <w:rPr>
          <w:sz w:val="26"/>
          <w:szCs w:val="26"/>
        </w:rPr>
      </w:pPr>
      <w:r w:rsidRPr="006E0862">
        <w:rPr>
          <w:sz w:val="26"/>
          <w:szCs w:val="26"/>
        </w:rPr>
        <w:t>2) посредством размещения на информационных табло (стендах), установленных в общедоступных местах вблизи от места установки соответствующих дорожных знаков и (или) нанесения разметки.</w:t>
      </w:r>
    </w:p>
    <w:p w:rsidR="006E0862" w:rsidRPr="006E0862" w:rsidRDefault="006E0862" w:rsidP="006E0862">
      <w:pPr>
        <w:autoSpaceDE w:val="0"/>
        <w:autoSpaceDN w:val="0"/>
        <w:adjustRightInd w:val="0"/>
        <w:ind w:firstLine="708"/>
        <w:jc w:val="both"/>
        <w:rPr>
          <w:sz w:val="26"/>
          <w:szCs w:val="26"/>
        </w:rPr>
      </w:pPr>
      <w:r w:rsidRPr="006E0862">
        <w:rPr>
          <w:sz w:val="26"/>
          <w:szCs w:val="26"/>
        </w:rPr>
        <w:t>2. Информирование осуществляется не позднее чем за двадцать дней до установки соответствующего дорожного знака или нанесения разметки.</w:t>
      </w:r>
    </w:p>
    <w:p w:rsidR="006E0862" w:rsidRPr="006E0862" w:rsidRDefault="006E0862" w:rsidP="006E0862">
      <w:pPr>
        <w:ind w:firstLine="709"/>
        <w:jc w:val="both"/>
        <w:rPr>
          <w:rFonts w:eastAsia="Arial Unicode MS"/>
          <w:color w:val="000000"/>
          <w:sz w:val="26"/>
          <w:szCs w:val="26"/>
        </w:rPr>
      </w:pPr>
      <w:r w:rsidRPr="006E0862">
        <w:rPr>
          <w:rFonts w:eastAsia="Arial Unicode MS"/>
          <w:color w:val="000000"/>
          <w:sz w:val="26"/>
          <w:szCs w:val="26"/>
        </w:rPr>
        <w:t>3. Опубликовать настоящее постановление в установленном порядке</w:t>
      </w:r>
      <w:r w:rsidRPr="006E0862">
        <w:rPr>
          <w:rFonts w:eastAsia="Arial Unicode MS"/>
          <w:i/>
          <w:color w:val="000000"/>
          <w:sz w:val="26"/>
          <w:szCs w:val="26"/>
        </w:rPr>
        <w:t xml:space="preserve"> </w:t>
      </w:r>
      <w:r w:rsidRPr="006E0862">
        <w:rPr>
          <w:rFonts w:eastAsia="Arial Unicode MS"/>
          <w:color w:val="000000"/>
          <w:sz w:val="26"/>
          <w:szCs w:val="26"/>
        </w:rPr>
        <w:t>и разместить на официальном сайте администрации Новичихинского района Алтайского края.</w:t>
      </w:r>
    </w:p>
    <w:p w:rsidR="006E0862" w:rsidRPr="006E0862" w:rsidRDefault="006E0862" w:rsidP="006E0862">
      <w:pPr>
        <w:ind w:firstLine="709"/>
        <w:jc w:val="both"/>
        <w:rPr>
          <w:rFonts w:eastAsia="Arial Unicode MS"/>
          <w:color w:val="000000"/>
          <w:sz w:val="26"/>
          <w:szCs w:val="26"/>
        </w:rPr>
      </w:pPr>
      <w:r w:rsidRPr="006E0862">
        <w:rPr>
          <w:rFonts w:eastAsia="Arial Unicode MS"/>
          <w:color w:val="000000"/>
          <w:sz w:val="26"/>
          <w:szCs w:val="26"/>
        </w:rPr>
        <w:t xml:space="preserve">4. Контроль за исполнением настоящего постановления возложить на заместителя главы Администрации Новичихинского района Кормильченко А.М. </w:t>
      </w: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center"/>
        <w:rPr>
          <w:b/>
          <w:iCs/>
        </w:rPr>
      </w:pPr>
      <w:r>
        <w:rPr>
          <w:b/>
          <w:iCs/>
        </w:rPr>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6E0862" w:rsidP="00555BE9">
      <w:pPr>
        <w:rPr>
          <w:b/>
          <w:bCs/>
          <w:sz w:val="28"/>
        </w:rPr>
      </w:pPr>
      <w:r>
        <w:rPr>
          <w:b/>
          <w:bCs/>
          <w:sz w:val="28"/>
        </w:rPr>
        <w:t>25</w:t>
      </w:r>
      <w:r w:rsidR="00555BE9">
        <w:rPr>
          <w:b/>
          <w:bCs/>
          <w:sz w:val="28"/>
        </w:rPr>
        <w:t>.05.2021   № 1</w:t>
      </w:r>
      <w:r>
        <w:rPr>
          <w:b/>
          <w:bCs/>
          <w:sz w:val="28"/>
        </w:rPr>
        <w:t>76</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rPr>
      </w:pPr>
    </w:p>
    <w:p w:rsidR="006E0862" w:rsidRPr="00781798" w:rsidRDefault="006E0862" w:rsidP="006E0862">
      <w:pPr>
        <w:rPr>
          <w:sz w:val="28"/>
          <w:szCs w:val="28"/>
        </w:rPr>
      </w:pPr>
    </w:p>
    <w:p w:rsidR="006E0862" w:rsidRPr="00E56CE4" w:rsidRDefault="006E0862" w:rsidP="006E0862">
      <w:pPr>
        <w:jc w:val="both"/>
        <w:rPr>
          <w:color w:val="000000"/>
          <w:sz w:val="28"/>
          <w:szCs w:val="28"/>
        </w:rPr>
      </w:pPr>
      <w:r w:rsidRPr="00E56CE4">
        <w:rPr>
          <w:color w:val="000000"/>
          <w:sz w:val="28"/>
          <w:szCs w:val="28"/>
        </w:rPr>
        <w:t xml:space="preserve">Об утверждении схемы </w:t>
      </w:r>
    </w:p>
    <w:p w:rsidR="006E0862" w:rsidRPr="00E56CE4" w:rsidRDefault="006E0862" w:rsidP="006E0862">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6E0862" w:rsidRDefault="006E0862" w:rsidP="006E0862">
      <w:pPr>
        <w:rPr>
          <w:b/>
          <w:sz w:val="28"/>
          <w:szCs w:val="28"/>
        </w:rPr>
      </w:pPr>
    </w:p>
    <w:p w:rsidR="006E0862" w:rsidRPr="0083661F" w:rsidRDefault="006E0862" w:rsidP="006E0862">
      <w:pPr>
        <w:rPr>
          <w:b/>
          <w:sz w:val="28"/>
          <w:szCs w:val="28"/>
        </w:rPr>
      </w:pPr>
    </w:p>
    <w:p w:rsidR="006E0862" w:rsidRDefault="006E0862" w:rsidP="006E0862">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6E0862" w:rsidRDefault="006E0862" w:rsidP="006E0862">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22:30:020103. Местоположение </w:t>
      </w:r>
      <w:r w:rsidRPr="00301071">
        <w:rPr>
          <w:color w:val="000000"/>
          <w:sz w:val="28"/>
          <w:szCs w:val="28"/>
        </w:rPr>
        <w:t xml:space="preserve">участка: </w:t>
      </w:r>
      <w:r w:rsidRPr="00634497">
        <w:rPr>
          <w:sz w:val="28"/>
          <w:szCs w:val="28"/>
        </w:rPr>
        <w:t xml:space="preserve">Алтайский </w:t>
      </w:r>
      <w:r>
        <w:rPr>
          <w:sz w:val="28"/>
          <w:szCs w:val="28"/>
        </w:rPr>
        <w:t>к</w:t>
      </w:r>
      <w:r w:rsidRPr="00634497">
        <w:rPr>
          <w:sz w:val="28"/>
          <w:szCs w:val="28"/>
        </w:rPr>
        <w:t xml:space="preserve">рай, Новичихинский муниципальный район, </w:t>
      </w:r>
      <w:r>
        <w:rPr>
          <w:sz w:val="28"/>
          <w:szCs w:val="28"/>
        </w:rPr>
        <w:t>с</w:t>
      </w:r>
      <w:r w:rsidRPr="00634497">
        <w:rPr>
          <w:sz w:val="28"/>
          <w:szCs w:val="28"/>
        </w:rPr>
        <w:t xml:space="preserve">ельское поселение Долговский  сельсовет, Долгово село, </w:t>
      </w:r>
      <w:r>
        <w:rPr>
          <w:sz w:val="28"/>
          <w:szCs w:val="28"/>
        </w:rPr>
        <w:t xml:space="preserve">Молодежная </w:t>
      </w:r>
      <w:r w:rsidRPr="00634497">
        <w:rPr>
          <w:sz w:val="28"/>
          <w:szCs w:val="28"/>
        </w:rPr>
        <w:t xml:space="preserve"> улица, земельный участок </w:t>
      </w:r>
      <w:r>
        <w:rPr>
          <w:sz w:val="28"/>
          <w:szCs w:val="28"/>
        </w:rPr>
        <w:t xml:space="preserve">5/а. </w:t>
      </w:r>
      <w:r w:rsidRPr="00301071">
        <w:rPr>
          <w:color w:val="000000"/>
          <w:sz w:val="28"/>
          <w:szCs w:val="28"/>
        </w:rPr>
        <w:t xml:space="preserve"> Площадь земельного участка: </w:t>
      </w:r>
      <w:r>
        <w:rPr>
          <w:color w:val="000000"/>
          <w:sz w:val="28"/>
          <w:szCs w:val="28"/>
        </w:rPr>
        <w:t>25</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связь.</w:t>
      </w:r>
    </w:p>
    <w:p w:rsidR="006E0862" w:rsidRDefault="006E0862"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r>
        <w:rPr>
          <w:noProof/>
          <w:sz w:val="28"/>
          <w:szCs w:val="28"/>
        </w:rPr>
        <w:lastRenderedPageBreak/>
        <w:drawing>
          <wp:inline distT="0" distB="0" distL="0" distR="0">
            <wp:extent cx="5984185" cy="8345696"/>
            <wp:effectExtent l="19050" t="0" r="0" b="0"/>
            <wp:docPr id="1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t="2444" r="1242"/>
                    <a:stretch>
                      <a:fillRect/>
                    </a:stretch>
                  </pic:blipFill>
                  <pic:spPr bwMode="auto">
                    <a:xfrm>
                      <a:off x="0" y="0"/>
                      <a:ext cx="5984185" cy="8345696"/>
                    </a:xfrm>
                    <a:prstGeom prst="rect">
                      <a:avLst/>
                    </a:prstGeom>
                    <a:noFill/>
                    <a:ln w="9525">
                      <a:noFill/>
                      <a:miter lim="800000"/>
                      <a:headEnd/>
                      <a:tailEnd/>
                    </a:ln>
                  </pic:spPr>
                </pic:pic>
              </a:graphicData>
            </a:graphic>
          </wp:inline>
        </w:drawing>
      </w: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1A0D48" w:rsidRDefault="001A0D48" w:rsidP="00555BE9">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1A0D48" w:rsidP="00555BE9">
      <w:pPr>
        <w:rPr>
          <w:b/>
          <w:bCs/>
          <w:sz w:val="28"/>
        </w:rPr>
      </w:pPr>
      <w:r>
        <w:rPr>
          <w:b/>
          <w:bCs/>
          <w:sz w:val="28"/>
        </w:rPr>
        <w:t>25</w:t>
      </w:r>
      <w:r w:rsidR="00555BE9">
        <w:rPr>
          <w:b/>
          <w:bCs/>
          <w:sz w:val="28"/>
        </w:rPr>
        <w:t>.05.2021   № 1</w:t>
      </w:r>
      <w:r>
        <w:rPr>
          <w:b/>
          <w:bCs/>
          <w:sz w:val="28"/>
        </w:rPr>
        <w:t>7</w:t>
      </w:r>
      <w:r w:rsidR="00B01550" w:rsidRPr="00FD442E">
        <w:rPr>
          <w:b/>
          <w:bCs/>
          <w:sz w:val="28"/>
        </w:rPr>
        <w:t>8</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Pr="00FD442E" w:rsidRDefault="00555BE9" w:rsidP="00555BE9">
      <w:pPr>
        <w:rPr>
          <w:sz w:val="28"/>
        </w:rPr>
      </w:pPr>
    </w:p>
    <w:p w:rsidR="00B01550" w:rsidRPr="00344DFD" w:rsidRDefault="00B01550" w:rsidP="00B01550">
      <w:pPr>
        <w:pStyle w:val="af6"/>
        <w:jc w:val="both"/>
        <w:rPr>
          <w:bCs w:val="0"/>
          <w:i w:val="0"/>
          <w:iCs w:val="0"/>
          <w:sz w:val="28"/>
        </w:rPr>
      </w:pPr>
    </w:p>
    <w:p w:rsidR="00B01550" w:rsidRDefault="00B01550" w:rsidP="00B01550">
      <w:pPr>
        <w:pStyle w:val="af6"/>
        <w:jc w:val="both"/>
        <w:rPr>
          <w:b w:val="0"/>
          <w:bCs w:val="0"/>
          <w:i w:val="0"/>
          <w:iCs w:val="0"/>
          <w:sz w:val="28"/>
        </w:rPr>
      </w:pPr>
      <w:r>
        <w:rPr>
          <w:b w:val="0"/>
          <w:bCs w:val="0"/>
          <w:i w:val="0"/>
          <w:iCs w:val="0"/>
          <w:sz w:val="28"/>
        </w:rPr>
        <w:t xml:space="preserve">О признании жилого помещения </w:t>
      </w:r>
    </w:p>
    <w:p w:rsidR="00B01550" w:rsidRPr="00627CC7" w:rsidRDefault="00B01550" w:rsidP="00B01550">
      <w:pPr>
        <w:pStyle w:val="af6"/>
        <w:jc w:val="both"/>
        <w:rPr>
          <w:b w:val="0"/>
          <w:bCs w:val="0"/>
          <w:i w:val="0"/>
          <w:iCs w:val="0"/>
          <w:sz w:val="28"/>
        </w:rPr>
      </w:pPr>
      <w:r>
        <w:rPr>
          <w:b w:val="0"/>
          <w:bCs w:val="0"/>
          <w:i w:val="0"/>
          <w:iCs w:val="0"/>
          <w:sz w:val="28"/>
        </w:rPr>
        <w:t>пригодным для  постоянного проживания</w:t>
      </w:r>
    </w:p>
    <w:p w:rsidR="00B01550" w:rsidRDefault="00B01550" w:rsidP="00B01550">
      <w:pPr>
        <w:pStyle w:val="af6"/>
        <w:jc w:val="both"/>
        <w:rPr>
          <w:b w:val="0"/>
          <w:bCs w:val="0"/>
          <w:i w:val="0"/>
          <w:iCs w:val="0"/>
          <w:sz w:val="28"/>
        </w:rPr>
      </w:pPr>
    </w:p>
    <w:p w:rsidR="00B01550" w:rsidRDefault="00B01550" w:rsidP="00B01550">
      <w:pPr>
        <w:pStyle w:val="af6"/>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B01550" w:rsidRDefault="00B01550" w:rsidP="00B01550">
      <w:pPr>
        <w:pStyle w:val="af6"/>
        <w:jc w:val="both"/>
        <w:rPr>
          <w:b w:val="0"/>
          <w:bCs w:val="0"/>
          <w:i w:val="0"/>
          <w:iCs w:val="0"/>
          <w:sz w:val="28"/>
        </w:rPr>
      </w:pPr>
    </w:p>
    <w:p w:rsidR="00B01550" w:rsidRDefault="00B01550" w:rsidP="00B01550">
      <w:pPr>
        <w:pStyle w:val="af6"/>
        <w:jc w:val="both"/>
        <w:rPr>
          <w:b w:val="0"/>
          <w:bCs w:val="0"/>
          <w:i w:val="0"/>
          <w:iCs w:val="0"/>
          <w:sz w:val="28"/>
        </w:rPr>
      </w:pPr>
      <w:r>
        <w:rPr>
          <w:b w:val="0"/>
          <w:bCs w:val="0"/>
          <w:i w:val="0"/>
          <w:iCs w:val="0"/>
          <w:sz w:val="28"/>
        </w:rPr>
        <w:tab/>
        <w:t xml:space="preserve">1. Признать жилое помещение, расположенное  Алтайский край Новичихинский район с. Новичиха, ул. Первомайская, </w:t>
      </w:r>
      <w:r>
        <w:rPr>
          <w:b w:val="0"/>
          <w:bCs w:val="0"/>
          <w:i w:val="0"/>
          <w:iCs w:val="0"/>
          <w:sz w:val="28"/>
          <w:lang w:val="en-US"/>
        </w:rPr>
        <w:t>22</w:t>
      </w:r>
      <w:r>
        <w:rPr>
          <w:b w:val="0"/>
          <w:bCs w:val="0"/>
          <w:i w:val="0"/>
          <w:iCs w:val="0"/>
          <w:sz w:val="28"/>
        </w:rPr>
        <w:t xml:space="preserve"> пригодным для проживания.</w:t>
      </w: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B01550" w:rsidP="00555BE9">
      <w:pPr>
        <w:rPr>
          <w:b/>
          <w:bCs/>
          <w:sz w:val="28"/>
        </w:rPr>
      </w:pPr>
      <w:r>
        <w:rPr>
          <w:b/>
          <w:bCs/>
          <w:sz w:val="28"/>
          <w:lang w:val="en-US"/>
        </w:rPr>
        <w:t>27</w:t>
      </w:r>
      <w:r w:rsidR="00555BE9">
        <w:rPr>
          <w:b/>
          <w:bCs/>
          <w:sz w:val="28"/>
        </w:rPr>
        <w:t>.05.2021   № 1</w:t>
      </w:r>
      <w:r>
        <w:rPr>
          <w:b/>
          <w:bCs/>
          <w:sz w:val="28"/>
          <w:lang w:val="en-US"/>
        </w:rPr>
        <w:t>80</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lang w:val="en-US"/>
        </w:rPr>
      </w:pPr>
    </w:p>
    <w:p w:rsidR="00B01550" w:rsidRPr="00B01550" w:rsidRDefault="00B01550" w:rsidP="00B01550">
      <w:pPr>
        <w:pStyle w:val="21"/>
        <w:spacing w:line="240" w:lineRule="auto"/>
        <w:ind w:firstLine="0"/>
        <w:rPr>
          <w:sz w:val="26"/>
          <w:szCs w:val="26"/>
        </w:rPr>
      </w:pPr>
      <w:r w:rsidRPr="00B01550">
        <w:rPr>
          <w:sz w:val="26"/>
          <w:szCs w:val="26"/>
        </w:rPr>
        <w:t xml:space="preserve">О внесении изменений в постановление </w:t>
      </w:r>
    </w:p>
    <w:p w:rsidR="00B01550" w:rsidRPr="00B01550" w:rsidRDefault="00B01550" w:rsidP="00B01550">
      <w:pPr>
        <w:pStyle w:val="21"/>
        <w:spacing w:line="240" w:lineRule="auto"/>
        <w:ind w:firstLine="0"/>
        <w:rPr>
          <w:sz w:val="26"/>
          <w:szCs w:val="26"/>
        </w:rPr>
      </w:pPr>
      <w:r w:rsidRPr="00B01550">
        <w:rPr>
          <w:sz w:val="26"/>
          <w:szCs w:val="26"/>
        </w:rPr>
        <w:t xml:space="preserve">№ 403 от 20.12.2016 «Об утверждении </w:t>
      </w:r>
    </w:p>
    <w:p w:rsidR="00B01550" w:rsidRPr="00B01550" w:rsidRDefault="00B01550" w:rsidP="00B01550">
      <w:pPr>
        <w:pStyle w:val="21"/>
        <w:spacing w:line="240" w:lineRule="auto"/>
        <w:ind w:firstLine="0"/>
        <w:rPr>
          <w:sz w:val="26"/>
          <w:szCs w:val="26"/>
        </w:rPr>
      </w:pPr>
      <w:r w:rsidRPr="00B01550">
        <w:rPr>
          <w:sz w:val="26"/>
          <w:szCs w:val="26"/>
        </w:rPr>
        <w:t xml:space="preserve">Порядка разработки </w:t>
      </w:r>
    </w:p>
    <w:p w:rsidR="00B01550" w:rsidRPr="00B01550" w:rsidRDefault="00B01550" w:rsidP="00B01550">
      <w:pPr>
        <w:pStyle w:val="21"/>
        <w:spacing w:line="240" w:lineRule="auto"/>
        <w:ind w:firstLine="0"/>
        <w:rPr>
          <w:sz w:val="26"/>
          <w:szCs w:val="26"/>
        </w:rPr>
      </w:pPr>
      <w:r w:rsidRPr="00B01550">
        <w:rPr>
          <w:sz w:val="26"/>
          <w:szCs w:val="26"/>
        </w:rPr>
        <w:t xml:space="preserve">и утверждения административных регламентов </w:t>
      </w:r>
    </w:p>
    <w:p w:rsidR="00B01550" w:rsidRPr="00B01550" w:rsidRDefault="00B01550" w:rsidP="00B01550">
      <w:pPr>
        <w:pStyle w:val="21"/>
        <w:spacing w:line="240" w:lineRule="auto"/>
        <w:ind w:firstLine="0"/>
        <w:rPr>
          <w:sz w:val="26"/>
          <w:szCs w:val="26"/>
        </w:rPr>
      </w:pPr>
      <w:r w:rsidRPr="00B01550">
        <w:rPr>
          <w:sz w:val="26"/>
          <w:szCs w:val="26"/>
        </w:rPr>
        <w:t>предоставления муниципальных услуг</w:t>
      </w:r>
    </w:p>
    <w:p w:rsidR="00B01550" w:rsidRPr="00B01550" w:rsidRDefault="00B01550" w:rsidP="00B01550">
      <w:pPr>
        <w:pStyle w:val="21"/>
        <w:spacing w:line="240" w:lineRule="auto"/>
        <w:ind w:firstLine="0"/>
        <w:rPr>
          <w:b/>
          <w:bCs/>
          <w:sz w:val="26"/>
          <w:szCs w:val="26"/>
        </w:rPr>
      </w:pPr>
      <w:r w:rsidRPr="00B01550">
        <w:rPr>
          <w:sz w:val="26"/>
          <w:szCs w:val="26"/>
        </w:rPr>
        <w:t>органами исполнительной власти</w:t>
      </w:r>
      <w:r w:rsidRPr="00B01550">
        <w:rPr>
          <w:b/>
          <w:bCs/>
          <w:sz w:val="26"/>
          <w:szCs w:val="26"/>
        </w:rPr>
        <w:t xml:space="preserve"> </w:t>
      </w:r>
    </w:p>
    <w:p w:rsidR="00B01550" w:rsidRPr="00B01550" w:rsidRDefault="00B01550" w:rsidP="00B01550">
      <w:pPr>
        <w:pStyle w:val="21"/>
        <w:spacing w:line="240" w:lineRule="auto"/>
        <w:ind w:firstLine="0"/>
        <w:rPr>
          <w:b/>
          <w:sz w:val="26"/>
          <w:szCs w:val="26"/>
        </w:rPr>
      </w:pPr>
      <w:r w:rsidRPr="00B01550">
        <w:rPr>
          <w:sz w:val="26"/>
          <w:szCs w:val="26"/>
        </w:rPr>
        <w:t>Новичихинского района в новой редакции»</w:t>
      </w:r>
    </w:p>
    <w:p w:rsidR="00B01550" w:rsidRPr="00B01550" w:rsidRDefault="00B01550" w:rsidP="00B01550">
      <w:pPr>
        <w:ind w:firstLine="709"/>
        <w:rPr>
          <w:sz w:val="26"/>
          <w:szCs w:val="26"/>
        </w:rPr>
      </w:pPr>
    </w:p>
    <w:p w:rsidR="00B01550" w:rsidRPr="00B01550" w:rsidRDefault="00B01550" w:rsidP="00B01550">
      <w:pPr>
        <w:autoSpaceDE w:val="0"/>
        <w:autoSpaceDN w:val="0"/>
        <w:adjustRightInd w:val="0"/>
        <w:ind w:firstLine="540"/>
        <w:jc w:val="both"/>
        <w:outlineLvl w:val="0"/>
        <w:rPr>
          <w:sz w:val="26"/>
          <w:szCs w:val="26"/>
        </w:rPr>
      </w:pPr>
      <w:r w:rsidRPr="00B01550">
        <w:rPr>
          <w:sz w:val="26"/>
          <w:szCs w:val="26"/>
        </w:rPr>
        <w:t xml:space="preserve">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 руководствуясь </w:t>
      </w:r>
      <w:r w:rsidRPr="00B01550">
        <w:rPr>
          <w:sz w:val="26"/>
          <w:szCs w:val="26"/>
          <w:lang w:eastAsia="en-US"/>
        </w:rPr>
        <w:t xml:space="preserve">Уставом муниципального образования  Новичихинский район, </w:t>
      </w:r>
      <w:r w:rsidRPr="00B01550">
        <w:rPr>
          <w:sz w:val="26"/>
          <w:szCs w:val="26"/>
        </w:rPr>
        <w:t>ПОСТАНОВЛЯЮ:</w:t>
      </w:r>
    </w:p>
    <w:p w:rsidR="00B01550" w:rsidRPr="00B01550" w:rsidRDefault="00B01550" w:rsidP="00B01550">
      <w:pPr>
        <w:pStyle w:val="21"/>
        <w:spacing w:line="240" w:lineRule="auto"/>
        <w:ind w:firstLine="0"/>
        <w:rPr>
          <w:sz w:val="26"/>
          <w:szCs w:val="26"/>
        </w:rPr>
      </w:pPr>
      <w:r w:rsidRPr="00B01550">
        <w:rPr>
          <w:sz w:val="26"/>
          <w:szCs w:val="26"/>
        </w:rPr>
        <w:tab/>
        <w:t xml:space="preserve">1.Внести в постановление № 403 от 20.12.2016 «2016 «Об утверждении  Порядка разработки и утверждения административных регламентов </w:t>
      </w:r>
    </w:p>
    <w:p w:rsidR="00B01550" w:rsidRPr="00B01550" w:rsidRDefault="00B01550" w:rsidP="00B01550">
      <w:pPr>
        <w:pStyle w:val="21"/>
        <w:spacing w:line="240" w:lineRule="auto"/>
        <w:ind w:firstLine="0"/>
        <w:rPr>
          <w:sz w:val="26"/>
          <w:szCs w:val="26"/>
        </w:rPr>
      </w:pPr>
      <w:r w:rsidRPr="00B01550">
        <w:rPr>
          <w:sz w:val="26"/>
          <w:szCs w:val="26"/>
        </w:rPr>
        <w:t>предоставления муниципальных услуг органами исполнительной власти</w:t>
      </w:r>
      <w:r w:rsidRPr="00B01550">
        <w:rPr>
          <w:b/>
          <w:bCs/>
          <w:sz w:val="26"/>
          <w:szCs w:val="26"/>
        </w:rPr>
        <w:t xml:space="preserve"> </w:t>
      </w:r>
    </w:p>
    <w:p w:rsidR="00B01550" w:rsidRPr="00B01550" w:rsidRDefault="00B01550" w:rsidP="00B01550">
      <w:pPr>
        <w:pStyle w:val="21"/>
        <w:spacing w:line="240" w:lineRule="auto"/>
        <w:ind w:firstLine="0"/>
        <w:rPr>
          <w:b/>
          <w:sz w:val="26"/>
          <w:szCs w:val="26"/>
        </w:rPr>
      </w:pPr>
      <w:r w:rsidRPr="00B01550">
        <w:rPr>
          <w:sz w:val="26"/>
          <w:szCs w:val="26"/>
        </w:rPr>
        <w:t>Новичихинского района в новой редакции» следующие изменения:</w:t>
      </w:r>
    </w:p>
    <w:p w:rsidR="00B01550" w:rsidRPr="00B01550" w:rsidRDefault="00B01550" w:rsidP="00B01550">
      <w:pPr>
        <w:pStyle w:val="21"/>
        <w:spacing w:line="240" w:lineRule="auto"/>
        <w:ind w:firstLine="0"/>
        <w:rPr>
          <w:bCs/>
          <w:sz w:val="26"/>
          <w:szCs w:val="26"/>
        </w:rPr>
      </w:pPr>
      <w:r w:rsidRPr="00B01550">
        <w:rPr>
          <w:bCs/>
          <w:sz w:val="26"/>
          <w:szCs w:val="26"/>
        </w:rPr>
        <w:tab/>
        <w:t>1) п 19 ст 3 Порядка  изложить в следующий редакции:</w:t>
      </w:r>
    </w:p>
    <w:p w:rsidR="00B01550" w:rsidRPr="00B01550" w:rsidRDefault="00B01550" w:rsidP="00B01550">
      <w:pPr>
        <w:pStyle w:val="21"/>
        <w:spacing w:line="240" w:lineRule="auto"/>
        <w:ind w:firstLine="0"/>
        <w:rPr>
          <w:bCs/>
          <w:sz w:val="26"/>
          <w:szCs w:val="26"/>
        </w:rPr>
      </w:pPr>
      <w:r w:rsidRPr="00B01550">
        <w:rPr>
          <w:bCs/>
          <w:sz w:val="26"/>
          <w:szCs w:val="26"/>
        </w:rPr>
        <w:t>«19.</w:t>
      </w:r>
      <w:r w:rsidRPr="00B01550">
        <w:rPr>
          <w:sz w:val="26"/>
          <w:szCs w:val="26"/>
        </w:rPr>
        <w:t xml:space="preserve"> </w:t>
      </w:r>
      <w:r w:rsidRPr="00B01550">
        <w:rPr>
          <w:bCs/>
          <w:sz w:val="26"/>
          <w:szCs w:val="26"/>
        </w:rPr>
        <w:t>Срок, отведенный для проведения независимой экспертизы, указывается при размещении проекта административного регламента в сети «Интернет» на официальном сайте. Данный срок не может быть менее пятнадцати дней со дня размещения проекта административного регламента в информационно-телекомуникационной сети «Интернет» на соответствующем официальном сайте.»</w:t>
      </w:r>
    </w:p>
    <w:p w:rsidR="00B01550" w:rsidRPr="00B01550" w:rsidRDefault="00B01550" w:rsidP="00B01550">
      <w:pPr>
        <w:pStyle w:val="21"/>
        <w:spacing w:line="240" w:lineRule="auto"/>
        <w:ind w:firstLine="0"/>
        <w:rPr>
          <w:bCs/>
          <w:sz w:val="26"/>
          <w:szCs w:val="26"/>
        </w:rPr>
      </w:pPr>
      <w:r w:rsidRPr="00B01550">
        <w:rPr>
          <w:bCs/>
          <w:sz w:val="26"/>
          <w:szCs w:val="26"/>
        </w:rPr>
        <w:tab/>
        <w:t>2) п 23 ст. 3 Порядка изложить в следующей редакции:</w:t>
      </w:r>
    </w:p>
    <w:p w:rsidR="00B01550" w:rsidRPr="00B01550" w:rsidRDefault="00B01550" w:rsidP="00B01550">
      <w:pPr>
        <w:pStyle w:val="21"/>
        <w:spacing w:line="240" w:lineRule="auto"/>
        <w:ind w:firstLine="0"/>
        <w:rPr>
          <w:bCs/>
          <w:sz w:val="26"/>
          <w:szCs w:val="26"/>
        </w:rPr>
      </w:pPr>
      <w:r w:rsidRPr="00B01550">
        <w:rPr>
          <w:bCs/>
          <w:sz w:val="26"/>
          <w:szCs w:val="26"/>
        </w:rPr>
        <w:tab/>
        <w:t>«23. В случае, если в течение  пятнадцати дней с момента размещения проекта административного регламента в сети Интернет в муниципальный орган,  разработавший проект административного регламента не поступит заключение независимой экспертизы, то проект административного регламента  направляется  муниципальным органом в юридический отдел Администрации Новичихинского района для проведения правовой экспертизы.»</w:t>
      </w:r>
    </w:p>
    <w:p w:rsidR="00B01550" w:rsidRPr="00B01550" w:rsidRDefault="00B01550"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B01550" w:rsidP="00555BE9">
      <w:pPr>
        <w:rPr>
          <w:b/>
          <w:bCs/>
          <w:sz w:val="28"/>
        </w:rPr>
      </w:pPr>
      <w:r>
        <w:rPr>
          <w:b/>
          <w:bCs/>
          <w:sz w:val="28"/>
          <w:lang w:val="en-US"/>
        </w:rPr>
        <w:t>28</w:t>
      </w:r>
      <w:r w:rsidR="00555BE9">
        <w:rPr>
          <w:b/>
          <w:bCs/>
          <w:sz w:val="28"/>
        </w:rPr>
        <w:t>.05.2021   № 1</w:t>
      </w:r>
      <w:r>
        <w:rPr>
          <w:b/>
          <w:bCs/>
          <w:sz w:val="28"/>
          <w:lang w:val="en-US"/>
        </w:rPr>
        <w:t>81</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lang w:val="en-US"/>
        </w:rPr>
      </w:pPr>
    </w:p>
    <w:p w:rsidR="00B01550" w:rsidRDefault="00B01550" w:rsidP="00555BE9">
      <w:pPr>
        <w:rPr>
          <w:sz w:val="28"/>
          <w:lang w:val="en-US"/>
        </w:rPr>
      </w:pPr>
    </w:p>
    <w:p w:rsidR="00B01550" w:rsidRDefault="00B01550" w:rsidP="00B01550">
      <w:pPr>
        <w:pStyle w:val="af6"/>
        <w:jc w:val="both"/>
        <w:rPr>
          <w:b w:val="0"/>
          <w:bCs w:val="0"/>
          <w:i w:val="0"/>
          <w:iCs w:val="0"/>
          <w:sz w:val="28"/>
        </w:rPr>
      </w:pPr>
      <w:r>
        <w:rPr>
          <w:b w:val="0"/>
          <w:bCs w:val="0"/>
          <w:i w:val="0"/>
          <w:iCs w:val="0"/>
          <w:sz w:val="28"/>
        </w:rPr>
        <w:t xml:space="preserve">О признании жилого помещения </w:t>
      </w:r>
    </w:p>
    <w:p w:rsidR="00B01550" w:rsidRPr="00627CC7" w:rsidRDefault="00B01550" w:rsidP="00B01550">
      <w:pPr>
        <w:pStyle w:val="af6"/>
        <w:jc w:val="both"/>
        <w:rPr>
          <w:b w:val="0"/>
          <w:bCs w:val="0"/>
          <w:i w:val="0"/>
          <w:iCs w:val="0"/>
          <w:sz w:val="28"/>
        </w:rPr>
      </w:pPr>
      <w:r>
        <w:rPr>
          <w:b w:val="0"/>
          <w:bCs w:val="0"/>
          <w:i w:val="0"/>
          <w:iCs w:val="0"/>
          <w:sz w:val="28"/>
        </w:rPr>
        <w:t>пригодным для  постоянного проживания</w:t>
      </w:r>
    </w:p>
    <w:p w:rsidR="00B01550" w:rsidRDefault="00B01550" w:rsidP="00B01550">
      <w:pPr>
        <w:pStyle w:val="af6"/>
        <w:jc w:val="both"/>
        <w:rPr>
          <w:b w:val="0"/>
          <w:bCs w:val="0"/>
          <w:i w:val="0"/>
          <w:iCs w:val="0"/>
          <w:sz w:val="28"/>
        </w:rPr>
      </w:pPr>
    </w:p>
    <w:p w:rsidR="00B01550" w:rsidRDefault="00B01550" w:rsidP="00B01550">
      <w:pPr>
        <w:pStyle w:val="af6"/>
        <w:jc w:val="both"/>
        <w:rPr>
          <w:b w:val="0"/>
          <w:bCs w:val="0"/>
          <w:i w:val="0"/>
          <w:iCs w:val="0"/>
          <w:sz w:val="28"/>
        </w:rPr>
      </w:pPr>
      <w:r>
        <w:rPr>
          <w:b w:val="0"/>
          <w:bCs w:val="0"/>
          <w:i w:val="0"/>
          <w:iCs w:val="0"/>
          <w:sz w:val="28"/>
        </w:rPr>
        <w:tab/>
        <w:t>Руководствуясь, постановлением Правительства Российской Федерации от 28.01.2006 г №47 «Об утверждении Положения о признании помещения жилым помещением, жилого помещения пригодным для проживания и многоквартирного дома аварийным и подлежащим сносу или реконструкции», рассмотрев заключение межведомственной комиссии от 14.01.2021  г. ПОСТАНОВЛЯЮ:</w:t>
      </w:r>
    </w:p>
    <w:p w:rsidR="00B01550" w:rsidRDefault="00B01550" w:rsidP="00B01550">
      <w:pPr>
        <w:pStyle w:val="af6"/>
        <w:jc w:val="both"/>
        <w:rPr>
          <w:b w:val="0"/>
          <w:bCs w:val="0"/>
          <w:i w:val="0"/>
          <w:iCs w:val="0"/>
          <w:sz w:val="28"/>
        </w:rPr>
      </w:pPr>
    </w:p>
    <w:p w:rsidR="00B01550" w:rsidRDefault="00B01550" w:rsidP="00B01550">
      <w:pPr>
        <w:pStyle w:val="af6"/>
        <w:jc w:val="both"/>
        <w:rPr>
          <w:b w:val="0"/>
          <w:bCs w:val="0"/>
          <w:i w:val="0"/>
          <w:iCs w:val="0"/>
          <w:sz w:val="28"/>
        </w:rPr>
      </w:pPr>
      <w:r>
        <w:rPr>
          <w:b w:val="0"/>
          <w:bCs w:val="0"/>
          <w:i w:val="0"/>
          <w:iCs w:val="0"/>
          <w:sz w:val="28"/>
        </w:rPr>
        <w:tab/>
        <w:t>1. Признать жилое помещение, расположенное  Алтайский край Новичихинский район с. Поломошное, ул. Молодежная, 8а пригодным для проживания.</w:t>
      </w:r>
    </w:p>
    <w:p w:rsidR="00B01550" w:rsidRDefault="00B01550" w:rsidP="00B01550">
      <w:pPr>
        <w:pStyle w:val="af6"/>
        <w:jc w:val="both"/>
        <w:rPr>
          <w:b w:val="0"/>
          <w:bCs w:val="0"/>
          <w:i w:val="0"/>
          <w:iCs w:val="0"/>
          <w:sz w:val="28"/>
        </w:rPr>
      </w:pPr>
    </w:p>
    <w:p w:rsidR="00B01550" w:rsidRPr="00B01550" w:rsidRDefault="00B01550" w:rsidP="00555BE9">
      <w:pPr>
        <w:rPr>
          <w:sz w:val="28"/>
          <w:lang w:val="en-US"/>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9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Default="00B01550" w:rsidP="00555BE9">
      <w:pPr>
        <w:jc w:val="both"/>
        <w:rPr>
          <w:sz w:val="28"/>
          <w:szCs w:val="28"/>
          <w:lang w:val="en-US"/>
        </w:rPr>
      </w:pPr>
    </w:p>
    <w:p w:rsidR="00B01550" w:rsidRPr="00B01550" w:rsidRDefault="00B01550" w:rsidP="00555BE9">
      <w:pPr>
        <w:jc w:val="both"/>
        <w:rPr>
          <w:sz w:val="28"/>
          <w:szCs w:val="28"/>
          <w:lang w:val="en-US"/>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B01550" w:rsidP="00555BE9">
      <w:pPr>
        <w:rPr>
          <w:b/>
          <w:bCs/>
          <w:sz w:val="28"/>
        </w:rPr>
      </w:pPr>
      <w:r>
        <w:rPr>
          <w:b/>
          <w:bCs/>
          <w:sz w:val="28"/>
          <w:lang w:val="en-US"/>
        </w:rPr>
        <w:t>28</w:t>
      </w:r>
      <w:r w:rsidR="00555BE9">
        <w:rPr>
          <w:b/>
          <w:bCs/>
          <w:sz w:val="28"/>
        </w:rPr>
        <w:t>.05.2021   № 1</w:t>
      </w:r>
      <w:r>
        <w:rPr>
          <w:b/>
          <w:bCs/>
          <w:sz w:val="28"/>
          <w:lang w:val="en-US"/>
        </w:rPr>
        <w:t>82</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lang w:val="en-US"/>
        </w:rPr>
      </w:pPr>
    </w:p>
    <w:p w:rsidR="00B01550" w:rsidRDefault="00B01550" w:rsidP="00B01550">
      <w:pPr>
        <w:pStyle w:val="Style6"/>
        <w:widowControl/>
        <w:spacing w:line="240" w:lineRule="auto"/>
        <w:ind w:firstLine="0"/>
        <w:rPr>
          <w:rStyle w:val="FontStyle16"/>
        </w:rPr>
      </w:pPr>
      <w:r w:rsidRPr="00651627">
        <w:rPr>
          <w:rStyle w:val="FontStyle16"/>
        </w:rPr>
        <w:t xml:space="preserve">Об увеличении с </w:t>
      </w:r>
      <w:r>
        <w:rPr>
          <w:rStyle w:val="FontStyle13"/>
          <w:b w:val="0"/>
          <w:sz w:val="28"/>
          <w:szCs w:val="28"/>
        </w:rPr>
        <w:t>01.01.2021 года</w:t>
      </w:r>
      <w:r w:rsidRPr="00651627">
        <w:rPr>
          <w:rStyle w:val="FontStyle13"/>
          <w:b w:val="0"/>
          <w:sz w:val="28"/>
          <w:szCs w:val="28"/>
        </w:rPr>
        <w:t xml:space="preserve"> </w:t>
      </w:r>
      <w:r w:rsidRPr="00651627">
        <w:rPr>
          <w:rStyle w:val="FontStyle16"/>
        </w:rPr>
        <w:t xml:space="preserve">оплаты труда </w:t>
      </w:r>
    </w:p>
    <w:p w:rsidR="00B01550" w:rsidRDefault="00B01550" w:rsidP="00B01550">
      <w:pPr>
        <w:pStyle w:val="Style6"/>
        <w:widowControl/>
        <w:ind w:firstLine="0"/>
        <w:rPr>
          <w:rStyle w:val="FontStyle16"/>
        </w:rPr>
      </w:pPr>
      <w:r w:rsidRPr="00651627">
        <w:rPr>
          <w:rStyle w:val="FontStyle16"/>
        </w:rPr>
        <w:t xml:space="preserve">работников </w:t>
      </w:r>
      <w:r>
        <w:rPr>
          <w:rStyle w:val="FontStyle16"/>
        </w:rPr>
        <w:t>органов местного самоуправления</w:t>
      </w:r>
    </w:p>
    <w:p w:rsidR="00B01550" w:rsidRDefault="00B01550" w:rsidP="00B01550">
      <w:pPr>
        <w:pStyle w:val="Style6"/>
        <w:widowControl/>
        <w:ind w:firstLine="0"/>
        <w:rPr>
          <w:rStyle w:val="FontStyle16"/>
        </w:rPr>
      </w:pPr>
      <w:r>
        <w:rPr>
          <w:rStyle w:val="FontStyle16"/>
        </w:rPr>
        <w:t>Новичихинского района, замещающие должности,</w:t>
      </w:r>
    </w:p>
    <w:p w:rsidR="00B01550" w:rsidRDefault="00B01550" w:rsidP="00B01550">
      <w:pPr>
        <w:pStyle w:val="Style6"/>
        <w:widowControl/>
        <w:ind w:firstLine="0"/>
        <w:rPr>
          <w:rStyle w:val="FontStyle16"/>
        </w:rPr>
      </w:pPr>
      <w:r>
        <w:rPr>
          <w:rStyle w:val="FontStyle16"/>
        </w:rPr>
        <w:t>не отнесенные к должностям муниципальной службы</w:t>
      </w:r>
    </w:p>
    <w:p w:rsidR="00B01550" w:rsidRDefault="00B01550" w:rsidP="00B01550">
      <w:pPr>
        <w:pStyle w:val="Style6"/>
        <w:widowControl/>
        <w:spacing w:line="240" w:lineRule="auto"/>
        <w:ind w:firstLine="0"/>
        <w:rPr>
          <w:rStyle w:val="FontStyle16"/>
        </w:rPr>
      </w:pPr>
    </w:p>
    <w:p w:rsidR="00B01550" w:rsidRPr="00651627" w:rsidRDefault="00B01550" w:rsidP="00B01550">
      <w:pPr>
        <w:pStyle w:val="Style6"/>
        <w:widowControl/>
        <w:spacing w:line="240" w:lineRule="auto"/>
        <w:ind w:firstLine="708"/>
        <w:rPr>
          <w:rStyle w:val="FontStyle16"/>
          <w:spacing w:val="30"/>
        </w:rPr>
      </w:pPr>
      <w:r w:rsidRPr="000778C2">
        <w:rPr>
          <w:rStyle w:val="FontStyle16"/>
        </w:rPr>
        <w:t xml:space="preserve">В соответствии с </w:t>
      </w:r>
      <w:r>
        <w:rPr>
          <w:rStyle w:val="FontStyle16"/>
        </w:rPr>
        <w:t xml:space="preserve">постановлением </w:t>
      </w:r>
      <w:r w:rsidRPr="000778C2">
        <w:rPr>
          <w:rStyle w:val="FontStyle16"/>
        </w:rPr>
        <w:t>Правительства Алтайс</w:t>
      </w:r>
      <w:r>
        <w:rPr>
          <w:rStyle w:val="FontStyle16"/>
        </w:rPr>
        <w:t>кого края от 11</w:t>
      </w:r>
      <w:r w:rsidRPr="000778C2">
        <w:rPr>
          <w:rStyle w:val="FontStyle16"/>
        </w:rPr>
        <w:t>.</w:t>
      </w:r>
      <w:r>
        <w:rPr>
          <w:rStyle w:val="FontStyle16"/>
        </w:rPr>
        <w:t>05</w:t>
      </w:r>
      <w:r w:rsidRPr="000778C2">
        <w:rPr>
          <w:rStyle w:val="FontStyle16"/>
        </w:rPr>
        <w:t>.20</w:t>
      </w:r>
      <w:r>
        <w:rPr>
          <w:rStyle w:val="FontStyle16"/>
        </w:rPr>
        <w:t xml:space="preserve">21 </w:t>
      </w:r>
      <w:r w:rsidRPr="000778C2">
        <w:rPr>
          <w:rStyle w:val="FontStyle16"/>
        </w:rPr>
        <w:t xml:space="preserve">г. № </w:t>
      </w:r>
      <w:r>
        <w:rPr>
          <w:rStyle w:val="FontStyle16"/>
        </w:rPr>
        <w:t>153</w:t>
      </w:r>
      <w:r w:rsidRPr="001007F9">
        <w:rPr>
          <w:rStyle w:val="FontStyle16"/>
        </w:rPr>
        <w:t xml:space="preserve"> </w:t>
      </w:r>
      <w:r w:rsidRPr="00A308A0">
        <w:rPr>
          <w:sz w:val="28"/>
          <w:szCs w:val="28"/>
        </w:rPr>
        <w:t xml:space="preserve">«О </w:t>
      </w:r>
      <w:r>
        <w:rPr>
          <w:sz w:val="28"/>
          <w:szCs w:val="28"/>
        </w:rPr>
        <w:t>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и о внесении изменений в постановление Администрации Алтайского края от 31.01.2008 № 45»</w:t>
      </w:r>
      <w:r>
        <w:rPr>
          <w:rStyle w:val="FontStyle16"/>
        </w:rPr>
        <w:t>, постановлением Администрации Новичихинского района</w:t>
      </w:r>
      <w:r w:rsidRPr="001007F9">
        <w:rPr>
          <w:rStyle w:val="FontStyle16"/>
        </w:rPr>
        <w:t xml:space="preserve"> </w:t>
      </w:r>
      <w:r>
        <w:rPr>
          <w:rStyle w:val="FontStyle16"/>
        </w:rPr>
        <w:t xml:space="preserve">от </w:t>
      </w:r>
      <w:r w:rsidRPr="001007F9">
        <w:rPr>
          <w:rStyle w:val="FontStyle16"/>
        </w:rPr>
        <w:t xml:space="preserve"> 10</w:t>
      </w:r>
      <w:r>
        <w:rPr>
          <w:rStyle w:val="FontStyle16"/>
        </w:rPr>
        <w:t>.</w:t>
      </w:r>
      <w:r w:rsidRPr="001007F9">
        <w:rPr>
          <w:rStyle w:val="FontStyle16"/>
        </w:rPr>
        <w:t>04</w:t>
      </w:r>
      <w:r>
        <w:rPr>
          <w:rStyle w:val="FontStyle16"/>
        </w:rPr>
        <w:t>.</w:t>
      </w:r>
      <w:r w:rsidRPr="001007F9">
        <w:rPr>
          <w:rStyle w:val="FontStyle16"/>
        </w:rPr>
        <w:t xml:space="preserve">2017 </w:t>
      </w:r>
      <w:r>
        <w:rPr>
          <w:rStyle w:val="FontStyle16"/>
        </w:rPr>
        <w:t>года № 117 «Об утверждении Положения 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 постановлением</w:t>
      </w:r>
      <w:r w:rsidRPr="00887B6E">
        <w:rPr>
          <w:rStyle w:val="FontStyle16"/>
        </w:rPr>
        <w:t xml:space="preserve"> </w:t>
      </w:r>
      <w:r>
        <w:rPr>
          <w:rStyle w:val="FontStyle16"/>
        </w:rPr>
        <w:t>Администрации Новичихинского района</w:t>
      </w:r>
      <w:r w:rsidRPr="001007F9">
        <w:rPr>
          <w:rStyle w:val="FontStyle16"/>
        </w:rPr>
        <w:t xml:space="preserve"> </w:t>
      </w:r>
      <w:r>
        <w:rPr>
          <w:rStyle w:val="FontStyle16"/>
        </w:rPr>
        <w:t xml:space="preserve">от </w:t>
      </w:r>
      <w:r w:rsidRPr="001007F9">
        <w:rPr>
          <w:rStyle w:val="FontStyle16"/>
        </w:rPr>
        <w:t xml:space="preserve"> 10</w:t>
      </w:r>
      <w:r>
        <w:rPr>
          <w:rStyle w:val="FontStyle16"/>
        </w:rPr>
        <w:t>.</w:t>
      </w:r>
      <w:r w:rsidRPr="001007F9">
        <w:rPr>
          <w:rStyle w:val="FontStyle16"/>
        </w:rPr>
        <w:t>04</w:t>
      </w:r>
      <w:r>
        <w:rPr>
          <w:rStyle w:val="FontStyle16"/>
        </w:rPr>
        <w:t>.</w:t>
      </w:r>
      <w:r w:rsidRPr="001007F9">
        <w:rPr>
          <w:rStyle w:val="FontStyle16"/>
        </w:rPr>
        <w:t xml:space="preserve">2017 </w:t>
      </w:r>
      <w:r>
        <w:rPr>
          <w:rStyle w:val="FontStyle16"/>
        </w:rPr>
        <w:t>года № 118 «Об упорядочении оплаты труда работников, занимающих должности не отнесенные к должностям муниципальной службы, и осуществляющих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постановлением</w:t>
      </w:r>
      <w:r w:rsidRPr="00887B6E">
        <w:rPr>
          <w:rStyle w:val="FontStyle16"/>
        </w:rPr>
        <w:t xml:space="preserve"> </w:t>
      </w:r>
      <w:r>
        <w:rPr>
          <w:rStyle w:val="FontStyle16"/>
        </w:rPr>
        <w:t>Администрации Новичихинского района</w:t>
      </w:r>
      <w:r w:rsidRPr="001007F9">
        <w:rPr>
          <w:rStyle w:val="FontStyle16"/>
        </w:rPr>
        <w:t xml:space="preserve"> </w:t>
      </w:r>
      <w:r>
        <w:rPr>
          <w:rStyle w:val="FontStyle16"/>
        </w:rPr>
        <w:t>от  30.</w:t>
      </w:r>
      <w:r w:rsidRPr="001007F9">
        <w:rPr>
          <w:rStyle w:val="FontStyle16"/>
        </w:rPr>
        <w:t>0</w:t>
      </w:r>
      <w:r>
        <w:rPr>
          <w:rStyle w:val="FontStyle16"/>
        </w:rPr>
        <w:t>3.</w:t>
      </w:r>
      <w:r w:rsidRPr="001007F9">
        <w:rPr>
          <w:rStyle w:val="FontStyle16"/>
        </w:rPr>
        <w:t>201</w:t>
      </w:r>
      <w:r>
        <w:rPr>
          <w:rStyle w:val="FontStyle16"/>
        </w:rPr>
        <w:t>5</w:t>
      </w:r>
      <w:r w:rsidRPr="001007F9">
        <w:rPr>
          <w:rStyle w:val="FontStyle16"/>
        </w:rPr>
        <w:t xml:space="preserve"> </w:t>
      </w:r>
      <w:r>
        <w:rPr>
          <w:rStyle w:val="FontStyle16"/>
        </w:rPr>
        <w:t xml:space="preserve">года № 115 «Об утверждении Положения об оплате труда специалистов Службы исполнения бюджетов сельских поселений муниципального образования Новичихинский район Алтайского края»  </w:t>
      </w:r>
      <w:r w:rsidRPr="000778C2">
        <w:rPr>
          <w:rStyle w:val="FontStyle16"/>
        </w:rPr>
        <w:t xml:space="preserve"> </w:t>
      </w:r>
      <w:r>
        <w:rPr>
          <w:rStyle w:val="FontStyle16"/>
        </w:rPr>
        <w:t>ПОСТАНОВЛЯЮ</w:t>
      </w:r>
      <w:r w:rsidRPr="00651627">
        <w:rPr>
          <w:rStyle w:val="FontStyle16"/>
          <w:spacing w:val="30"/>
        </w:rPr>
        <w:t>:</w:t>
      </w:r>
    </w:p>
    <w:p w:rsidR="00B01550" w:rsidRDefault="00B01550" w:rsidP="00AA1834">
      <w:pPr>
        <w:pStyle w:val="Style6"/>
        <w:widowControl/>
        <w:numPr>
          <w:ilvl w:val="0"/>
          <w:numId w:val="11"/>
        </w:numPr>
        <w:spacing w:line="240" w:lineRule="auto"/>
        <w:ind w:firstLine="709"/>
        <w:rPr>
          <w:rStyle w:val="FontStyle16"/>
        </w:rPr>
      </w:pPr>
      <w:r w:rsidRPr="00651627">
        <w:rPr>
          <w:rStyle w:val="FontStyle16"/>
        </w:rPr>
        <w:t xml:space="preserve">Повысить с </w:t>
      </w:r>
      <w:r>
        <w:rPr>
          <w:rStyle w:val="FontStyle13"/>
          <w:b w:val="0"/>
          <w:sz w:val="28"/>
          <w:szCs w:val="28"/>
        </w:rPr>
        <w:t>01.01.2021</w:t>
      </w:r>
      <w:r w:rsidRPr="00651627">
        <w:rPr>
          <w:rStyle w:val="FontStyle13"/>
          <w:b w:val="0"/>
          <w:sz w:val="28"/>
          <w:szCs w:val="28"/>
        </w:rPr>
        <w:t xml:space="preserve"> </w:t>
      </w:r>
      <w:r>
        <w:rPr>
          <w:rStyle w:val="FontStyle16"/>
        </w:rPr>
        <w:t>в 1,15 раза размеры должностных окладов, тарифных ставок:</w:t>
      </w:r>
    </w:p>
    <w:p w:rsidR="00B01550" w:rsidRDefault="00B01550" w:rsidP="00B01550">
      <w:pPr>
        <w:pStyle w:val="Style6"/>
        <w:widowControl/>
        <w:spacing w:line="240" w:lineRule="auto"/>
        <w:ind w:firstLine="701"/>
        <w:rPr>
          <w:rStyle w:val="FontStyle16"/>
        </w:rPr>
      </w:pPr>
      <w:r>
        <w:rPr>
          <w:rStyle w:val="FontStyle16"/>
        </w:rPr>
        <w:t xml:space="preserve">- </w:t>
      </w:r>
      <w:r w:rsidRPr="00472594">
        <w:rPr>
          <w:rStyle w:val="FontStyle16"/>
        </w:rPr>
        <w:t>работникам, занимающим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w:t>
      </w:r>
      <w:r>
        <w:rPr>
          <w:rStyle w:val="FontStyle16"/>
        </w:rPr>
        <w:t>;</w:t>
      </w:r>
    </w:p>
    <w:p w:rsidR="00B01550" w:rsidRDefault="00B01550" w:rsidP="00B01550">
      <w:pPr>
        <w:pStyle w:val="Style6"/>
        <w:widowControl/>
        <w:spacing w:line="240" w:lineRule="auto"/>
        <w:ind w:firstLine="701"/>
        <w:rPr>
          <w:rStyle w:val="FontStyle16"/>
        </w:rPr>
      </w:pPr>
      <w:r>
        <w:rPr>
          <w:rStyle w:val="FontStyle16"/>
        </w:rPr>
        <w:t>- р</w:t>
      </w:r>
      <w:r w:rsidRPr="00472594">
        <w:rPr>
          <w:rStyle w:val="FontStyle16"/>
        </w:rPr>
        <w:t>аботник</w:t>
      </w:r>
      <w:r>
        <w:rPr>
          <w:rStyle w:val="FontStyle16"/>
        </w:rPr>
        <w:t>ам</w:t>
      </w:r>
      <w:r w:rsidRPr="00472594">
        <w:rPr>
          <w:rStyle w:val="FontStyle16"/>
        </w:rPr>
        <w:t xml:space="preserve"> централизованных бухгалтерий органов местного самоуправления муниципального образования Новичихинский район Алтайского края</w:t>
      </w:r>
      <w:r>
        <w:rPr>
          <w:rStyle w:val="FontStyle16"/>
        </w:rPr>
        <w:t>;</w:t>
      </w:r>
    </w:p>
    <w:p w:rsidR="00B01550" w:rsidRDefault="00B01550" w:rsidP="00B01550">
      <w:pPr>
        <w:pStyle w:val="Style6"/>
        <w:widowControl/>
        <w:spacing w:line="300" w:lineRule="exact"/>
        <w:ind w:firstLine="709"/>
        <w:rPr>
          <w:rStyle w:val="FontStyle16"/>
        </w:rPr>
      </w:pPr>
      <w:r>
        <w:rPr>
          <w:rStyle w:val="FontStyle16"/>
        </w:rPr>
        <w:t xml:space="preserve">- </w:t>
      </w:r>
      <w:r w:rsidRPr="0017144C">
        <w:rPr>
          <w:rStyle w:val="FontStyle16"/>
        </w:rPr>
        <w:t>специалист</w:t>
      </w:r>
      <w:r>
        <w:rPr>
          <w:rStyle w:val="FontStyle16"/>
        </w:rPr>
        <w:t>ам</w:t>
      </w:r>
      <w:r w:rsidRPr="0017144C">
        <w:rPr>
          <w:rStyle w:val="FontStyle16"/>
        </w:rPr>
        <w:t xml:space="preserve"> Службы исполнения бюджетов сельских поселений муниципального образования Новичихинский район Алтайского края</w:t>
      </w:r>
      <w:r>
        <w:rPr>
          <w:rStyle w:val="FontStyle16"/>
        </w:rPr>
        <w:t>.</w:t>
      </w:r>
    </w:p>
    <w:p w:rsidR="00B01550" w:rsidRPr="00651627" w:rsidRDefault="00B01550" w:rsidP="00AA1834">
      <w:pPr>
        <w:pStyle w:val="Style7"/>
        <w:widowControl/>
        <w:numPr>
          <w:ilvl w:val="0"/>
          <w:numId w:val="11"/>
        </w:numPr>
        <w:tabs>
          <w:tab w:val="left" w:pos="960"/>
        </w:tabs>
        <w:spacing w:before="5" w:line="240" w:lineRule="auto"/>
        <w:ind w:firstLine="701"/>
        <w:rPr>
          <w:rStyle w:val="FontStyle13"/>
          <w:b w:val="0"/>
          <w:sz w:val="28"/>
          <w:szCs w:val="28"/>
        </w:rPr>
      </w:pPr>
      <w:r w:rsidRPr="000778C2">
        <w:rPr>
          <w:rStyle w:val="FontStyle16"/>
        </w:rPr>
        <w:t>Финансирование расходов, связанных с реализацией настоящего постановления, осуществлять в пределах средств  районного бюджета на 20</w:t>
      </w:r>
      <w:r>
        <w:rPr>
          <w:rStyle w:val="FontStyle16"/>
        </w:rPr>
        <w:t>21</w:t>
      </w:r>
      <w:r w:rsidRPr="000778C2">
        <w:rPr>
          <w:rStyle w:val="FontStyle16"/>
        </w:rPr>
        <w:t xml:space="preserve"> год.</w:t>
      </w:r>
    </w:p>
    <w:p w:rsidR="00B01550" w:rsidRPr="00651627" w:rsidRDefault="00B01550" w:rsidP="00AA1834">
      <w:pPr>
        <w:pStyle w:val="Style7"/>
        <w:widowControl/>
        <w:numPr>
          <w:ilvl w:val="0"/>
          <w:numId w:val="11"/>
        </w:numPr>
        <w:tabs>
          <w:tab w:val="left" w:pos="960"/>
        </w:tabs>
        <w:spacing w:line="240" w:lineRule="auto"/>
        <w:ind w:firstLine="701"/>
        <w:rPr>
          <w:rStyle w:val="FontStyle13"/>
          <w:b w:val="0"/>
          <w:sz w:val="28"/>
          <w:szCs w:val="28"/>
        </w:rPr>
      </w:pPr>
      <w:r w:rsidRPr="00651627">
        <w:rPr>
          <w:rStyle w:val="FontStyle16"/>
        </w:rPr>
        <w:lastRenderedPageBreak/>
        <w:t xml:space="preserve">Размеры тарифных ставок, </w:t>
      </w:r>
      <w:r>
        <w:rPr>
          <w:rStyle w:val="FontStyle16"/>
        </w:rPr>
        <w:t>должностных окладов</w:t>
      </w:r>
      <w:r w:rsidRPr="00651627">
        <w:rPr>
          <w:rStyle w:val="FontStyle16"/>
        </w:rPr>
        <w:t xml:space="preserve"> подлежат округлению до целого рубля в сторону увеличения.</w:t>
      </w:r>
    </w:p>
    <w:p w:rsidR="00B01550" w:rsidRPr="00651627" w:rsidRDefault="00B01550" w:rsidP="00AA1834">
      <w:pPr>
        <w:pStyle w:val="Style7"/>
        <w:widowControl/>
        <w:numPr>
          <w:ilvl w:val="0"/>
          <w:numId w:val="11"/>
        </w:numPr>
        <w:tabs>
          <w:tab w:val="left" w:pos="960"/>
        </w:tabs>
        <w:spacing w:line="240" w:lineRule="auto"/>
        <w:ind w:firstLine="703"/>
        <w:rPr>
          <w:rStyle w:val="FontStyle16"/>
          <w:bCs/>
        </w:rPr>
      </w:pPr>
      <w:r w:rsidRPr="00651627">
        <w:rPr>
          <w:rStyle w:val="FontStyle16"/>
        </w:rPr>
        <w:t>Контроль за исполнением настоящего постановл</w:t>
      </w:r>
      <w:r>
        <w:rPr>
          <w:rStyle w:val="FontStyle16"/>
        </w:rPr>
        <w:t>е</w:t>
      </w:r>
      <w:r w:rsidRPr="00651627">
        <w:rPr>
          <w:rStyle w:val="FontStyle16"/>
        </w:rPr>
        <w:t xml:space="preserve">ния возложить на </w:t>
      </w:r>
      <w:r>
        <w:rPr>
          <w:rStyle w:val="FontStyle16"/>
        </w:rPr>
        <w:t>пред</w:t>
      </w:r>
      <w:r w:rsidRPr="00651627">
        <w:rPr>
          <w:rStyle w:val="FontStyle16"/>
        </w:rPr>
        <w:t xml:space="preserve">седателя комитета </w:t>
      </w:r>
      <w:r>
        <w:rPr>
          <w:rStyle w:val="FontStyle16"/>
        </w:rPr>
        <w:t>по</w:t>
      </w:r>
      <w:r w:rsidRPr="00651627">
        <w:rPr>
          <w:rStyle w:val="FontStyle16"/>
        </w:rPr>
        <w:t xml:space="preserve"> финансам,</w:t>
      </w:r>
      <w:r>
        <w:rPr>
          <w:rStyle w:val="FontStyle16"/>
        </w:rPr>
        <w:t xml:space="preserve"> </w:t>
      </w:r>
      <w:r w:rsidRPr="00651627">
        <w:rPr>
          <w:rStyle w:val="FontStyle16"/>
        </w:rPr>
        <w:t xml:space="preserve">налоговой и кредитной политике Администрации Новичихинского района  </w:t>
      </w:r>
      <w:r>
        <w:rPr>
          <w:rStyle w:val="FontStyle16"/>
        </w:rPr>
        <w:t>Саенко С.Н.</w:t>
      </w:r>
    </w:p>
    <w:p w:rsidR="00B01550" w:rsidRDefault="00B01550" w:rsidP="00B01550">
      <w:pPr>
        <w:pStyle w:val="Style7"/>
        <w:widowControl/>
        <w:tabs>
          <w:tab w:val="left" w:pos="960"/>
        </w:tabs>
        <w:spacing w:line="240" w:lineRule="auto"/>
        <w:ind w:firstLine="0"/>
        <w:rPr>
          <w:rStyle w:val="FontStyle16"/>
        </w:rPr>
      </w:pPr>
    </w:p>
    <w:p w:rsidR="00B01550" w:rsidRPr="00B01550" w:rsidRDefault="00B01550"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0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0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B01550" w:rsidRDefault="00B01550" w:rsidP="00555BE9">
      <w:pPr>
        <w:jc w:val="center"/>
        <w:rPr>
          <w:b/>
          <w:iCs/>
          <w:lang w:val="en-US"/>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B01550" w:rsidP="00555BE9">
      <w:pPr>
        <w:rPr>
          <w:b/>
          <w:bCs/>
          <w:sz w:val="28"/>
        </w:rPr>
      </w:pPr>
      <w:r>
        <w:rPr>
          <w:b/>
          <w:bCs/>
          <w:sz w:val="28"/>
          <w:lang w:val="en-US"/>
        </w:rPr>
        <w:t>28</w:t>
      </w:r>
      <w:r w:rsidR="00555BE9">
        <w:rPr>
          <w:b/>
          <w:bCs/>
          <w:sz w:val="28"/>
        </w:rPr>
        <w:t xml:space="preserve">.05.2021  </w:t>
      </w:r>
      <w:r>
        <w:rPr>
          <w:b/>
          <w:bCs/>
          <w:sz w:val="28"/>
        </w:rPr>
        <w:t xml:space="preserve"> № 1</w:t>
      </w:r>
      <w:r>
        <w:rPr>
          <w:b/>
          <w:bCs/>
          <w:sz w:val="28"/>
          <w:lang w:val="en-US"/>
        </w:rPr>
        <w:t>83</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lang w:val="en-US"/>
        </w:rPr>
      </w:pPr>
    </w:p>
    <w:p w:rsidR="00B01550" w:rsidRDefault="00B01550" w:rsidP="00B01550">
      <w:pPr>
        <w:rPr>
          <w:sz w:val="28"/>
          <w:szCs w:val="28"/>
        </w:rPr>
      </w:pPr>
      <w:r>
        <w:rPr>
          <w:sz w:val="28"/>
          <w:szCs w:val="28"/>
        </w:rPr>
        <w:t>О внесении изменений в постановление</w:t>
      </w:r>
    </w:p>
    <w:p w:rsidR="00B01550" w:rsidRDefault="00B01550" w:rsidP="00B01550">
      <w:pPr>
        <w:rPr>
          <w:sz w:val="28"/>
          <w:szCs w:val="28"/>
        </w:rPr>
      </w:pPr>
      <w:r>
        <w:rPr>
          <w:sz w:val="28"/>
          <w:szCs w:val="28"/>
        </w:rPr>
        <w:t>Администрации Новичихинского района</w:t>
      </w:r>
    </w:p>
    <w:p w:rsidR="00B01550" w:rsidRDefault="00B01550" w:rsidP="00B01550">
      <w:pPr>
        <w:rPr>
          <w:sz w:val="28"/>
          <w:szCs w:val="28"/>
        </w:rPr>
      </w:pPr>
      <w:r>
        <w:rPr>
          <w:sz w:val="28"/>
          <w:szCs w:val="28"/>
        </w:rPr>
        <w:t>от 10.04.2017 № 117 «</w:t>
      </w:r>
      <w:r w:rsidRPr="00D01A74">
        <w:rPr>
          <w:sz w:val="28"/>
          <w:szCs w:val="28"/>
        </w:rPr>
        <w:t xml:space="preserve">Об утверждении </w:t>
      </w:r>
    </w:p>
    <w:p w:rsidR="00B01550" w:rsidRDefault="00B01550" w:rsidP="00B01550">
      <w:pPr>
        <w:rPr>
          <w:sz w:val="28"/>
          <w:szCs w:val="28"/>
        </w:rPr>
      </w:pPr>
      <w:r w:rsidRPr="00D01A74">
        <w:rPr>
          <w:sz w:val="28"/>
          <w:szCs w:val="28"/>
        </w:rPr>
        <w:t>Положения об оплате</w:t>
      </w:r>
      <w:r>
        <w:rPr>
          <w:sz w:val="28"/>
          <w:szCs w:val="28"/>
        </w:rPr>
        <w:t xml:space="preserve"> </w:t>
      </w:r>
      <w:r w:rsidRPr="00D01A74">
        <w:rPr>
          <w:sz w:val="28"/>
          <w:szCs w:val="28"/>
        </w:rPr>
        <w:t xml:space="preserve">труда работников </w:t>
      </w:r>
    </w:p>
    <w:p w:rsidR="00B01550" w:rsidRDefault="00B01550" w:rsidP="00B01550">
      <w:pPr>
        <w:rPr>
          <w:sz w:val="28"/>
          <w:szCs w:val="28"/>
        </w:rPr>
      </w:pPr>
      <w:r w:rsidRPr="00D01A74">
        <w:rPr>
          <w:sz w:val="28"/>
          <w:szCs w:val="28"/>
        </w:rPr>
        <w:t>Централизованных</w:t>
      </w:r>
      <w:r>
        <w:rPr>
          <w:sz w:val="28"/>
          <w:szCs w:val="28"/>
        </w:rPr>
        <w:t xml:space="preserve"> </w:t>
      </w:r>
      <w:r w:rsidRPr="00D01A74">
        <w:rPr>
          <w:sz w:val="28"/>
          <w:szCs w:val="28"/>
        </w:rPr>
        <w:t xml:space="preserve">бухгалтерий органов </w:t>
      </w:r>
    </w:p>
    <w:p w:rsidR="00B01550" w:rsidRDefault="00B01550" w:rsidP="00B01550">
      <w:pPr>
        <w:rPr>
          <w:sz w:val="28"/>
          <w:szCs w:val="28"/>
        </w:rPr>
      </w:pPr>
      <w:r w:rsidRPr="00D01A74">
        <w:rPr>
          <w:sz w:val="28"/>
          <w:szCs w:val="28"/>
        </w:rPr>
        <w:t>местного самоуправления</w:t>
      </w:r>
      <w:r>
        <w:rPr>
          <w:sz w:val="28"/>
          <w:szCs w:val="28"/>
        </w:rPr>
        <w:t xml:space="preserve"> </w:t>
      </w:r>
      <w:r w:rsidRPr="00D01A74">
        <w:rPr>
          <w:sz w:val="28"/>
          <w:szCs w:val="28"/>
        </w:rPr>
        <w:t xml:space="preserve">муниципального </w:t>
      </w:r>
    </w:p>
    <w:p w:rsidR="00B01550" w:rsidRDefault="00B01550" w:rsidP="00B01550">
      <w:pPr>
        <w:rPr>
          <w:sz w:val="28"/>
          <w:szCs w:val="28"/>
        </w:rPr>
      </w:pPr>
      <w:r w:rsidRPr="00D01A74">
        <w:rPr>
          <w:sz w:val="28"/>
          <w:szCs w:val="28"/>
        </w:rPr>
        <w:t xml:space="preserve">образования Новичихинский район </w:t>
      </w:r>
    </w:p>
    <w:p w:rsidR="00B01550" w:rsidRDefault="00B01550" w:rsidP="00B01550">
      <w:pPr>
        <w:rPr>
          <w:sz w:val="28"/>
          <w:szCs w:val="28"/>
        </w:rPr>
      </w:pPr>
      <w:r w:rsidRPr="00D01A74">
        <w:rPr>
          <w:sz w:val="28"/>
          <w:szCs w:val="28"/>
        </w:rPr>
        <w:t>Алтайского края</w:t>
      </w:r>
      <w:r>
        <w:rPr>
          <w:sz w:val="28"/>
          <w:szCs w:val="28"/>
        </w:rPr>
        <w:t>»</w:t>
      </w:r>
      <w:r w:rsidRPr="00594A99">
        <w:rPr>
          <w:sz w:val="28"/>
          <w:szCs w:val="28"/>
        </w:rPr>
        <w:t xml:space="preserve"> </w:t>
      </w:r>
    </w:p>
    <w:p w:rsidR="00B01550" w:rsidRPr="00594A99" w:rsidRDefault="00B01550" w:rsidP="00B01550">
      <w:pPr>
        <w:rPr>
          <w:sz w:val="28"/>
          <w:szCs w:val="28"/>
        </w:rPr>
      </w:pPr>
    </w:p>
    <w:p w:rsidR="00B01550" w:rsidRDefault="00B01550" w:rsidP="00B01550">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B01550" w:rsidRDefault="00B01550" w:rsidP="00B01550">
      <w:pPr>
        <w:ind w:firstLine="709"/>
        <w:jc w:val="both"/>
        <w:rPr>
          <w:sz w:val="28"/>
          <w:szCs w:val="28"/>
        </w:rPr>
      </w:pPr>
      <w:r w:rsidRPr="00594A99">
        <w:rPr>
          <w:sz w:val="28"/>
          <w:szCs w:val="28"/>
        </w:rPr>
        <w:t>ПОСТАНОВЛЯЮ:</w:t>
      </w:r>
    </w:p>
    <w:p w:rsidR="00B01550" w:rsidRDefault="00B01550" w:rsidP="00B01550">
      <w:pPr>
        <w:ind w:firstLine="709"/>
        <w:jc w:val="both"/>
        <w:rPr>
          <w:sz w:val="28"/>
        </w:rPr>
      </w:pPr>
      <w:r>
        <w:rPr>
          <w:sz w:val="28"/>
        </w:rPr>
        <w:t xml:space="preserve">1. Пункт 2.1. Положения </w:t>
      </w:r>
      <w:r w:rsidRPr="00D01A74">
        <w:rPr>
          <w:sz w:val="28"/>
        </w:rPr>
        <w:t>об оплате труда работников централизованных бухгалтерий органов местного самоуправления муниципального образования Новичихинский район Алтайского края</w:t>
      </w:r>
      <w:r>
        <w:rPr>
          <w:sz w:val="28"/>
        </w:rPr>
        <w:t xml:space="preserve"> изложить в новой редакции:</w:t>
      </w:r>
    </w:p>
    <w:p w:rsidR="00B01550" w:rsidRPr="00043FDF" w:rsidRDefault="00B01550" w:rsidP="00B01550">
      <w:pPr>
        <w:ind w:firstLine="708"/>
        <w:jc w:val="both"/>
        <w:rPr>
          <w:rFonts w:eastAsia="Calibri" w:cs="Courier New"/>
          <w:sz w:val="28"/>
        </w:rPr>
      </w:pPr>
      <w:r w:rsidRPr="00043FDF">
        <w:rPr>
          <w:rFonts w:eastAsia="Calibri" w:cs="Courier New"/>
          <w:sz w:val="28"/>
        </w:rPr>
        <w:t>2.1. Установить размеры должностных окладов работников централизованных бухгалтерий органов местного самоуправления по состоянию на 01.</w:t>
      </w:r>
      <w:r>
        <w:rPr>
          <w:rFonts w:eastAsia="Calibri" w:cs="Courier New"/>
          <w:sz w:val="28"/>
        </w:rPr>
        <w:t>01.2021</w:t>
      </w:r>
      <w:r w:rsidRPr="00043FDF">
        <w:rPr>
          <w:rFonts w:eastAsia="Calibri" w:cs="Courier New"/>
          <w:sz w:val="28"/>
        </w:rPr>
        <w:t xml:space="preserve"> года в следующем размере по должностям:</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103"/>
      </w:tblGrid>
      <w:tr w:rsidR="00B01550" w:rsidRPr="00043FDF" w:rsidTr="00B01550">
        <w:tc>
          <w:tcPr>
            <w:tcW w:w="45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center"/>
              <w:rPr>
                <w:sz w:val="28"/>
                <w:szCs w:val="28"/>
                <w:lang w:eastAsia="en-US"/>
              </w:rPr>
            </w:pPr>
            <w:r w:rsidRPr="00043FDF">
              <w:rPr>
                <w:sz w:val="28"/>
                <w:szCs w:val="28"/>
                <w:lang w:eastAsia="en-US"/>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center"/>
              <w:rPr>
                <w:sz w:val="28"/>
                <w:szCs w:val="28"/>
                <w:lang w:eastAsia="en-US"/>
              </w:rPr>
            </w:pPr>
            <w:r w:rsidRPr="00043FDF">
              <w:rPr>
                <w:sz w:val="28"/>
                <w:szCs w:val="28"/>
                <w:lang w:eastAsia="en-US"/>
              </w:rPr>
              <w:t>Месячный должностной оклад, рублей</w:t>
            </w:r>
          </w:p>
        </w:tc>
      </w:tr>
      <w:tr w:rsidR="00B01550" w:rsidRPr="00043FDF" w:rsidTr="00B01550">
        <w:tc>
          <w:tcPr>
            <w:tcW w:w="45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both"/>
              <w:rPr>
                <w:sz w:val="28"/>
                <w:szCs w:val="28"/>
                <w:lang w:eastAsia="en-US"/>
              </w:rPr>
            </w:pPr>
            <w:r w:rsidRPr="00043FDF">
              <w:rPr>
                <w:sz w:val="28"/>
                <w:szCs w:val="28"/>
                <w:lang w:eastAsia="en-US"/>
              </w:rPr>
              <w:t>Главный бухгалтер</w:t>
            </w:r>
          </w:p>
        </w:tc>
        <w:tc>
          <w:tcPr>
            <w:tcW w:w="51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center"/>
              <w:rPr>
                <w:sz w:val="28"/>
                <w:szCs w:val="28"/>
                <w:lang w:eastAsia="en-US"/>
              </w:rPr>
            </w:pPr>
            <w:r>
              <w:rPr>
                <w:sz w:val="28"/>
                <w:szCs w:val="28"/>
                <w:lang w:eastAsia="en-US"/>
              </w:rPr>
              <w:t>6007</w:t>
            </w:r>
          </w:p>
        </w:tc>
      </w:tr>
      <w:tr w:rsidR="00B01550" w:rsidRPr="00043FDF" w:rsidTr="00B01550">
        <w:tc>
          <w:tcPr>
            <w:tcW w:w="45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both"/>
              <w:rPr>
                <w:sz w:val="28"/>
                <w:szCs w:val="28"/>
                <w:lang w:eastAsia="en-US"/>
              </w:rPr>
            </w:pPr>
            <w:r w:rsidRPr="00043FDF">
              <w:rPr>
                <w:sz w:val="28"/>
                <w:szCs w:val="28"/>
                <w:lang w:eastAsia="en-US"/>
              </w:rPr>
              <w:t>Заместитель главного бухгалтера</w:t>
            </w:r>
          </w:p>
        </w:tc>
        <w:tc>
          <w:tcPr>
            <w:tcW w:w="51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center"/>
              <w:rPr>
                <w:sz w:val="28"/>
                <w:szCs w:val="28"/>
                <w:lang w:eastAsia="en-US"/>
              </w:rPr>
            </w:pPr>
            <w:r>
              <w:rPr>
                <w:sz w:val="28"/>
                <w:szCs w:val="28"/>
                <w:lang w:eastAsia="en-US"/>
              </w:rPr>
              <w:t>5106</w:t>
            </w:r>
          </w:p>
        </w:tc>
      </w:tr>
      <w:tr w:rsidR="00B01550" w:rsidRPr="00043FDF" w:rsidTr="00B01550">
        <w:tc>
          <w:tcPr>
            <w:tcW w:w="45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both"/>
              <w:rPr>
                <w:sz w:val="28"/>
                <w:szCs w:val="28"/>
                <w:lang w:eastAsia="en-US"/>
              </w:rPr>
            </w:pPr>
            <w:r w:rsidRPr="00043FDF">
              <w:rPr>
                <w:sz w:val="28"/>
                <w:szCs w:val="28"/>
                <w:lang w:eastAsia="en-US"/>
              </w:rPr>
              <w:t>Руководитель группы учета</w:t>
            </w:r>
          </w:p>
        </w:tc>
        <w:tc>
          <w:tcPr>
            <w:tcW w:w="51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center"/>
              <w:rPr>
                <w:sz w:val="28"/>
                <w:szCs w:val="28"/>
                <w:lang w:eastAsia="en-US"/>
              </w:rPr>
            </w:pPr>
            <w:r>
              <w:rPr>
                <w:sz w:val="28"/>
                <w:szCs w:val="28"/>
                <w:lang w:eastAsia="en-US"/>
              </w:rPr>
              <w:t>4806</w:t>
            </w:r>
          </w:p>
        </w:tc>
      </w:tr>
      <w:tr w:rsidR="00B01550" w:rsidRPr="00043FDF" w:rsidTr="00B01550">
        <w:tc>
          <w:tcPr>
            <w:tcW w:w="45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both"/>
              <w:rPr>
                <w:sz w:val="28"/>
                <w:szCs w:val="28"/>
                <w:lang w:eastAsia="en-US"/>
              </w:rPr>
            </w:pPr>
            <w:r w:rsidRPr="00043FDF">
              <w:rPr>
                <w:sz w:val="28"/>
                <w:szCs w:val="28"/>
                <w:lang w:eastAsia="en-US"/>
              </w:rPr>
              <w:t>Ведущий бухгалтер, экономист</w:t>
            </w:r>
          </w:p>
        </w:tc>
        <w:tc>
          <w:tcPr>
            <w:tcW w:w="51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center"/>
              <w:rPr>
                <w:sz w:val="28"/>
                <w:szCs w:val="28"/>
                <w:lang w:eastAsia="en-US"/>
              </w:rPr>
            </w:pPr>
            <w:r>
              <w:rPr>
                <w:sz w:val="28"/>
                <w:szCs w:val="28"/>
                <w:lang w:eastAsia="en-US"/>
              </w:rPr>
              <w:t>4205</w:t>
            </w:r>
          </w:p>
        </w:tc>
      </w:tr>
      <w:tr w:rsidR="00B01550" w:rsidRPr="00043FDF" w:rsidTr="00B01550">
        <w:tc>
          <w:tcPr>
            <w:tcW w:w="45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both"/>
              <w:rPr>
                <w:sz w:val="28"/>
                <w:szCs w:val="28"/>
                <w:lang w:eastAsia="en-US"/>
              </w:rPr>
            </w:pPr>
            <w:r w:rsidRPr="00043FDF">
              <w:rPr>
                <w:sz w:val="28"/>
                <w:szCs w:val="28"/>
                <w:lang w:eastAsia="en-US"/>
              </w:rPr>
              <w:t>Бухгалтер, экономист 1 категории</w:t>
            </w:r>
          </w:p>
        </w:tc>
        <w:tc>
          <w:tcPr>
            <w:tcW w:w="51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center"/>
              <w:rPr>
                <w:sz w:val="28"/>
                <w:szCs w:val="28"/>
                <w:lang w:eastAsia="en-US"/>
              </w:rPr>
            </w:pPr>
            <w:r>
              <w:rPr>
                <w:sz w:val="28"/>
                <w:szCs w:val="28"/>
                <w:lang w:eastAsia="en-US"/>
              </w:rPr>
              <w:t>3606</w:t>
            </w:r>
          </w:p>
        </w:tc>
      </w:tr>
      <w:tr w:rsidR="00B01550" w:rsidRPr="00043FDF" w:rsidTr="00B01550">
        <w:tc>
          <w:tcPr>
            <w:tcW w:w="45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both"/>
              <w:rPr>
                <w:sz w:val="28"/>
                <w:szCs w:val="28"/>
                <w:lang w:eastAsia="en-US"/>
              </w:rPr>
            </w:pPr>
            <w:r w:rsidRPr="00043FDF">
              <w:rPr>
                <w:sz w:val="28"/>
                <w:szCs w:val="28"/>
                <w:lang w:eastAsia="en-US"/>
              </w:rPr>
              <w:t>Бухгалтер, экономист 2 категории</w:t>
            </w:r>
          </w:p>
        </w:tc>
        <w:tc>
          <w:tcPr>
            <w:tcW w:w="51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center"/>
              <w:rPr>
                <w:sz w:val="28"/>
                <w:szCs w:val="28"/>
                <w:lang w:eastAsia="en-US"/>
              </w:rPr>
            </w:pPr>
            <w:r>
              <w:rPr>
                <w:sz w:val="28"/>
                <w:szCs w:val="28"/>
                <w:lang w:eastAsia="en-US"/>
              </w:rPr>
              <w:t>3009</w:t>
            </w:r>
          </w:p>
        </w:tc>
      </w:tr>
      <w:tr w:rsidR="00B01550" w:rsidRPr="00043FDF" w:rsidTr="00B01550">
        <w:tc>
          <w:tcPr>
            <w:tcW w:w="45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both"/>
              <w:rPr>
                <w:sz w:val="28"/>
                <w:szCs w:val="28"/>
                <w:lang w:eastAsia="en-US"/>
              </w:rPr>
            </w:pPr>
            <w:r w:rsidRPr="00043FDF">
              <w:rPr>
                <w:sz w:val="28"/>
                <w:szCs w:val="28"/>
                <w:lang w:eastAsia="en-US"/>
              </w:rPr>
              <w:t>Бухгалтер, экономист</w:t>
            </w:r>
          </w:p>
        </w:tc>
        <w:tc>
          <w:tcPr>
            <w:tcW w:w="5103" w:type="dxa"/>
            <w:tcBorders>
              <w:top w:val="single" w:sz="4" w:space="0" w:color="auto"/>
              <w:left w:val="single" w:sz="4" w:space="0" w:color="auto"/>
              <w:bottom w:val="single" w:sz="4" w:space="0" w:color="auto"/>
              <w:right w:val="single" w:sz="4" w:space="0" w:color="auto"/>
            </w:tcBorders>
          </w:tcPr>
          <w:p w:rsidR="00B01550" w:rsidRPr="00043FDF" w:rsidRDefault="00B01550" w:rsidP="00B01550">
            <w:pPr>
              <w:tabs>
                <w:tab w:val="left" w:pos="-1701"/>
              </w:tabs>
              <w:jc w:val="center"/>
              <w:rPr>
                <w:sz w:val="28"/>
                <w:szCs w:val="28"/>
                <w:lang w:eastAsia="en-US"/>
              </w:rPr>
            </w:pPr>
            <w:r>
              <w:rPr>
                <w:sz w:val="28"/>
                <w:szCs w:val="28"/>
                <w:lang w:eastAsia="en-US"/>
              </w:rPr>
              <w:t>2406</w:t>
            </w:r>
          </w:p>
        </w:tc>
      </w:tr>
    </w:tbl>
    <w:p w:rsidR="00B01550" w:rsidRDefault="00B01550" w:rsidP="00B01550">
      <w:pPr>
        <w:ind w:firstLine="630"/>
        <w:jc w:val="both"/>
        <w:rPr>
          <w:sz w:val="28"/>
          <w:szCs w:val="28"/>
        </w:rPr>
      </w:pPr>
      <w:r>
        <w:rPr>
          <w:sz w:val="28"/>
          <w:szCs w:val="28"/>
        </w:rPr>
        <w:t xml:space="preserve">2.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С.Н. Саенко.</w:t>
      </w: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0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Pr="00B01550" w:rsidRDefault="00555BE9" w:rsidP="00555BE9">
      <w:pPr>
        <w:pStyle w:val="1"/>
        <w:jc w:val="center"/>
        <w:rPr>
          <w:b/>
          <w:bCs w:val="0"/>
          <w:sz w:val="22"/>
          <w:szCs w:val="22"/>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B01550" w:rsidP="00555BE9">
      <w:pPr>
        <w:rPr>
          <w:b/>
          <w:bCs/>
          <w:sz w:val="28"/>
        </w:rPr>
      </w:pPr>
      <w:r>
        <w:rPr>
          <w:b/>
          <w:bCs/>
          <w:sz w:val="28"/>
          <w:lang w:val="en-US"/>
        </w:rPr>
        <w:t>28</w:t>
      </w:r>
      <w:r w:rsidR="00555BE9">
        <w:rPr>
          <w:b/>
          <w:bCs/>
          <w:sz w:val="28"/>
        </w:rPr>
        <w:t>.05.2021   № 1</w:t>
      </w:r>
      <w:r>
        <w:rPr>
          <w:b/>
          <w:bCs/>
          <w:sz w:val="28"/>
          <w:lang w:val="en-US"/>
        </w:rPr>
        <w:t>8</w:t>
      </w:r>
      <w:r w:rsidR="00555BE9">
        <w:rPr>
          <w:b/>
          <w:bCs/>
          <w:sz w:val="28"/>
        </w:rPr>
        <w:t>4</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lang w:val="en-US"/>
        </w:rPr>
      </w:pPr>
    </w:p>
    <w:p w:rsidR="00B01550" w:rsidRPr="00B01550" w:rsidRDefault="00B01550" w:rsidP="00B01550">
      <w:pPr>
        <w:rPr>
          <w:sz w:val="26"/>
          <w:szCs w:val="26"/>
        </w:rPr>
      </w:pPr>
      <w:r w:rsidRPr="00B01550">
        <w:rPr>
          <w:sz w:val="26"/>
          <w:szCs w:val="26"/>
        </w:rPr>
        <w:t>О внесении изменений в постановление</w:t>
      </w:r>
    </w:p>
    <w:p w:rsidR="00B01550" w:rsidRPr="00B01550" w:rsidRDefault="00B01550" w:rsidP="00B01550">
      <w:pPr>
        <w:rPr>
          <w:sz w:val="26"/>
          <w:szCs w:val="26"/>
        </w:rPr>
      </w:pPr>
      <w:r w:rsidRPr="00B01550">
        <w:rPr>
          <w:sz w:val="26"/>
          <w:szCs w:val="26"/>
        </w:rPr>
        <w:t>Администрации Новичихинского района</w:t>
      </w:r>
    </w:p>
    <w:p w:rsidR="00B01550" w:rsidRPr="00B01550" w:rsidRDefault="00B01550" w:rsidP="00B01550">
      <w:pPr>
        <w:rPr>
          <w:sz w:val="26"/>
          <w:szCs w:val="26"/>
        </w:rPr>
      </w:pPr>
      <w:r w:rsidRPr="00B01550">
        <w:rPr>
          <w:sz w:val="26"/>
          <w:szCs w:val="26"/>
        </w:rPr>
        <w:t xml:space="preserve">от 10.04.2017 № 118 «Об упорядочении оплаты </w:t>
      </w:r>
    </w:p>
    <w:p w:rsidR="00B01550" w:rsidRPr="00B01550" w:rsidRDefault="00B01550" w:rsidP="00B01550">
      <w:pPr>
        <w:rPr>
          <w:sz w:val="26"/>
          <w:szCs w:val="26"/>
        </w:rPr>
      </w:pPr>
      <w:r w:rsidRPr="00B01550">
        <w:rPr>
          <w:sz w:val="26"/>
          <w:szCs w:val="26"/>
        </w:rPr>
        <w:t xml:space="preserve">труда работников, занимающих должности, </w:t>
      </w:r>
    </w:p>
    <w:p w:rsidR="00B01550" w:rsidRPr="00B01550" w:rsidRDefault="00B01550" w:rsidP="00B01550">
      <w:pPr>
        <w:rPr>
          <w:sz w:val="26"/>
          <w:szCs w:val="26"/>
        </w:rPr>
      </w:pPr>
      <w:r w:rsidRPr="00B01550">
        <w:rPr>
          <w:sz w:val="26"/>
          <w:szCs w:val="26"/>
        </w:rPr>
        <w:t>не отнесенные к должностям муниципальной</w:t>
      </w:r>
    </w:p>
    <w:p w:rsidR="00B01550" w:rsidRPr="00B01550" w:rsidRDefault="00B01550" w:rsidP="00B01550">
      <w:pPr>
        <w:rPr>
          <w:sz w:val="26"/>
          <w:szCs w:val="26"/>
        </w:rPr>
      </w:pPr>
      <w:r w:rsidRPr="00B01550">
        <w:rPr>
          <w:sz w:val="26"/>
          <w:szCs w:val="26"/>
        </w:rPr>
        <w:t xml:space="preserve">службы, и осуществляющих техническое </w:t>
      </w:r>
    </w:p>
    <w:p w:rsidR="00B01550" w:rsidRPr="00B01550" w:rsidRDefault="00B01550" w:rsidP="00B01550">
      <w:pPr>
        <w:rPr>
          <w:sz w:val="26"/>
          <w:szCs w:val="26"/>
        </w:rPr>
      </w:pPr>
      <w:r w:rsidRPr="00B01550">
        <w:rPr>
          <w:sz w:val="26"/>
          <w:szCs w:val="26"/>
        </w:rPr>
        <w:t xml:space="preserve">обеспечение деятельности Администрации </w:t>
      </w:r>
    </w:p>
    <w:p w:rsidR="00B01550" w:rsidRPr="00B01550" w:rsidRDefault="00B01550" w:rsidP="00B01550">
      <w:pPr>
        <w:rPr>
          <w:sz w:val="26"/>
          <w:szCs w:val="26"/>
        </w:rPr>
      </w:pPr>
      <w:r w:rsidRPr="00B01550">
        <w:rPr>
          <w:sz w:val="26"/>
          <w:szCs w:val="26"/>
        </w:rPr>
        <w:t xml:space="preserve">Новичихинского района Алтайского края и органов </w:t>
      </w:r>
    </w:p>
    <w:p w:rsidR="00B01550" w:rsidRPr="00B01550" w:rsidRDefault="00B01550" w:rsidP="00B01550">
      <w:pPr>
        <w:rPr>
          <w:sz w:val="26"/>
          <w:szCs w:val="26"/>
        </w:rPr>
      </w:pPr>
      <w:r w:rsidRPr="00B01550">
        <w:rPr>
          <w:sz w:val="26"/>
          <w:szCs w:val="26"/>
        </w:rPr>
        <w:t xml:space="preserve">исполнительной власти Новичихинского района </w:t>
      </w:r>
    </w:p>
    <w:p w:rsidR="00B01550" w:rsidRPr="00B01550" w:rsidRDefault="00B01550" w:rsidP="00B01550">
      <w:pPr>
        <w:rPr>
          <w:sz w:val="26"/>
          <w:szCs w:val="26"/>
        </w:rPr>
      </w:pPr>
      <w:r w:rsidRPr="00B01550">
        <w:rPr>
          <w:sz w:val="26"/>
          <w:szCs w:val="26"/>
        </w:rPr>
        <w:t xml:space="preserve">Алтайского края» </w:t>
      </w:r>
    </w:p>
    <w:p w:rsidR="00B01550" w:rsidRPr="00B01550" w:rsidRDefault="00B01550" w:rsidP="00B01550">
      <w:pPr>
        <w:rPr>
          <w:sz w:val="26"/>
          <w:szCs w:val="26"/>
        </w:rPr>
      </w:pPr>
    </w:p>
    <w:p w:rsidR="00B01550" w:rsidRPr="00B01550" w:rsidRDefault="00B01550" w:rsidP="00B01550">
      <w:pPr>
        <w:ind w:firstLine="709"/>
        <w:jc w:val="both"/>
        <w:rPr>
          <w:sz w:val="26"/>
          <w:szCs w:val="26"/>
        </w:rPr>
      </w:pPr>
      <w:r w:rsidRPr="00B01550">
        <w:rPr>
          <w:sz w:val="26"/>
          <w:szCs w:val="26"/>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B01550" w:rsidRPr="00B01550" w:rsidRDefault="00B01550" w:rsidP="00B01550">
      <w:pPr>
        <w:ind w:firstLine="709"/>
        <w:jc w:val="both"/>
        <w:rPr>
          <w:sz w:val="26"/>
          <w:szCs w:val="26"/>
        </w:rPr>
      </w:pPr>
      <w:r w:rsidRPr="00B01550">
        <w:rPr>
          <w:sz w:val="26"/>
          <w:szCs w:val="26"/>
        </w:rPr>
        <w:t>ПОСТАНОВЛЯЮ:</w:t>
      </w:r>
    </w:p>
    <w:p w:rsidR="00B01550" w:rsidRPr="00B01550" w:rsidRDefault="00B01550" w:rsidP="00B01550">
      <w:pPr>
        <w:ind w:firstLine="709"/>
        <w:jc w:val="both"/>
        <w:rPr>
          <w:sz w:val="26"/>
          <w:szCs w:val="26"/>
        </w:rPr>
      </w:pPr>
      <w:r w:rsidRPr="00B01550">
        <w:rPr>
          <w:sz w:val="26"/>
          <w:szCs w:val="26"/>
        </w:rPr>
        <w:t>1. Пункт 2.1. Положения об оплате труда работников, занимающих должности, не отнесенные к должностям муниципальной службы, и осуществляющим техническое обеспечение деятельности Администрации Новичихинского района Алтайского края и органов исполнительной власти Новичихинского района Алтайского края   изложить в следующей редакции:</w:t>
      </w:r>
    </w:p>
    <w:p w:rsidR="00B01550" w:rsidRPr="00B01550" w:rsidRDefault="00B01550" w:rsidP="00B01550">
      <w:pPr>
        <w:pStyle w:val="ConsNonformat"/>
        <w:ind w:right="0" w:firstLine="709"/>
        <w:jc w:val="both"/>
        <w:rPr>
          <w:rFonts w:ascii="Times New Roman" w:hAnsi="Times New Roman" w:cs="Times New Roman"/>
          <w:sz w:val="26"/>
          <w:szCs w:val="26"/>
        </w:rPr>
      </w:pPr>
      <w:r w:rsidRPr="00B01550">
        <w:rPr>
          <w:rFonts w:ascii="Times New Roman" w:hAnsi="Times New Roman" w:cs="Times New Roman"/>
          <w:sz w:val="26"/>
          <w:szCs w:val="26"/>
        </w:rPr>
        <w:t>2.1. Установить размеры должностных окладов работников по состоянию на 01.01.2021 года в следующем размере по должностям:</w:t>
      </w:r>
    </w:p>
    <w:p w:rsidR="00B01550" w:rsidRPr="00B01550" w:rsidRDefault="00B01550" w:rsidP="00B01550">
      <w:pPr>
        <w:ind w:firstLine="708"/>
        <w:jc w:val="both"/>
        <w:rPr>
          <w:sz w:val="26"/>
          <w:szCs w:val="26"/>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103"/>
      </w:tblGrid>
      <w:tr w:rsidR="00B01550" w:rsidRPr="00B01550" w:rsidTr="00B01550">
        <w:tc>
          <w:tcPr>
            <w:tcW w:w="45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center"/>
              <w:rPr>
                <w:sz w:val="26"/>
                <w:szCs w:val="26"/>
                <w:lang w:eastAsia="en-US"/>
              </w:rPr>
            </w:pPr>
            <w:r w:rsidRPr="00B01550">
              <w:rPr>
                <w:sz w:val="26"/>
                <w:szCs w:val="26"/>
                <w:lang w:eastAsia="en-US"/>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center"/>
              <w:rPr>
                <w:sz w:val="26"/>
                <w:szCs w:val="26"/>
                <w:lang w:eastAsia="en-US"/>
              </w:rPr>
            </w:pPr>
            <w:r w:rsidRPr="00B01550">
              <w:rPr>
                <w:sz w:val="26"/>
                <w:szCs w:val="26"/>
                <w:lang w:eastAsia="en-US"/>
              </w:rPr>
              <w:t>Месячный должностной оклад, рублей</w:t>
            </w:r>
          </w:p>
        </w:tc>
      </w:tr>
      <w:tr w:rsidR="00B01550" w:rsidRPr="00B01550" w:rsidTr="00B01550">
        <w:tc>
          <w:tcPr>
            <w:tcW w:w="45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both"/>
              <w:rPr>
                <w:sz w:val="26"/>
                <w:szCs w:val="26"/>
                <w:lang w:eastAsia="en-US"/>
              </w:rPr>
            </w:pPr>
            <w:r w:rsidRPr="00B01550">
              <w:rPr>
                <w:sz w:val="26"/>
                <w:szCs w:val="26"/>
                <w:lang w:eastAsia="en-US"/>
              </w:rPr>
              <w:t>Инженер по автоматизированным системам</w:t>
            </w:r>
          </w:p>
        </w:tc>
        <w:tc>
          <w:tcPr>
            <w:tcW w:w="51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center"/>
              <w:rPr>
                <w:sz w:val="26"/>
                <w:szCs w:val="26"/>
                <w:lang w:eastAsia="en-US"/>
              </w:rPr>
            </w:pPr>
            <w:r w:rsidRPr="00B01550">
              <w:rPr>
                <w:sz w:val="26"/>
                <w:szCs w:val="26"/>
                <w:lang w:eastAsia="en-US"/>
              </w:rPr>
              <w:t>6546</w:t>
            </w:r>
          </w:p>
        </w:tc>
      </w:tr>
      <w:tr w:rsidR="00B01550" w:rsidRPr="00B01550" w:rsidTr="00B01550">
        <w:tc>
          <w:tcPr>
            <w:tcW w:w="45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both"/>
              <w:rPr>
                <w:sz w:val="26"/>
                <w:szCs w:val="26"/>
                <w:lang w:eastAsia="en-US"/>
              </w:rPr>
            </w:pPr>
            <w:r w:rsidRPr="00B01550">
              <w:rPr>
                <w:sz w:val="26"/>
                <w:szCs w:val="26"/>
                <w:lang w:eastAsia="en-US"/>
              </w:rPr>
              <w:t>Инженер-программист, оператор персональных электронных вычислительных машин</w:t>
            </w:r>
          </w:p>
        </w:tc>
        <w:tc>
          <w:tcPr>
            <w:tcW w:w="51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center"/>
              <w:rPr>
                <w:sz w:val="26"/>
                <w:szCs w:val="26"/>
                <w:lang w:eastAsia="en-US"/>
              </w:rPr>
            </w:pPr>
            <w:r w:rsidRPr="00B01550">
              <w:rPr>
                <w:sz w:val="26"/>
                <w:szCs w:val="26"/>
                <w:lang w:eastAsia="en-US"/>
              </w:rPr>
              <w:t>5526</w:t>
            </w:r>
          </w:p>
        </w:tc>
      </w:tr>
      <w:tr w:rsidR="00B01550" w:rsidRPr="00B01550" w:rsidTr="00B01550">
        <w:tc>
          <w:tcPr>
            <w:tcW w:w="45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both"/>
              <w:rPr>
                <w:sz w:val="26"/>
                <w:szCs w:val="26"/>
                <w:lang w:eastAsia="en-US"/>
              </w:rPr>
            </w:pPr>
            <w:r w:rsidRPr="00B01550">
              <w:rPr>
                <w:sz w:val="26"/>
                <w:szCs w:val="26"/>
                <w:lang w:eastAsia="en-US"/>
              </w:rPr>
              <w:t>Делопроизводитель</w:t>
            </w:r>
          </w:p>
        </w:tc>
        <w:tc>
          <w:tcPr>
            <w:tcW w:w="51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center"/>
              <w:rPr>
                <w:sz w:val="26"/>
                <w:szCs w:val="26"/>
                <w:lang w:eastAsia="en-US"/>
              </w:rPr>
            </w:pPr>
            <w:r w:rsidRPr="00B01550">
              <w:rPr>
                <w:sz w:val="26"/>
                <w:szCs w:val="26"/>
                <w:lang w:eastAsia="en-US"/>
              </w:rPr>
              <w:t>2903</w:t>
            </w:r>
          </w:p>
        </w:tc>
      </w:tr>
      <w:tr w:rsidR="00B01550" w:rsidRPr="00B01550" w:rsidTr="00B01550">
        <w:tc>
          <w:tcPr>
            <w:tcW w:w="45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both"/>
              <w:rPr>
                <w:sz w:val="26"/>
                <w:szCs w:val="26"/>
                <w:lang w:eastAsia="en-US"/>
              </w:rPr>
            </w:pPr>
            <w:r w:rsidRPr="00B01550">
              <w:rPr>
                <w:sz w:val="26"/>
                <w:szCs w:val="26"/>
                <w:lang w:eastAsia="en-US"/>
              </w:rPr>
              <w:t xml:space="preserve">Специалист </w:t>
            </w:r>
            <w:r w:rsidRPr="00B01550">
              <w:rPr>
                <w:sz w:val="26"/>
                <w:szCs w:val="26"/>
                <w:lang w:val="en-US" w:eastAsia="en-US"/>
              </w:rPr>
              <w:t xml:space="preserve">II </w:t>
            </w:r>
            <w:r w:rsidRPr="00B01550">
              <w:rPr>
                <w:sz w:val="26"/>
                <w:szCs w:val="26"/>
                <w:lang w:eastAsia="en-US"/>
              </w:rPr>
              <w:t>категории</w:t>
            </w:r>
          </w:p>
        </w:tc>
        <w:tc>
          <w:tcPr>
            <w:tcW w:w="5103" w:type="dxa"/>
            <w:tcBorders>
              <w:top w:val="single" w:sz="4" w:space="0" w:color="auto"/>
              <w:left w:val="single" w:sz="4" w:space="0" w:color="auto"/>
              <w:bottom w:val="single" w:sz="4" w:space="0" w:color="auto"/>
              <w:right w:val="single" w:sz="4" w:space="0" w:color="auto"/>
            </w:tcBorders>
          </w:tcPr>
          <w:p w:rsidR="00B01550" w:rsidRPr="00B01550" w:rsidRDefault="00B01550" w:rsidP="00B01550">
            <w:pPr>
              <w:tabs>
                <w:tab w:val="left" w:pos="-1701"/>
              </w:tabs>
              <w:jc w:val="center"/>
              <w:rPr>
                <w:sz w:val="26"/>
                <w:szCs w:val="26"/>
                <w:lang w:eastAsia="en-US"/>
              </w:rPr>
            </w:pPr>
            <w:r w:rsidRPr="00B01550">
              <w:rPr>
                <w:sz w:val="26"/>
                <w:szCs w:val="26"/>
                <w:lang w:eastAsia="en-US"/>
              </w:rPr>
              <w:t>3009</w:t>
            </w:r>
          </w:p>
        </w:tc>
      </w:tr>
    </w:tbl>
    <w:p w:rsidR="00B01550" w:rsidRPr="00B01550" w:rsidRDefault="00B01550" w:rsidP="00B01550">
      <w:pPr>
        <w:ind w:firstLine="630"/>
        <w:jc w:val="both"/>
        <w:rPr>
          <w:sz w:val="26"/>
          <w:szCs w:val="26"/>
        </w:rPr>
      </w:pPr>
    </w:p>
    <w:p w:rsidR="00B01550" w:rsidRPr="00B01550" w:rsidRDefault="00B01550" w:rsidP="00B01550">
      <w:pPr>
        <w:ind w:firstLine="630"/>
        <w:jc w:val="both"/>
        <w:rPr>
          <w:sz w:val="26"/>
          <w:szCs w:val="26"/>
        </w:rPr>
      </w:pPr>
      <w:r w:rsidRPr="00B01550">
        <w:rPr>
          <w:sz w:val="26"/>
          <w:szCs w:val="26"/>
        </w:rPr>
        <w:t>2. Контроль за исполнением настоящего постановления возложить на             председателя комитета по финансам, налоговой и кредитной политике С.Н. Саенко.</w:t>
      </w: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992339" cy="992339"/>
                  <wp:effectExtent l="19050" t="0" r="0" b="0"/>
                  <wp:docPr id="1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94897" cy="994897"/>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B01550" w:rsidP="00555BE9">
      <w:pPr>
        <w:rPr>
          <w:b/>
          <w:bCs/>
          <w:sz w:val="28"/>
        </w:rPr>
      </w:pPr>
      <w:r>
        <w:rPr>
          <w:b/>
          <w:bCs/>
          <w:sz w:val="28"/>
          <w:lang w:val="en-US"/>
        </w:rPr>
        <w:t>28</w:t>
      </w:r>
      <w:r w:rsidR="00555BE9">
        <w:rPr>
          <w:b/>
          <w:bCs/>
          <w:sz w:val="28"/>
        </w:rPr>
        <w:t>.05.2021   № 1</w:t>
      </w:r>
      <w:r>
        <w:rPr>
          <w:b/>
          <w:bCs/>
          <w:sz w:val="28"/>
          <w:lang w:val="en-US"/>
        </w:rPr>
        <w:t>85</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lang w:val="en-US"/>
        </w:rPr>
      </w:pPr>
    </w:p>
    <w:p w:rsidR="00B01550" w:rsidRPr="00781798" w:rsidRDefault="00B01550" w:rsidP="00B01550">
      <w:pPr>
        <w:rPr>
          <w:sz w:val="28"/>
          <w:szCs w:val="28"/>
        </w:rPr>
      </w:pPr>
    </w:p>
    <w:p w:rsidR="00B01550" w:rsidRDefault="00B01550" w:rsidP="00B01550">
      <w:pPr>
        <w:jc w:val="both"/>
        <w:rPr>
          <w:sz w:val="28"/>
          <w:szCs w:val="28"/>
        </w:rPr>
      </w:pPr>
      <w:r>
        <w:rPr>
          <w:sz w:val="28"/>
          <w:szCs w:val="28"/>
        </w:rPr>
        <w:t>О внесении изменений в постановление</w:t>
      </w:r>
    </w:p>
    <w:p w:rsidR="00B01550" w:rsidRDefault="00B01550" w:rsidP="00B01550">
      <w:pPr>
        <w:jc w:val="both"/>
        <w:rPr>
          <w:sz w:val="28"/>
          <w:szCs w:val="28"/>
        </w:rPr>
      </w:pPr>
      <w:r>
        <w:rPr>
          <w:sz w:val="28"/>
          <w:szCs w:val="28"/>
        </w:rPr>
        <w:t>Администрации Новичихинского района</w:t>
      </w:r>
    </w:p>
    <w:p w:rsidR="00B01550" w:rsidRDefault="00B01550" w:rsidP="00B01550">
      <w:pPr>
        <w:jc w:val="both"/>
        <w:rPr>
          <w:sz w:val="28"/>
          <w:szCs w:val="28"/>
        </w:rPr>
      </w:pPr>
      <w:r>
        <w:rPr>
          <w:sz w:val="28"/>
          <w:szCs w:val="28"/>
        </w:rPr>
        <w:t>от 30.03.2015 № 115 «</w:t>
      </w:r>
      <w:r w:rsidRPr="00107189">
        <w:rPr>
          <w:sz w:val="28"/>
          <w:szCs w:val="28"/>
        </w:rPr>
        <w:t>Об у</w:t>
      </w:r>
      <w:r>
        <w:rPr>
          <w:sz w:val="28"/>
          <w:szCs w:val="28"/>
        </w:rPr>
        <w:t>тверждении Положения</w:t>
      </w:r>
    </w:p>
    <w:p w:rsidR="00B01550" w:rsidRDefault="00B01550" w:rsidP="00B01550">
      <w:pPr>
        <w:jc w:val="both"/>
        <w:rPr>
          <w:sz w:val="28"/>
          <w:szCs w:val="28"/>
        </w:rPr>
      </w:pPr>
      <w:r>
        <w:rPr>
          <w:sz w:val="28"/>
          <w:szCs w:val="28"/>
        </w:rPr>
        <w:t xml:space="preserve">об оплате </w:t>
      </w:r>
      <w:r w:rsidRPr="00107189">
        <w:rPr>
          <w:sz w:val="28"/>
          <w:szCs w:val="28"/>
        </w:rPr>
        <w:t xml:space="preserve">труда </w:t>
      </w:r>
      <w:r>
        <w:rPr>
          <w:sz w:val="28"/>
          <w:szCs w:val="28"/>
        </w:rPr>
        <w:t>специалистов Службы исполнения</w:t>
      </w:r>
    </w:p>
    <w:p w:rsidR="00B01550" w:rsidRDefault="00B01550" w:rsidP="00B01550">
      <w:pPr>
        <w:jc w:val="both"/>
        <w:rPr>
          <w:sz w:val="28"/>
          <w:szCs w:val="28"/>
        </w:rPr>
      </w:pPr>
      <w:r>
        <w:rPr>
          <w:sz w:val="28"/>
          <w:szCs w:val="28"/>
        </w:rPr>
        <w:t>бюджетов сельских поселений муниципального</w:t>
      </w:r>
    </w:p>
    <w:p w:rsidR="00B01550" w:rsidRDefault="00B01550" w:rsidP="00B01550">
      <w:pPr>
        <w:jc w:val="both"/>
        <w:rPr>
          <w:sz w:val="28"/>
          <w:szCs w:val="28"/>
        </w:rPr>
      </w:pPr>
      <w:r>
        <w:rPr>
          <w:sz w:val="28"/>
          <w:szCs w:val="28"/>
        </w:rPr>
        <w:t xml:space="preserve">образования </w:t>
      </w:r>
      <w:r w:rsidRPr="00107189">
        <w:rPr>
          <w:sz w:val="28"/>
          <w:szCs w:val="28"/>
        </w:rPr>
        <w:t>Новичихинск</w:t>
      </w:r>
      <w:r>
        <w:rPr>
          <w:sz w:val="28"/>
          <w:szCs w:val="28"/>
        </w:rPr>
        <w:t xml:space="preserve">ий </w:t>
      </w:r>
      <w:r w:rsidRPr="00107189">
        <w:rPr>
          <w:sz w:val="28"/>
          <w:szCs w:val="28"/>
        </w:rPr>
        <w:t xml:space="preserve"> район </w:t>
      </w:r>
    </w:p>
    <w:p w:rsidR="00B01550" w:rsidRDefault="00B01550" w:rsidP="00B01550">
      <w:pPr>
        <w:rPr>
          <w:sz w:val="28"/>
          <w:szCs w:val="28"/>
        </w:rPr>
      </w:pPr>
      <w:r w:rsidRPr="00107189">
        <w:rPr>
          <w:sz w:val="28"/>
          <w:szCs w:val="28"/>
        </w:rPr>
        <w:t>Алтайского края</w:t>
      </w:r>
      <w:r>
        <w:rPr>
          <w:sz w:val="28"/>
          <w:szCs w:val="28"/>
        </w:rPr>
        <w:t>»</w:t>
      </w:r>
      <w:r w:rsidRPr="00594A99">
        <w:rPr>
          <w:sz w:val="28"/>
          <w:szCs w:val="28"/>
        </w:rPr>
        <w:t xml:space="preserve"> </w:t>
      </w:r>
    </w:p>
    <w:p w:rsidR="00B01550" w:rsidRPr="00594A99" w:rsidRDefault="00B01550" w:rsidP="00B01550">
      <w:pPr>
        <w:rPr>
          <w:sz w:val="28"/>
          <w:szCs w:val="28"/>
        </w:rPr>
      </w:pPr>
    </w:p>
    <w:p w:rsidR="00B01550" w:rsidRDefault="00B01550" w:rsidP="00B01550">
      <w:pPr>
        <w:ind w:firstLine="709"/>
        <w:jc w:val="both"/>
        <w:rPr>
          <w:sz w:val="28"/>
          <w:szCs w:val="28"/>
        </w:rPr>
      </w:pPr>
      <w:r>
        <w:rPr>
          <w:sz w:val="28"/>
          <w:szCs w:val="28"/>
        </w:rPr>
        <w:t>В соответствии с Трудовым кодексом РФ от 30.12.2001 № 197-ФЗ, Федеральным законом от 06.10.2003 № 131-ФЗ «Об общих принципах организации местного самоуправления в Российской федерации», статьей 55 Устава муниципального образования Новичихинский район,</w:t>
      </w:r>
    </w:p>
    <w:p w:rsidR="00B01550" w:rsidRDefault="00B01550" w:rsidP="00B01550">
      <w:pPr>
        <w:ind w:firstLine="709"/>
        <w:jc w:val="both"/>
        <w:rPr>
          <w:sz w:val="28"/>
          <w:szCs w:val="28"/>
        </w:rPr>
      </w:pPr>
      <w:r w:rsidRPr="00594A99">
        <w:rPr>
          <w:sz w:val="28"/>
          <w:szCs w:val="28"/>
        </w:rPr>
        <w:t>ПОСТАНОВЛЯЮ:</w:t>
      </w:r>
    </w:p>
    <w:p w:rsidR="00B01550" w:rsidRPr="00543C4D" w:rsidRDefault="00B01550" w:rsidP="00B01550">
      <w:pPr>
        <w:pStyle w:val="ConsNonformat"/>
        <w:ind w:right="0" w:firstLine="709"/>
        <w:jc w:val="both"/>
        <w:rPr>
          <w:rFonts w:ascii="Times New Roman" w:hAnsi="Times New Roman" w:cs="Times New Roman"/>
          <w:sz w:val="28"/>
          <w:szCs w:val="28"/>
        </w:rPr>
      </w:pPr>
      <w:r>
        <w:rPr>
          <w:rFonts w:ascii="Times New Roman" w:hAnsi="Times New Roman" w:cs="Times New Roman"/>
          <w:sz w:val="28"/>
          <w:szCs w:val="28"/>
        </w:rPr>
        <w:t>1</w:t>
      </w:r>
      <w:r w:rsidRPr="00543C4D">
        <w:rPr>
          <w:rFonts w:ascii="Times New Roman" w:hAnsi="Times New Roman" w:cs="Times New Roman"/>
          <w:sz w:val="28"/>
          <w:szCs w:val="28"/>
        </w:rPr>
        <w:t>. Установить размеры должностных окладо</w:t>
      </w:r>
      <w:r>
        <w:rPr>
          <w:rFonts w:ascii="Times New Roman" w:hAnsi="Times New Roman" w:cs="Times New Roman"/>
          <w:sz w:val="28"/>
          <w:szCs w:val="28"/>
        </w:rPr>
        <w:t xml:space="preserve">в специалистов </w:t>
      </w:r>
      <w:r w:rsidRPr="00543C4D">
        <w:rPr>
          <w:rFonts w:ascii="Times New Roman" w:hAnsi="Times New Roman" w:cs="Times New Roman"/>
          <w:sz w:val="28"/>
          <w:szCs w:val="28"/>
        </w:rPr>
        <w:t xml:space="preserve">  по состоянию на 01.</w:t>
      </w:r>
      <w:r>
        <w:rPr>
          <w:rFonts w:ascii="Times New Roman" w:hAnsi="Times New Roman" w:cs="Times New Roman"/>
          <w:sz w:val="28"/>
          <w:szCs w:val="28"/>
        </w:rPr>
        <w:t>01</w:t>
      </w:r>
      <w:r w:rsidRPr="00543C4D">
        <w:rPr>
          <w:rFonts w:ascii="Times New Roman" w:hAnsi="Times New Roman" w:cs="Times New Roman"/>
          <w:sz w:val="28"/>
          <w:szCs w:val="28"/>
        </w:rPr>
        <w:t>.20</w:t>
      </w:r>
      <w:r>
        <w:rPr>
          <w:rFonts w:ascii="Times New Roman" w:hAnsi="Times New Roman" w:cs="Times New Roman"/>
          <w:sz w:val="28"/>
          <w:szCs w:val="28"/>
        </w:rPr>
        <w:t>21</w:t>
      </w:r>
      <w:r w:rsidRPr="00543C4D">
        <w:rPr>
          <w:rFonts w:ascii="Times New Roman" w:hAnsi="Times New Roman" w:cs="Times New Roman"/>
          <w:sz w:val="28"/>
          <w:szCs w:val="28"/>
        </w:rPr>
        <w:t xml:space="preserve"> года в следующем размере по должностям:</w:t>
      </w:r>
    </w:p>
    <w:p w:rsidR="00B01550" w:rsidRPr="00543C4D" w:rsidRDefault="00B01550" w:rsidP="00B01550">
      <w:pPr>
        <w:ind w:firstLine="708"/>
        <w:jc w:val="both"/>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5103"/>
      </w:tblGrid>
      <w:tr w:rsidR="00B01550" w:rsidRPr="00543C4D" w:rsidTr="00B01550">
        <w:tc>
          <w:tcPr>
            <w:tcW w:w="4503" w:type="dxa"/>
            <w:tcBorders>
              <w:top w:val="single" w:sz="4" w:space="0" w:color="auto"/>
              <w:left w:val="single" w:sz="4" w:space="0" w:color="auto"/>
              <w:bottom w:val="single" w:sz="4" w:space="0" w:color="auto"/>
              <w:right w:val="single" w:sz="4" w:space="0" w:color="auto"/>
            </w:tcBorders>
          </w:tcPr>
          <w:p w:rsidR="00B01550" w:rsidRPr="00543C4D" w:rsidRDefault="00B01550" w:rsidP="00B01550">
            <w:pPr>
              <w:tabs>
                <w:tab w:val="left" w:pos="-1701"/>
              </w:tabs>
              <w:jc w:val="center"/>
              <w:rPr>
                <w:sz w:val="28"/>
                <w:szCs w:val="28"/>
                <w:lang w:eastAsia="en-US"/>
              </w:rPr>
            </w:pPr>
            <w:r w:rsidRPr="00543C4D">
              <w:rPr>
                <w:sz w:val="28"/>
                <w:szCs w:val="28"/>
                <w:lang w:eastAsia="en-US"/>
              </w:rPr>
              <w:t>Наименование должности</w:t>
            </w:r>
          </w:p>
        </w:tc>
        <w:tc>
          <w:tcPr>
            <w:tcW w:w="5103" w:type="dxa"/>
            <w:tcBorders>
              <w:top w:val="single" w:sz="4" w:space="0" w:color="auto"/>
              <w:left w:val="single" w:sz="4" w:space="0" w:color="auto"/>
              <w:bottom w:val="single" w:sz="4" w:space="0" w:color="auto"/>
              <w:right w:val="single" w:sz="4" w:space="0" w:color="auto"/>
            </w:tcBorders>
          </w:tcPr>
          <w:p w:rsidR="00B01550" w:rsidRPr="00543C4D" w:rsidRDefault="00B01550" w:rsidP="00B01550">
            <w:pPr>
              <w:tabs>
                <w:tab w:val="left" w:pos="-1701"/>
              </w:tabs>
              <w:jc w:val="center"/>
              <w:rPr>
                <w:sz w:val="28"/>
                <w:szCs w:val="28"/>
                <w:lang w:eastAsia="en-US"/>
              </w:rPr>
            </w:pPr>
            <w:r w:rsidRPr="00543C4D">
              <w:rPr>
                <w:sz w:val="28"/>
                <w:szCs w:val="28"/>
                <w:lang w:eastAsia="en-US"/>
              </w:rPr>
              <w:t>Месячный должностной оклад, рублей</w:t>
            </w:r>
          </w:p>
        </w:tc>
      </w:tr>
      <w:tr w:rsidR="00B01550" w:rsidRPr="00543C4D" w:rsidTr="00B01550">
        <w:tc>
          <w:tcPr>
            <w:tcW w:w="4503" w:type="dxa"/>
            <w:tcBorders>
              <w:top w:val="single" w:sz="4" w:space="0" w:color="auto"/>
              <w:left w:val="single" w:sz="4" w:space="0" w:color="auto"/>
              <w:bottom w:val="single" w:sz="4" w:space="0" w:color="auto"/>
              <w:right w:val="single" w:sz="4" w:space="0" w:color="auto"/>
            </w:tcBorders>
          </w:tcPr>
          <w:p w:rsidR="00B01550" w:rsidRPr="00543C4D" w:rsidRDefault="00B01550" w:rsidP="00B01550">
            <w:pPr>
              <w:tabs>
                <w:tab w:val="left" w:pos="-1701"/>
              </w:tabs>
              <w:jc w:val="both"/>
              <w:rPr>
                <w:sz w:val="28"/>
                <w:szCs w:val="28"/>
                <w:lang w:eastAsia="en-US"/>
              </w:rPr>
            </w:pPr>
            <w:r>
              <w:rPr>
                <w:sz w:val="28"/>
                <w:szCs w:val="28"/>
                <w:lang w:eastAsia="en-US"/>
              </w:rPr>
              <w:t>Старший специалист</w:t>
            </w:r>
          </w:p>
        </w:tc>
        <w:tc>
          <w:tcPr>
            <w:tcW w:w="5103" w:type="dxa"/>
            <w:tcBorders>
              <w:top w:val="single" w:sz="4" w:space="0" w:color="auto"/>
              <w:left w:val="single" w:sz="4" w:space="0" w:color="auto"/>
              <w:bottom w:val="single" w:sz="4" w:space="0" w:color="auto"/>
              <w:right w:val="single" w:sz="4" w:space="0" w:color="auto"/>
            </w:tcBorders>
          </w:tcPr>
          <w:p w:rsidR="00B01550" w:rsidRPr="00543C4D" w:rsidRDefault="00B01550" w:rsidP="00B01550">
            <w:pPr>
              <w:tabs>
                <w:tab w:val="left" w:pos="-1701"/>
              </w:tabs>
              <w:jc w:val="center"/>
              <w:rPr>
                <w:rFonts w:ascii="Calibri" w:hAnsi="Calibri" w:cs="Calibri"/>
                <w:sz w:val="28"/>
                <w:szCs w:val="28"/>
                <w:lang w:eastAsia="en-US"/>
              </w:rPr>
            </w:pPr>
            <w:r>
              <w:rPr>
                <w:rFonts w:ascii="Calibri" w:hAnsi="Calibri" w:cs="Calibri"/>
                <w:sz w:val="28"/>
                <w:szCs w:val="28"/>
                <w:lang w:eastAsia="en-US"/>
              </w:rPr>
              <w:t>6334</w:t>
            </w:r>
          </w:p>
        </w:tc>
      </w:tr>
      <w:tr w:rsidR="00B01550" w:rsidRPr="00543C4D" w:rsidTr="00B01550">
        <w:tc>
          <w:tcPr>
            <w:tcW w:w="4503" w:type="dxa"/>
            <w:tcBorders>
              <w:top w:val="single" w:sz="4" w:space="0" w:color="auto"/>
              <w:left w:val="single" w:sz="4" w:space="0" w:color="auto"/>
              <w:bottom w:val="single" w:sz="4" w:space="0" w:color="auto"/>
              <w:right w:val="single" w:sz="4" w:space="0" w:color="auto"/>
            </w:tcBorders>
          </w:tcPr>
          <w:p w:rsidR="00B01550" w:rsidRPr="00543C4D" w:rsidRDefault="00B01550" w:rsidP="00B01550">
            <w:pPr>
              <w:tabs>
                <w:tab w:val="left" w:pos="-1701"/>
              </w:tabs>
              <w:jc w:val="both"/>
              <w:rPr>
                <w:sz w:val="28"/>
                <w:szCs w:val="28"/>
                <w:lang w:eastAsia="en-US"/>
              </w:rPr>
            </w:pPr>
            <w:r>
              <w:rPr>
                <w:sz w:val="28"/>
                <w:szCs w:val="28"/>
                <w:lang w:eastAsia="en-US"/>
              </w:rPr>
              <w:t>Специалист</w:t>
            </w:r>
          </w:p>
        </w:tc>
        <w:tc>
          <w:tcPr>
            <w:tcW w:w="5103" w:type="dxa"/>
            <w:tcBorders>
              <w:top w:val="single" w:sz="4" w:space="0" w:color="auto"/>
              <w:left w:val="single" w:sz="4" w:space="0" w:color="auto"/>
              <w:bottom w:val="single" w:sz="4" w:space="0" w:color="auto"/>
              <w:right w:val="single" w:sz="4" w:space="0" w:color="auto"/>
            </w:tcBorders>
          </w:tcPr>
          <w:p w:rsidR="00B01550" w:rsidRPr="00543C4D" w:rsidRDefault="00B01550" w:rsidP="00B01550">
            <w:pPr>
              <w:tabs>
                <w:tab w:val="left" w:pos="-1701"/>
              </w:tabs>
              <w:jc w:val="center"/>
              <w:rPr>
                <w:sz w:val="28"/>
                <w:szCs w:val="28"/>
                <w:lang w:eastAsia="en-US"/>
              </w:rPr>
            </w:pPr>
            <w:r>
              <w:rPr>
                <w:sz w:val="28"/>
                <w:szCs w:val="28"/>
                <w:lang w:eastAsia="en-US"/>
              </w:rPr>
              <w:t>5701</w:t>
            </w:r>
          </w:p>
        </w:tc>
      </w:tr>
    </w:tbl>
    <w:p w:rsidR="00B01550" w:rsidRDefault="00B01550" w:rsidP="00B01550">
      <w:pPr>
        <w:ind w:firstLine="630"/>
        <w:jc w:val="both"/>
        <w:rPr>
          <w:sz w:val="28"/>
          <w:szCs w:val="28"/>
        </w:rPr>
      </w:pPr>
    </w:p>
    <w:p w:rsidR="00B01550" w:rsidRDefault="00B01550" w:rsidP="00B01550">
      <w:pPr>
        <w:ind w:firstLine="630"/>
        <w:jc w:val="both"/>
        <w:rPr>
          <w:sz w:val="28"/>
          <w:szCs w:val="28"/>
        </w:rPr>
      </w:pPr>
      <w:r>
        <w:rPr>
          <w:sz w:val="28"/>
          <w:szCs w:val="28"/>
        </w:rPr>
        <w:t>3. Настоящее постановление распространяет свое действие на правоотношения возникшие с 1 января 2021 года.</w:t>
      </w:r>
    </w:p>
    <w:p w:rsidR="00B01550" w:rsidRDefault="00B01550" w:rsidP="00B01550">
      <w:pPr>
        <w:ind w:firstLine="630"/>
        <w:jc w:val="both"/>
        <w:rPr>
          <w:sz w:val="28"/>
          <w:szCs w:val="28"/>
        </w:rPr>
      </w:pPr>
      <w:r>
        <w:rPr>
          <w:sz w:val="28"/>
          <w:szCs w:val="28"/>
        </w:rPr>
        <w:t xml:space="preserve">4. </w:t>
      </w:r>
      <w:r w:rsidRPr="007F60CD">
        <w:rPr>
          <w:sz w:val="28"/>
          <w:szCs w:val="28"/>
        </w:rPr>
        <w:t xml:space="preserve">Контроль за исполнением настоящего </w:t>
      </w:r>
      <w:r>
        <w:rPr>
          <w:sz w:val="28"/>
          <w:szCs w:val="28"/>
        </w:rPr>
        <w:t xml:space="preserve">постановления возложить на  </w:t>
      </w:r>
      <w:r w:rsidRPr="007F60CD">
        <w:rPr>
          <w:sz w:val="28"/>
          <w:szCs w:val="28"/>
        </w:rPr>
        <w:t xml:space="preserve"> </w:t>
      </w:r>
      <w:r>
        <w:rPr>
          <w:sz w:val="28"/>
          <w:szCs w:val="28"/>
        </w:rPr>
        <w:t xml:space="preserve">          председателя комитета по финансам, налоговой и кредитной политике С. Н. Саенко.</w:t>
      </w:r>
    </w:p>
    <w:p w:rsidR="00B01550" w:rsidRPr="00B01550" w:rsidRDefault="00B01550" w:rsidP="00B01550">
      <w:pPr>
        <w:ind w:firstLine="630"/>
        <w:jc w:val="both"/>
        <w:rPr>
          <w:sz w:val="28"/>
        </w:rPr>
      </w:pPr>
      <w:r>
        <w:rPr>
          <w:sz w:val="28"/>
          <w:szCs w:val="28"/>
        </w:rPr>
        <w:t xml:space="preserve"> </w:t>
      </w: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lang w:val="en-US"/>
        </w:rPr>
      </w:pPr>
    </w:p>
    <w:p w:rsidR="00B01550" w:rsidRDefault="00B01550" w:rsidP="00555BE9">
      <w:pPr>
        <w:jc w:val="both"/>
        <w:rPr>
          <w:sz w:val="28"/>
          <w:szCs w:val="28"/>
          <w:lang w:val="en-US"/>
        </w:rPr>
      </w:pPr>
    </w:p>
    <w:p w:rsidR="00B01550" w:rsidRPr="00B01550" w:rsidRDefault="00B01550" w:rsidP="00555BE9">
      <w:pPr>
        <w:jc w:val="both"/>
        <w:rPr>
          <w:sz w:val="28"/>
          <w:szCs w:val="28"/>
          <w:lang w:val="en-US"/>
        </w:rPr>
      </w:pPr>
    </w:p>
    <w:p w:rsidR="00555BE9" w:rsidRDefault="00555BE9" w:rsidP="00555BE9">
      <w:pPr>
        <w:jc w:val="center"/>
        <w:rPr>
          <w:b/>
          <w:iCs/>
        </w:rPr>
      </w:pPr>
      <w:r>
        <w:rPr>
          <w:b/>
          <w:iCs/>
        </w:rPr>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26770B" w:rsidP="00555BE9">
      <w:pPr>
        <w:rPr>
          <w:b/>
          <w:bCs/>
          <w:sz w:val="28"/>
        </w:rPr>
      </w:pPr>
      <w:r>
        <w:rPr>
          <w:b/>
          <w:bCs/>
          <w:sz w:val="28"/>
          <w:lang w:val="en-US"/>
        </w:rPr>
        <w:t>31</w:t>
      </w:r>
      <w:r w:rsidR="00555BE9">
        <w:rPr>
          <w:b/>
          <w:bCs/>
          <w:sz w:val="28"/>
        </w:rPr>
        <w:t>.0</w:t>
      </w:r>
      <w:r>
        <w:rPr>
          <w:b/>
          <w:bCs/>
          <w:sz w:val="28"/>
          <w:lang w:val="en-US"/>
        </w:rPr>
        <w:t>5</w:t>
      </w:r>
      <w:r w:rsidR="00555BE9">
        <w:rPr>
          <w:b/>
          <w:bCs/>
          <w:sz w:val="28"/>
        </w:rPr>
        <w:t>.2021   № 1</w:t>
      </w:r>
      <w:r>
        <w:rPr>
          <w:b/>
          <w:bCs/>
          <w:sz w:val="28"/>
          <w:lang w:val="en-US"/>
        </w:rPr>
        <w:t>86</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lang w:val="en-US"/>
        </w:rPr>
      </w:pPr>
    </w:p>
    <w:p w:rsidR="0026770B" w:rsidRDefault="0026770B" w:rsidP="00555BE9">
      <w:pPr>
        <w:rPr>
          <w:sz w:val="28"/>
          <w:lang w:val="en-US"/>
        </w:rPr>
      </w:pPr>
    </w:p>
    <w:p w:rsidR="0026770B" w:rsidRDefault="0026770B" w:rsidP="0026770B">
      <w:pPr>
        <w:rPr>
          <w:sz w:val="28"/>
          <w:szCs w:val="28"/>
        </w:rPr>
      </w:pPr>
      <w:r w:rsidRPr="00802407">
        <w:rPr>
          <w:sz w:val="28"/>
          <w:szCs w:val="28"/>
        </w:rPr>
        <w:t xml:space="preserve">О </w:t>
      </w:r>
      <w:r>
        <w:rPr>
          <w:sz w:val="28"/>
          <w:szCs w:val="28"/>
        </w:rPr>
        <w:t>передаче имущества</w:t>
      </w:r>
    </w:p>
    <w:p w:rsidR="0026770B" w:rsidRDefault="0026770B" w:rsidP="0026770B">
      <w:pPr>
        <w:rPr>
          <w:sz w:val="28"/>
          <w:szCs w:val="28"/>
        </w:rPr>
      </w:pPr>
    </w:p>
    <w:p w:rsidR="0026770B" w:rsidRDefault="0026770B" w:rsidP="0026770B">
      <w:pPr>
        <w:rPr>
          <w:sz w:val="28"/>
          <w:szCs w:val="28"/>
        </w:rPr>
      </w:pPr>
    </w:p>
    <w:p w:rsidR="0026770B" w:rsidRPr="00802407" w:rsidRDefault="0026770B" w:rsidP="0026770B">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02.04.2021 № 441, </w:t>
      </w:r>
      <w:r w:rsidRPr="00802407">
        <w:rPr>
          <w:sz w:val="28"/>
          <w:szCs w:val="28"/>
        </w:rPr>
        <w:t>ПОСТАНОВЛЯЮ:</w:t>
      </w:r>
    </w:p>
    <w:p w:rsidR="0026770B" w:rsidRDefault="0026770B" w:rsidP="00C1190C">
      <w:pPr>
        <w:numPr>
          <w:ilvl w:val="0"/>
          <w:numId w:val="36"/>
        </w:numPr>
        <w:tabs>
          <w:tab w:val="clear" w:pos="1455"/>
        </w:tabs>
        <w:ind w:left="0" w:firstLine="993"/>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26770B" w:rsidRDefault="0026770B" w:rsidP="0026770B">
      <w:pPr>
        <w:ind w:firstLine="900"/>
        <w:jc w:val="both"/>
        <w:rPr>
          <w:color w:val="000000"/>
          <w:sz w:val="28"/>
        </w:rPr>
      </w:pPr>
      <w:r w:rsidRPr="002E2CCF">
        <w:rPr>
          <w:color w:val="000000"/>
          <w:sz w:val="28"/>
          <w:szCs w:val="28"/>
        </w:rPr>
        <w:t>2. Передать имущество в оперативное управление МКОУ «</w:t>
      </w:r>
      <w:r>
        <w:rPr>
          <w:color w:val="000000"/>
          <w:sz w:val="28"/>
          <w:szCs w:val="28"/>
        </w:rPr>
        <w:t>Солоновская</w:t>
      </w:r>
      <w:r w:rsidRPr="002E2CCF">
        <w:rPr>
          <w:color w:val="000000"/>
          <w:sz w:val="28"/>
          <w:szCs w:val="28"/>
        </w:rPr>
        <w:t xml:space="preserve"> СОШ» согласно приложению 2.</w:t>
      </w:r>
      <w:r w:rsidRPr="00273F79">
        <w:rPr>
          <w:color w:val="000000"/>
          <w:sz w:val="28"/>
        </w:rPr>
        <w:t xml:space="preserve"> </w:t>
      </w:r>
    </w:p>
    <w:p w:rsidR="0026770B" w:rsidRPr="00B03038" w:rsidRDefault="0026770B" w:rsidP="0026770B">
      <w:pPr>
        <w:ind w:firstLine="900"/>
        <w:jc w:val="both"/>
        <w:rPr>
          <w:sz w:val="28"/>
        </w:rPr>
      </w:pPr>
    </w:p>
    <w:p w:rsidR="0026770B" w:rsidRPr="0026770B" w:rsidRDefault="0026770B" w:rsidP="00555BE9">
      <w:pPr>
        <w:rPr>
          <w:sz w:val="28"/>
          <w:lang w:val="en-US"/>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0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26770B">
      <w:pPr>
        <w:jc w:val="right"/>
        <w:rPr>
          <w:sz w:val="28"/>
          <w:szCs w:val="28"/>
        </w:rPr>
      </w:pPr>
      <w:r w:rsidRPr="0098349B">
        <w:rPr>
          <w:sz w:val="28"/>
          <w:szCs w:val="28"/>
        </w:rPr>
        <w:lastRenderedPageBreak/>
        <w:t xml:space="preserve">Приложение </w:t>
      </w:r>
      <w:r>
        <w:rPr>
          <w:sz w:val="28"/>
          <w:szCs w:val="28"/>
        </w:rPr>
        <w:t>1</w:t>
      </w:r>
    </w:p>
    <w:p w:rsidR="0026770B" w:rsidRDefault="0026770B" w:rsidP="0026770B">
      <w:pPr>
        <w:jc w:val="right"/>
        <w:rPr>
          <w:sz w:val="28"/>
          <w:szCs w:val="28"/>
        </w:rPr>
      </w:pPr>
      <w:r w:rsidRPr="0098349B">
        <w:rPr>
          <w:sz w:val="28"/>
          <w:szCs w:val="28"/>
        </w:rPr>
        <w:t xml:space="preserve">к постановлению </w:t>
      </w:r>
    </w:p>
    <w:p w:rsidR="0026770B" w:rsidRPr="00B877D3" w:rsidRDefault="0026770B" w:rsidP="0026770B">
      <w:pPr>
        <w:jc w:val="right"/>
        <w:rPr>
          <w:sz w:val="28"/>
          <w:szCs w:val="28"/>
        </w:rPr>
      </w:pPr>
      <w:r>
        <w:rPr>
          <w:sz w:val="28"/>
          <w:szCs w:val="28"/>
        </w:rPr>
        <w:t>от 31.05.2021 № 186</w:t>
      </w:r>
    </w:p>
    <w:p w:rsidR="0026770B" w:rsidRDefault="0026770B" w:rsidP="0026770B">
      <w:pPr>
        <w:jc w:val="right"/>
        <w:rPr>
          <w:sz w:val="28"/>
          <w:szCs w:val="28"/>
        </w:rPr>
      </w:pPr>
    </w:p>
    <w:p w:rsidR="0026770B" w:rsidRPr="0098349B" w:rsidRDefault="0026770B" w:rsidP="0026770B">
      <w:pPr>
        <w:jc w:val="right"/>
        <w:rPr>
          <w:sz w:val="28"/>
          <w:szCs w:val="28"/>
        </w:rPr>
      </w:pPr>
    </w:p>
    <w:p w:rsidR="0026770B" w:rsidRDefault="0026770B" w:rsidP="0026770B">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26770B" w:rsidRDefault="0026770B" w:rsidP="0026770B">
      <w:pPr>
        <w:jc w:val="center"/>
      </w:pPr>
    </w:p>
    <w:p w:rsidR="0026770B" w:rsidRDefault="0026770B" w:rsidP="0026770B">
      <w:pPr>
        <w:jc w:val="center"/>
      </w:pPr>
    </w:p>
    <w:p w:rsidR="0026770B" w:rsidRDefault="0026770B" w:rsidP="0026770B">
      <w:pPr>
        <w:jc w:val="center"/>
      </w:pP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5"/>
        <w:gridCol w:w="2272"/>
        <w:gridCol w:w="1922"/>
      </w:tblGrid>
      <w:tr w:rsidR="0026770B" w:rsidRPr="0097558F" w:rsidTr="0026770B">
        <w:trPr>
          <w:trHeight w:val="876"/>
          <w:jc w:val="center"/>
        </w:trPr>
        <w:tc>
          <w:tcPr>
            <w:tcW w:w="2628"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jc w:val="center"/>
              <w:rPr>
                <w:sz w:val="28"/>
                <w:szCs w:val="28"/>
              </w:rPr>
            </w:pPr>
            <w:r w:rsidRPr="0097558F">
              <w:rPr>
                <w:sz w:val="28"/>
                <w:szCs w:val="28"/>
              </w:rPr>
              <w:t xml:space="preserve">Наименование </w:t>
            </w:r>
          </w:p>
          <w:p w:rsidR="0026770B" w:rsidRPr="0097558F" w:rsidRDefault="0026770B" w:rsidP="0026770B">
            <w:pPr>
              <w:jc w:val="center"/>
              <w:rPr>
                <w:sz w:val="28"/>
                <w:szCs w:val="28"/>
              </w:rPr>
            </w:pPr>
            <w:r w:rsidRPr="0097558F">
              <w:rPr>
                <w:sz w:val="28"/>
                <w:szCs w:val="28"/>
              </w:rPr>
              <w:t>имущества</w:t>
            </w:r>
          </w:p>
        </w:tc>
        <w:tc>
          <w:tcPr>
            <w:tcW w:w="1285" w:type="pct"/>
            <w:tcBorders>
              <w:top w:val="single" w:sz="4" w:space="0" w:color="auto"/>
              <w:left w:val="single" w:sz="4" w:space="0" w:color="auto"/>
              <w:bottom w:val="single" w:sz="4" w:space="0" w:color="auto"/>
              <w:right w:val="single" w:sz="4" w:space="0" w:color="auto"/>
            </w:tcBorders>
          </w:tcPr>
          <w:p w:rsidR="0026770B" w:rsidRDefault="0026770B" w:rsidP="0026770B">
            <w:pPr>
              <w:jc w:val="center"/>
              <w:rPr>
                <w:sz w:val="28"/>
                <w:szCs w:val="28"/>
              </w:rPr>
            </w:pPr>
            <w:r w:rsidRPr="0097558F">
              <w:rPr>
                <w:sz w:val="28"/>
                <w:szCs w:val="28"/>
              </w:rPr>
              <w:t xml:space="preserve">Количество, </w:t>
            </w:r>
          </w:p>
          <w:p w:rsidR="0026770B" w:rsidRPr="0097558F" w:rsidRDefault="0026770B" w:rsidP="0026770B">
            <w:pPr>
              <w:jc w:val="center"/>
              <w:rPr>
                <w:sz w:val="28"/>
                <w:szCs w:val="28"/>
              </w:rPr>
            </w:pPr>
            <w:r w:rsidRPr="0097558F">
              <w:rPr>
                <w:sz w:val="28"/>
                <w:szCs w:val="28"/>
              </w:rPr>
              <w:t>шт.</w:t>
            </w:r>
          </w:p>
        </w:tc>
        <w:tc>
          <w:tcPr>
            <w:tcW w:w="1087"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jc w:val="center"/>
              <w:rPr>
                <w:sz w:val="28"/>
                <w:szCs w:val="28"/>
              </w:rPr>
            </w:pPr>
            <w:r w:rsidRPr="0097558F">
              <w:rPr>
                <w:sz w:val="28"/>
                <w:szCs w:val="28"/>
              </w:rPr>
              <w:t>Балансовая стоимость, руб.</w:t>
            </w:r>
          </w:p>
        </w:tc>
      </w:tr>
      <w:tr w:rsidR="0026770B" w:rsidRPr="0097558F" w:rsidTr="0026770B">
        <w:trPr>
          <w:trHeight w:val="346"/>
          <w:jc w:val="center"/>
        </w:trPr>
        <w:tc>
          <w:tcPr>
            <w:tcW w:w="2628"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rPr>
                <w:color w:val="000000"/>
                <w:sz w:val="28"/>
                <w:szCs w:val="28"/>
              </w:rPr>
            </w:pPr>
            <w:r w:rsidRPr="0097558F">
              <w:rPr>
                <w:color w:val="000000"/>
                <w:sz w:val="28"/>
                <w:szCs w:val="28"/>
              </w:rPr>
              <w:t>квадракоптер Геоскан Пионер (макс)</w:t>
            </w:r>
          </w:p>
        </w:tc>
        <w:tc>
          <w:tcPr>
            <w:tcW w:w="1285"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snapToGrid w:val="0"/>
              <w:jc w:val="center"/>
              <w:rPr>
                <w:sz w:val="28"/>
                <w:szCs w:val="28"/>
              </w:rPr>
            </w:pPr>
            <w:r w:rsidRPr="0097558F">
              <w:rPr>
                <w:sz w:val="28"/>
                <w:szCs w:val="28"/>
              </w:rPr>
              <w:t>1</w:t>
            </w:r>
          </w:p>
        </w:tc>
        <w:tc>
          <w:tcPr>
            <w:tcW w:w="1087"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snapToGrid w:val="0"/>
              <w:jc w:val="center"/>
              <w:rPr>
                <w:sz w:val="28"/>
                <w:szCs w:val="28"/>
              </w:rPr>
            </w:pPr>
            <w:r w:rsidRPr="0097558F">
              <w:rPr>
                <w:sz w:val="28"/>
                <w:szCs w:val="28"/>
              </w:rPr>
              <w:t>82500,00</w:t>
            </w:r>
          </w:p>
        </w:tc>
      </w:tr>
    </w:tbl>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jc w:val="right"/>
        <w:rPr>
          <w:sz w:val="28"/>
          <w:szCs w:val="28"/>
        </w:rPr>
      </w:pPr>
      <w:r w:rsidRPr="0098349B">
        <w:rPr>
          <w:sz w:val="28"/>
          <w:szCs w:val="28"/>
        </w:rPr>
        <w:t xml:space="preserve">Приложение </w:t>
      </w:r>
      <w:r>
        <w:rPr>
          <w:sz w:val="28"/>
          <w:szCs w:val="28"/>
        </w:rPr>
        <w:t>2</w:t>
      </w:r>
    </w:p>
    <w:p w:rsidR="0026770B" w:rsidRDefault="0026770B" w:rsidP="0026770B">
      <w:pPr>
        <w:jc w:val="right"/>
        <w:rPr>
          <w:sz w:val="28"/>
          <w:szCs w:val="28"/>
        </w:rPr>
      </w:pPr>
      <w:r w:rsidRPr="0098349B">
        <w:rPr>
          <w:sz w:val="28"/>
          <w:szCs w:val="28"/>
        </w:rPr>
        <w:t xml:space="preserve">к постановлению </w:t>
      </w:r>
    </w:p>
    <w:p w:rsidR="0026770B" w:rsidRPr="00B877D3" w:rsidRDefault="0026770B" w:rsidP="0026770B">
      <w:pPr>
        <w:jc w:val="right"/>
        <w:rPr>
          <w:sz w:val="28"/>
          <w:szCs w:val="28"/>
        </w:rPr>
      </w:pPr>
      <w:r>
        <w:rPr>
          <w:sz w:val="28"/>
          <w:szCs w:val="28"/>
        </w:rPr>
        <w:t>от 31.05.2021 № 186</w:t>
      </w:r>
    </w:p>
    <w:p w:rsidR="0026770B" w:rsidRPr="0098349B" w:rsidRDefault="0026770B" w:rsidP="0026770B">
      <w:pPr>
        <w:jc w:val="right"/>
        <w:rPr>
          <w:sz w:val="28"/>
          <w:szCs w:val="28"/>
        </w:rPr>
      </w:pPr>
    </w:p>
    <w:p w:rsidR="0026770B" w:rsidRDefault="0026770B" w:rsidP="0026770B">
      <w:pPr>
        <w:jc w:val="center"/>
        <w:rPr>
          <w:sz w:val="28"/>
          <w:szCs w:val="28"/>
        </w:rPr>
      </w:pPr>
      <w:r w:rsidRPr="0098349B">
        <w:rPr>
          <w:sz w:val="28"/>
          <w:szCs w:val="28"/>
        </w:rPr>
        <w:t>Перечень имущества,</w:t>
      </w:r>
      <w:r>
        <w:rPr>
          <w:sz w:val="28"/>
          <w:szCs w:val="28"/>
        </w:rPr>
        <w:t xml:space="preserve"> </w:t>
      </w:r>
    </w:p>
    <w:p w:rsidR="0026770B" w:rsidRDefault="0026770B" w:rsidP="0026770B">
      <w:pPr>
        <w:jc w:val="center"/>
        <w:rPr>
          <w:sz w:val="28"/>
          <w:szCs w:val="28"/>
        </w:rPr>
      </w:pPr>
      <w:r>
        <w:rPr>
          <w:sz w:val="28"/>
          <w:szCs w:val="28"/>
        </w:rPr>
        <w:t>передаваемого в оперативное  управление</w:t>
      </w:r>
    </w:p>
    <w:p w:rsidR="0026770B" w:rsidRPr="009C440E" w:rsidRDefault="0026770B" w:rsidP="0026770B">
      <w:pPr>
        <w:jc w:val="center"/>
        <w:rPr>
          <w:sz w:val="28"/>
        </w:rPr>
      </w:pPr>
      <w:r w:rsidRPr="002E2CCF">
        <w:rPr>
          <w:color w:val="000000"/>
          <w:sz w:val="28"/>
          <w:szCs w:val="28"/>
        </w:rPr>
        <w:t>МКОУ «</w:t>
      </w:r>
      <w:r>
        <w:rPr>
          <w:color w:val="000000"/>
          <w:sz w:val="28"/>
          <w:szCs w:val="28"/>
        </w:rPr>
        <w:t>Солоновская</w:t>
      </w:r>
      <w:r w:rsidRPr="002E2CCF">
        <w:rPr>
          <w:color w:val="000000"/>
          <w:sz w:val="28"/>
          <w:szCs w:val="28"/>
        </w:rPr>
        <w:t xml:space="preserve"> СОШ»</w:t>
      </w:r>
    </w:p>
    <w:p w:rsidR="0026770B" w:rsidRDefault="0026770B" w:rsidP="0026770B">
      <w:pPr>
        <w:jc w:val="center"/>
      </w:pPr>
      <w:r w:rsidRPr="00F15CF7">
        <w:tab/>
      </w:r>
      <w:r w:rsidRPr="00F15CF7">
        <w:tab/>
      </w:r>
    </w:p>
    <w:p w:rsidR="0026770B" w:rsidRDefault="0026770B" w:rsidP="0026770B">
      <w:pPr>
        <w:jc w:val="center"/>
      </w:pPr>
      <w:r>
        <w:t xml:space="preserve"> </w:t>
      </w:r>
    </w:p>
    <w:tbl>
      <w:tblPr>
        <w:tblW w:w="47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5"/>
        <w:gridCol w:w="2272"/>
        <w:gridCol w:w="1922"/>
      </w:tblGrid>
      <w:tr w:rsidR="0026770B" w:rsidRPr="0097558F" w:rsidTr="0026770B">
        <w:trPr>
          <w:trHeight w:val="876"/>
          <w:jc w:val="center"/>
        </w:trPr>
        <w:tc>
          <w:tcPr>
            <w:tcW w:w="2628"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jc w:val="center"/>
              <w:rPr>
                <w:sz w:val="28"/>
                <w:szCs w:val="28"/>
              </w:rPr>
            </w:pPr>
            <w:r w:rsidRPr="0097558F">
              <w:rPr>
                <w:sz w:val="28"/>
                <w:szCs w:val="28"/>
              </w:rPr>
              <w:t xml:space="preserve">Наименование </w:t>
            </w:r>
          </w:p>
          <w:p w:rsidR="0026770B" w:rsidRPr="0097558F" w:rsidRDefault="0026770B" w:rsidP="0026770B">
            <w:pPr>
              <w:jc w:val="center"/>
              <w:rPr>
                <w:sz w:val="28"/>
                <w:szCs w:val="28"/>
              </w:rPr>
            </w:pPr>
            <w:r w:rsidRPr="0097558F">
              <w:rPr>
                <w:sz w:val="28"/>
                <w:szCs w:val="28"/>
              </w:rPr>
              <w:t>имущества</w:t>
            </w:r>
          </w:p>
        </w:tc>
        <w:tc>
          <w:tcPr>
            <w:tcW w:w="1285" w:type="pct"/>
            <w:tcBorders>
              <w:top w:val="single" w:sz="4" w:space="0" w:color="auto"/>
              <w:left w:val="single" w:sz="4" w:space="0" w:color="auto"/>
              <w:bottom w:val="single" w:sz="4" w:space="0" w:color="auto"/>
              <w:right w:val="single" w:sz="4" w:space="0" w:color="auto"/>
            </w:tcBorders>
          </w:tcPr>
          <w:p w:rsidR="0026770B" w:rsidRDefault="0026770B" w:rsidP="0026770B">
            <w:pPr>
              <w:jc w:val="center"/>
              <w:rPr>
                <w:sz w:val="28"/>
                <w:szCs w:val="28"/>
              </w:rPr>
            </w:pPr>
            <w:r w:rsidRPr="0097558F">
              <w:rPr>
                <w:sz w:val="28"/>
                <w:szCs w:val="28"/>
              </w:rPr>
              <w:t xml:space="preserve">Количество, </w:t>
            </w:r>
          </w:p>
          <w:p w:rsidR="0026770B" w:rsidRPr="0097558F" w:rsidRDefault="0026770B" w:rsidP="0026770B">
            <w:pPr>
              <w:jc w:val="center"/>
              <w:rPr>
                <w:sz w:val="28"/>
                <w:szCs w:val="28"/>
              </w:rPr>
            </w:pPr>
            <w:r w:rsidRPr="0097558F">
              <w:rPr>
                <w:sz w:val="28"/>
                <w:szCs w:val="28"/>
              </w:rPr>
              <w:t>шт.</w:t>
            </w:r>
          </w:p>
        </w:tc>
        <w:tc>
          <w:tcPr>
            <w:tcW w:w="1087"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jc w:val="center"/>
              <w:rPr>
                <w:sz w:val="28"/>
                <w:szCs w:val="28"/>
              </w:rPr>
            </w:pPr>
            <w:r w:rsidRPr="0097558F">
              <w:rPr>
                <w:sz w:val="28"/>
                <w:szCs w:val="28"/>
              </w:rPr>
              <w:t>Балансовая стоимость, руб.</w:t>
            </w:r>
          </w:p>
        </w:tc>
      </w:tr>
      <w:tr w:rsidR="0026770B" w:rsidRPr="0097558F" w:rsidTr="0026770B">
        <w:trPr>
          <w:trHeight w:val="346"/>
          <w:jc w:val="center"/>
        </w:trPr>
        <w:tc>
          <w:tcPr>
            <w:tcW w:w="2628"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rPr>
                <w:color w:val="000000"/>
                <w:sz w:val="28"/>
                <w:szCs w:val="28"/>
              </w:rPr>
            </w:pPr>
            <w:r w:rsidRPr="0097558F">
              <w:rPr>
                <w:color w:val="000000"/>
                <w:sz w:val="28"/>
                <w:szCs w:val="28"/>
              </w:rPr>
              <w:t>квадракоптер Геоскан Пионер (макс)</w:t>
            </w:r>
          </w:p>
        </w:tc>
        <w:tc>
          <w:tcPr>
            <w:tcW w:w="1285"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snapToGrid w:val="0"/>
              <w:jc w:val="center"/>
              <w:rPr>
                <w:sz w:val="28"/>
                <w:szCs w:val="28"/>
              </w:rPr>
            </w:pPr>
            <w:r w:rsidRPr="0097558F">
              <w:rPr>
                <w:sz w:val="28"/>
                <w:szCs w:val="28"/>
              </w:rPr>
              <w:t>1</w:t>
            </w:r>
          </w:p>
        </w:tc>
        <w:tc>
          <w:tcPr>
            <w:tcW w:w="1087" w:type="pct"/>
            <w:tcBorders>
              <w:top w:val="single" w:sz="4" w:space="0" w:color="auto"/>
              <w:left w:val="single" w:sz="4" w:space="0" w:color="auto"/>
              <w:bottom w:val="single" w:sz="4" w:space="0" w:color="auto"/>
              <w:right w:val="single" w:sz="4" w:space="0" w:color="auto"/>
            </w:tcBorders>
          </w:tcPr>
          <w:p w:rsidR="0026770B" w:rsidRPr="0097558F" w:rsidRDefault="0026770B" w:rsidP="0026770B">
            <w:pPr>
              <w:snapToGrid w:val="0"/>
              <w:jc w:val="center"/>
              <w:rPr>
                <w:sz w:val="28"/>
                <w:szCs w:val="28"/>
              </w:rPr>
            </w:pPr>
            <w:r w:rsidRPr="0097558F">
              <w:rPr>
                <w:sz w:val="28"/>
                <w:szCs w:val="28"/>
              </w:rPr>
              <w:t>82500,00</w:t>
            </w:r>
          </w:p>
        </w:tc>
      </w:tr>
    </w:tbl>
    <w:p w:rsidR="0026770B" w:rsidRDefault="0026770B" w:rsidP="0026770B">
      <w:pPr>
        <w:rPr>
          <w:sz w:val="28"/>
          <w:szCs w:val="28"/>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Pr="0026770B" w:rsidRDefault="0026770B" w:rsidP="00555BE9">
      <w:pPr>
        <w:jc w:val="both"/>
        <w:rPr>
          <w:sz w:val="28"/>
          <w:szCs w:val="28"/>
          <w:lang w:val="en-US"/>
        </w:rPr>
      </w:pPr>
    </w:p>
    <w:p w:rsidR="00555BE9" w:rsidRDefault="00555BE9" w:rsidP="00555BE9">
      <w:pPr>
        <w:jc w:val="both"/>
        <w:rPr>
          <w:sz w:val="28"/>
          <w:szCs w:val="28"/>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26770B" w:rsidP="00555BE9">
      <w:pPr>
        <w:rPr>
          <w:b/>
          <w:bCs/>
          <w:sz w:val="28"/>
        </w:rPr>
      </w:pPr>
      <w:r>
        <w:rPr>
          <w:b/>
          <w:bCs/>
          <w:sz w:val="28"/>
          <w:lang w:val="en-US"/>
        </w:rPr>
        <w:t>31</w:t>
      </w:r>
      <w:r w:rsidR="00555BE9">
        <w:rPr>
          <w:b/>
          <w:bCs/>
          <w:sz w:val="28"/>
        </w:rPr>
        <w:t>.05.2021   № 1</w:t>
      </w:r>
      <w:r>
        <w:rPr>
          <w:b/>
          <w:bCs/>
          <w:sz w:val="28"/>
          <w:lang w:val="en-US"/>
        </w:rPr>
        <w:t>87</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lang w:val="en-US"/>
        </w:rPr>
      </w:pPr>
    </w:p>
    <w:p w:rsidR="0026770B" w:rsidRPr="00781798" w:rsidRDefault="0026770B" w:rsidP="0026770B">
      <w:pPr>
        <w:rPr>
          <w:sz w:val="28"/>
          <w:szCs w:val="28"/>
        </w:rPr>
      </w:pPr>
    </w:p>
    <w:p w:rsidR="0026770B" w:rsidRDefault="0026770B" w:rsidP="0026770B">
      <w:pPr>
        <w:rPr>
          <w:sz w:val="28"/>
          <w:szCs w:val="28"/>
        </w:rPr>
      </w:pPr>
      <w:r w:rsidRPr="00802407">
        <w:rPr>
          <w:sz w:val="28"/>
          <w:szCs w:val="28"/>
        </w:rPr>
        <w:t xml:space="preserve">О </w:t>
      </w:r>
      <w:r>
        <w:rPr>
          <w:sz w:val="28"/>
          <w:szCs w:val="28"/>
        </w:rPr>
        <w:t>передаче имущества</w:t>
      </w:r>
    </w:p>
    <w:p w:rsidR="0026770B" w:rsidRDefault="0026770B" w:rsidP="0026770B">
      <w:pPr>
        <w:rPr>
          <w:sz w:val="28"/>
          <w:szCs w:val="28"/>
        </w:rPr>
      </w:pPr>
    </w:p>
    <w:p w:rsidR="0026770B" w:rsidRDefault="0026770B" w:rsidP="0026770B">
      <w:pPr>
        <w:rPr>
          <w:sz w:val="28"/>
          <w:szCs w:val="28"/>
        </w:rPr>
      </w:pPr>
    </w:p>
    <w:p w:rsidR="0026770B" w:rsidRPr="00802407" w:rsidRDefault="0026770B" w:rsidP="0026770B">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02.04.2021 № 440, </w:t>
      </w:r>
      <w:r w:rsidRPr="00802407">
        <w:rPr>
          <w:sz w:val="28"/>
          <w:szCs w:val="28"/>
        </w:rPr>
        <w:t>ПОСТАНОВЛЯЮ:</w:t>
      </w:r>
    </w:p>
    <w:p w:rsidR="0026770B" w:rsidRDefault="0026770B" w:rsidP="00C1190C">
      <w:pPr>
        <w:numPr>
          <w:ilvl w:val="0"/>
          <w:numId w:val="37"/>
        </w:numPr>
        <w:tabs>
          <w:tab w:val="clear" w:pos="1455"/>
        </w:tabs>
        <w:ind w:left="0" w:firstLine="851"/>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26770B" w:rsidRDefault="0026770B" w:rsidP="0026770B">
      <w:pPr>
        <w:ind w:firstLine="900"/>
        <w:jc w:val="both"/>
        <w:rPr>
          <w:color w:val="000000"/>
          <w:sz w:val="28"/>
        </w:rPr>
      </w:pPr>
      <w:r w:rsidRPr="002E2CCF">
        <w:rPr>
          <w:color w:val="000000"/>
          <w:sz w:val="28"/>
          <w:szCs w:val="28"/>
        </w:rPr>
        <w:t>2. Передать имущество в оперативное управление МКОУ «</w:t>
      </w:r>
      <w:r>
        <w:rPr>
          <w:color w:val="000000"/>
          <w:sz w:val="28"/>
          <w:szCs w:val="28"/>
        </w:rPr>
        <w:t>Солоновская</w:t>
      </w:r>
      <w:r w:rsidRPr="002E2CCF">
        <w:rPr>
          <w:color w:val="000000"/>
          <w:sz w:val="28"/>
          <w:szCs w:val="28"/>
        </w:rPr>
        <w:t xml:space="preserve"> СОШ» согласно приложению 2.</w:t>
      </w:r>
      <w:r w:rsidRPr="00273F79">
        <w:rPr>
          <w:color w:val="000000"/>
          <w:sz w:val="28"/>
        </w:rPr>
        <w:t xml:space="preserve"> </w:t>
      </w:r>
    </w:p>
    <w:p w:rsidR="0026770B" w:rsidRPr="009B6EBE" w:rsidRDefault="0026770B"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26770B">
      <w:pPr>
        <w:jc w:val="right"/>
        <w:rPr>
          <w:sz w:val="28"/>
          <w:szCs w:val="28"/>
        </w:rPr>
      </w:pPr>
      <w:r w:rsidRPr="0098349B">
        <w:rPr>
          <w:sz w:val="28"/>
          <w:szCs w:val="28"/>
        </w:rPr>
        <w:lastRenderedPageBreak/>
        <w:t xml:space="preserve">Приложение </w:t>
      </w:r>
      <w:r>
        <w:rPr>
          <w:sz w:val="28"/>
          <w:szCs w:val="28"/>
        </w:rPr>
        <w:t>1</w:t>
      </w:r>
    </w:p>
    <w:p w:rsidR="0026770B" w:rsidRDefault="0026770B" w:rsidP="0026770B">
      <w:pPr>
        <w:jc w:val="right"/>
        <w:rPr>
          <w:sz w:val="28"/>
          <w:szCs w:val="28"/>
        </w:rPr>
      </w:pPr>
      <w:r w:rsidRPr="0098349B">
        <w:rPr>
          <w:sz w:val="28"/>
          <w:szCs w:val="28"/>
        </w:rPr>
        <w:t xml:space="preserve">к постановлению </w:t>
      </w:r>
    </w:p>
    <w:p w:rsidR="0026770B" w:rsidRPr="00B877D3" w:rsidRDefault="0026770B" w:rsidP="0026770B">
      <w:pPr>
        <w:jc w:val="right"/>
        <w:rPr>
          <w:sz w:val="28"/>
          <w:szCs w:val="28"/>
        </w:rPr>
      </w:pPr>
      <w:r>
        <w:rPr>
          <w:sz w:val="28"/>
          <w:szCs w:val="28"/>
        </w:rPr>
        <w:t>от 31.05.2021 № 187</w:t>
      </w: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26770B" w:rsidRDefault="0026770B" w:rsidP="0026770B">
      <w:pPr>
        <w:jc w:val="center"/>
      </w:pPr>
    </w:p>
    <w:p w:rsidR="0026770B" w:rsidRPr="00F977A8" w:rsidRDefault="0026770B" w:rsidP="0026770B">
      <w:pPr>
        <w:jc w:val="center"/>
      </w:pPr>
      <w:r w:rsidRPr="00F977A8">
        <w:tab/>
      </w:r>
      <w:r w:rsidRPr="00F977A8">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1559"/>
        <w:gridCol w:w="2268"/>
      </w:tblGrid>
      <w:tr w:rsidR="0026770B" w:rsidRPr="008862F6" w:rsidTr="0026770B">
        <w:trPr>
          <w:trHeight w:val="143"/>
        </w:trPr>
        <w:tc>
          <w:tcPr>
            <w:tcW w:w="5920" w:type="dxa"/>
          </w:tcPr>
          <w:p w:rsidR="0026770B" w:rsidRPr="00240071" w:rsidRDefault="0026770B" w:rsidP="0026770B">
            <w:pPr>
              <w:pStyle w:val="23"/>
            </w:pPr>
            <w:r w:rsidRPr="00240071">
              <w:rPr>
                <w:lang w:val="ru-RU" w:eastAsia="ru-RU"/>
              </w:rPr>
              <w:t xml:space="preserve">Наименование </w:t>
            </w:r>
            <w:r>
              <w:t>им</w:t>
            </w:r>
            <w:r>
              <w:rPr>
                <w:lang w:val="ru-RU"/>
              </w:rPr>
              <w:t>ущ</w:t>
            </w:r>
            <w:r w:rsidRPr="00240071">
              <w:t>ества</w:t>
            </w:r>
          </w:p>
        </w:tc>
        <w:tc>
          <w:tcPr>
            <w:tcW w:w="1559" w:type="dxa"/>
          </w:tcPr>
          <w:p w:rsidR="0026770B" w:rsidRPr="00240071" w:rsidRDefault="0026770B" w:rsidP="0026770B">
            <w:pPr>
              <w:jc w:val="center"/>
            </w:pPr>
            <w:r>
              <w:t>Количество,шт.</w:t>
            </w:r>
          </w:p>
        </w:tc>
        <w:tc>
          <w:tcPr>
            <w:tcW w:w="2268" w:type="dxa"/>
          </w:tcPr>
          <w:p w:rsidR="0026770B" w:rsidRPr="00240071" w:rsidRDefault="0026770B" w:rsidP="0026770B">
            <w:pPr>
              <w:jc w:val="center"/>
            </w:pPr>
            <w:r w:rsidRPr="00240071">
              <w:t>Балансовая стоимость, руб.</w:t>
            </w:r>
          </w:p>
        </w:tc>
      </w:tr>
      <w:tr w:rsidR="0026770B" w:rsidRPr="008862F6" w:rsidTr="0026770B">
        <w:trPr>
          <w:trHeight w:val="229"/>
        </w:trPr>
        <w:tc>
          <w:tcPr>
            <w:tcW w:w="5920" w:type="dxa"/>
          </w:tcPr>
          <w:p w:rsidR="0026770B" w:rsidRPr="007A3AEC" w:rsidRDefault="0026770B" w:rsidP="0026770B">
            <w:pPr>
              <w:rPr>
                <w:color w:val="000000"/>
              </w:rPr>
            </w:pPr>
            <w:r w:rsidRPr="007A3AEC">
              <w:rPr>
                <w:color w:val="000000"/>
              </w:rPr>
              <w:t>комплект для обучения шахматам</w:t>
            </w:r>
          </w:p>
        </w:tc>
        <w:tc>
          <w:tcPr>
            <w:tcW w:w="1559" w:type="dxa"/>
          </w:tcPr>
          <w:p w:rsidR="0026770B" w:rsidRPr="007A3AEC" w:rsidRDefault="0026770B" w:rsidP="0026770B">
            <w:pPr>
              <w:jc w:val="center"/>
              <w:rPr>
                <w:color w:val="000000"/>
              </w:rPr>
            </w:pPr>
            <w:r w:rsidRPr="007A3AEC">
              <w:rPr>
                <w:color w:val="000000"/>
              </w:rPr>
              <w:t>3</w:t>
            </w:r>
          </w:p>
        </w:tc>
        <w:tc>
          <w:tcPr>
            <w:tcW w:w="2268" w:type="dxa"/>
          </w:tcPr>
          <w:p w:rsidR="0026770B" w:rsidRPr="007A3AEC" w:rsidRDefault="0026770B" w:rsidP="0026770B">
            <w:pPr>
              <w:jc w:val="center"/>
              <w:rPr>
                <w:color w:val="000000"/>
              </w:rPr>
            </w:pPr>
            <w:r w:rsidRPr="007A3AEC">
              <w:rPr>
                <w:color w:val="000000"/>
              </w:rPr>
              <w:t>6771,00</w:t>
            </w:r>
          </w:p>
        </w:tc>
      </w:tr>
      <w:tr w:rsidR="0026770B" w:rsidRPr="008862F6" w:rsidTr="0026770B">
        <w:trPr>
          <w:trHeight w:val="229"/>
        </w:trPr>
        <w:tc>
          <w:tcPr>
            <w:tcW w:w="5920" w:type="dxa"/>
          </w:tcPr>
          <w:p w:rsidR="0026770B" w:rsidRPr="007A3AEC" w:rsidRDefault="0026770B" w:rsidP="0026770B">
            <w:pPr>
              <w:rPr>
                <w:color w:val="000000"/>
              </w:rPr>
            </w:pPr>
            <w:r w:rsidRPr="007A3AEC">
              <w:rPr>
                <w:color w:val="000000"/>
              </w:rPr>
              <w:t>пластик для 3D принтера</w:t>
            </w:r>
          </w:p>
        </w:tc>
        <w:tc>
          <w:tcPr>
            <w:tcW w:w="1559" w:type="dxa"/>
          </w:tcPr>
          <w:p w:rsidR="0026770B" w:rsidRPr="007A3AEC" w:rsidRDefault="0026770B" w:rsidP="0026770B">
            <w:pPr>
              <w:jc w:val="center"/>
              <w:rPr>
                <w:color w:val="000000"/>
              </w:rPr>
            </w:pPr>
            <w:r w:rsidRPr="007A3AEC">
              <w:rPr>
                <w:color w:val="000000"/>
              </w:rPr>
              <w:t>10</w:t>
            </w:r>
          </w:p>
        </w:tc>
        <w:tc>
          <w:tcPr>
            <w:tcW w:w="2268" w:type="dxa"/>
          </w:tcPr>
          <w:p w:rsidR="0026770B" w:rsidRPr="007A3AEC" w:rsidRDefault="0026770B" w:rsidP="0026770B">
            <w:pPr>
              <w:jc w:val="center"/>
              <w:rPr>
                <w:color w:val="000000"/>
              </w:rPr>
            </w:pPr>
            <w:r w:rsidRPr="007A3AEC">
              <w:rPr>
                <w:color w:val="000000"/>
              </w:rPr>
              <w:t>13127,50</w:t>
            </w:r>
          </w:p>
        </w:tc>
      </w:tr>
      <w:tr w:rsidR="0026770B" w:rsidRPr="008862F6" w:rsidTr="0026770B">
        <w:trPr>
          <w:trHeight w:val="229"/>
        </w:trPr>
        <w:tc>
          <w:tcPr>
            <w:tcW w:w="5920" w:type="dxa"/>
          </w:tcPr>
          <w:p w:rsidR="0026770B" w:rsidRPr="007A3AEC" w:rsidRDefault="0026770B" w:rsidP="0026770B">
            <w:pPr>
              <w:rPr>
                <w:color w:val="000000"/>
              </w:rPr>
            </w:pPr>
            <w:r w:rsidRPr="007A3AEC">
              <w:rPr>
                <w:color w:val="000000"/>
              </w:rPr>
              <w:t>3D принтер</w:t>
            </w:r>
          </w:p>
        </w:tc>
        <w:tc>
          <w:tcPr>
            <w:tcW w:w="1559" w:type="dxa"/>
          </w:tcPr>
          <w:p w:rsidR="0026770B" w:rsidRPr="007A3AEC" w:rsidRDefault="0026770B" w:rsidP="0026770B">
            <w:pPr>
              <w:jc w:val="center"/>
              <w:rPr>
                <w:color w:val="000000"/>
              </w:rPr>
            </w:pPr>
            <w:r w:rsidRPr="007A3AEC">
              <w:rPr>
                <w:color w:val="000000"/>
              </w:rPr>
              <w:t>1</w:t>
            </w:r>
          </w:p>
        </w:tc>
        <w:tc>
          <w:tcPr>
            <w:tcW w:w="2268" w:type="dxa"/>
          </w:tcPr>
          <w:p w:rsidR="0026770B" w:rsidRPr="007A3AEC" w:rsidRDefault="0026770B" w:rsidP="0026770B">
            <w:pPr>
              <w:jc w:val="center"/>
              <w:rPr>
                <w:color w:val="000000"/>
              </w:rPr>
            </w:pPr>
            <w:r w:rsidRPr="007A3AEC">
              <w:rPr>
                <w:color w:val="000000"/>
              </w:rPr>
              <w:t>112184,50</w:t>
            </w:r>
          </w:p>
        </w:tc>
      </w:tr>
    </w:tbl>
    <w:p w:rsidR="0026770B" w:rsidRPr="001956CF" w:rsidRDefault="0026770B" w:rsidP="0026770B">
      <w:pPr>
        <w:jc w:val="center"/>
        <w:rPr>
          <w:lang w:val="en-US"/>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rPr>
          <w:sz w:val="28"/>
          <w:szCs w:val="28"/>
        </w:rPr>
      </w:pPr>
    </w:p>
    <w:p w:rsidR="0026770B" w:rsidRDefault="0026770B" w:rsidP="0026770B">
      <w:pPr>
        <w:jc w:val="right"/>
        <w:rPr>
          <w:sz w:val="28"/>
          <w:szCs w:val="28"/>
        </w:rPr>
      </w:pPr>
      <w:r w:rsidRPr="0098349B">
        <w:rPr>
          <w:sz w:val="28"/>
          <w:szCs w:val="28"/>
        </w:rPr>
        <w:t xml:space="preserve">Приложение </w:t>
      </w:r>
      <w:r>
        <w:rPr>
          <w:sz w:val="28"/>
          <w:szCs w:val="28"/>
        </w:rPr>
        <w:t>2</w:t>
      </w:r>
    </w:p>
    <w:p w:rsidR="0026770B" w:rsidRDefault="0026770B" w:rsidP="0026770B">
      <w:pPr>
        <w:jc w:val="right"/>
        <w:rPr>
          <w:sz w:val="28"/>
          <w:szCs w:val="28"/>
        </w:rPr>
      </w:pPr>
      <w:r w:rsidRPr="0098349B">
        <w:rPr>
          <w:sz w:val="28"/>
          <w:szCs w:val="28"/>
        </w:rPr>
        <w:t xml:space="preserve">к постановлению </w:t>
      </w:r>
    </w:p>
    <w:p w:rsidR="0026770B" w:rsidRPr="00B877D3" w:rsidRDefault="0026770B" w:rsidP="0026770B">
      <w:pPr>
        <w:jc w:val="right"/>
        <w:rPr>
          <w:sz w:val="28"/>
          <w:szCs w:val="28"/>
        </w:rPr>
      </w:pPr>
      <w:r>
        <w:rPr>
          <w:sz w:val="28"/>
          <w:szCs w:val="28"/>
        </w:rPr>
        <w:t>от 31.05.2021 № 187</w:t>
      </w:r>
    </w:p>
    <w:p w:rsidR="0026770B" w:rsidRPr="0098349B" w:rsidRDefault="0026770B" w:rsidP="0026770B">
      <w:pPr>
        <w:jc w:val="right"/>
        <w:rPr>
          <w:sz w:val="28"/>
          <w:szCs w:val="28"/>
        </w:rPr>
      </w:pPr>
    </w:p>
    <w:p w:rsidR="0026770B" w:rsidRDefault="0026770B" w:rsidP="0026770B">
      <w:pPr>
        <w:jc w:val="center"/>
        <w:rPr>
          <w:sz w:val="28"/>
          <w:szCs w:val="28"/>
        </w:rPr>
      </w:pPr>
      <w:r w:rsidRPr="0098349B">
        <w:rPr>
          <w:sz w:val="28"/>
          <w:szCs w:val="28"/>
        </w:rPr>
        <w:t>Перечень имущества,</w:t>
      </w:r>
      <w:r>
        <w:rPr>
          <w:sz w:val="28"/>
          <w:szCs w:val="28"/>
        </w:rPr>
        <w:t xml:space="preserve"> </w:t>
      </w:r>
    </w:p>
    <w:p w:rsidR="0026770B" w:rsidRDefault="0026770B" w:rsidP="0026770B">
      <w:pPr>
        <w:jc w:val="center"/>
        <w:rPr>
          <w:sz w:val="28"/>
          <w:szCs w:val="28"/>
        </w:rPr>
      </w:pPr>
      <w:r>
        <w:rPr>
          <w:sz w:val="28"/>
          <w:szCs w:val="28"/>
        </w:rPr>
        <w:t>передаваемого в оперативное  управление</w:t>
      </w:r>
    </w:p>
    <w:p w:rsidR="0026770B" w:rsidRPr="009C440E" w:rsidRDefault="0026770B" w:rsidP="0026770B">
      <w:pPr>
        <w:jc w:val="center"/>
        <w:rPr>
          <w:sz w:val="28"/>
        </w:rPr>
      </w:pPr>
      <w:r w:rsidRPr="002E2CCF">
        <w:rPr>
          <w:color w:val="000000"/>
          <w:sz w:val="28"/>
          <w:szCs w:val="28"/>
        </w:rPr>
        <w:t>МКОУ «</w:t>
      </w:r>
      <w:r>
        <w:rPr>
          <w:color w:val="000000"/>
          <w:sz w:val="28"/>
          <w:szCs w:val="28"/>
        </w:rPr>
        <w:t>Солоновская</w:t>
      </w:r>
      <w:r w:rsidRPr="002E2CCF">
        <w:rPr>
          <w:color w:val="000000"/>
          <w:sz w:val="28"/>
          <w:szCs w:val="28"/>
        </w:rPr>
        <w:t xml:space="preserve"> СОШ»</w:t>
      </w:r>
    </w:p>
    <w:p w:rsidR="0026770B" w:rsidRDefault="0026770B" w:rsidP="0026770B">
      <w:pPr>
        <w:jc w:val="center"/>
      </w:pPr>
      <w:r w:rsidRPr="00F15CF7">
        <w:tab/>
      </w:r>
      <w:r w:rsidRPr="00F15CF7">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20"/>
        <w:gridCol w:w="1559"/>
        <w:gridCol w:w="2268"/>
      </w:tblGrid>
      <w:tr w:rsidR="0026770B" w:rsidTr="0026770B">
        <w:trPr>
          <w:trHeight w:val="143"/>
        </w:trPr>
        <w:tc>
          <w:tcPr>
            <w:tcW w:w="5920" w:type="dxa"/>
            <w:tcBorders>
              <w:top w:val="single" w:sz="4" w:space="0" w:color="auto"/>
              <w:left w:val="single" w:sz="4" w:space="0" w:color="auto"/>
              <w:bottom w:val="single" w:sz="4" w:space="0" w:color="auto"/>
              <w:right w:val="single" w:sz="4" w:space="0" w:color="auto"/>
            </w:tcBorders>
          </w:tcPr>
          <w:p w:rsidR="0026770B" w:rsidRDefault="0026770B" w:rsidP="0026770B">
            <w:pPr>
              <w:pStyle w:val="23"/>
            </w:pPr>
            <w:r>
              <w:rPr>
                <w:lang w:val="ru-RU" w:eastAsia="ru-RU"/>
              </w:rPr>
              <w:t xml:space="preserve">Наименование </w:t>
            </w:r>
            <w:r>
              <w:t>имущества</w:t>
            </w:r>
          </w:p>
        </w:tc>
        <w:tc>
          <w:tcPr>
            <w:tcW w:w="1559" w:type="dxa"/>
            <w:tcBorders>
              <w:top w:val="single" w:sz="4" w:space="0" w:color="auto"/>
              <w:left w:val="single" w:sz="4" w:space="0" w:color="auto"/>
              <w:bottom w:val="single" w:sz="4" w:space="0" w:color="auto"/>
              <w:right w:val="single" w:sz="4" w:space="0" w:color="auto"/>
            </w:tcBorders>
          </w:tcPr>
          <w:p w:rsidR="0026770B" w:rsidRDefault="0026770B" w:rsidP="0026770B">
            <w:pPr>
              <w:jc w:val="center"/>
            </w:pPr>
            <w:r>
              <w:t>Количество,шт.</w:t>
            </w:r>
          </w:p>
        </w:tc>
        <w:tc>
          <w:tcPr>
            <w:tcW w:w="2268" w:type="dxa"/>
            <w:tcBorders>
              <w:top w:val="single" w:sz="4" w:space="0" w:color="auto"/>
              <w:left w:val="single" w:sz="4" w:space="0" w:color="auto"/>
              <w:bottom w:val="single" w:sz="4" w:space="0" w:color="auto"/>
              <w:right w:val="single" w:sz="4" w:space="0" w:color="auto"/>
            </w:tcBorders>
          </w:tcPr>
          <w:p w:rsidR="0026770B" w:rsidRDefault="0026770B" w:rsidP="0026770B">
            <w:pPr>
              <w:jc w:val="center"/>
            </w:pPr>
            <w:r>
              <w:t>Балансовая стоимость, руб.</w:t>
            </w:r>
          </w:p>
        </w:tc>
      </w:tr>
      <w:tr w:rsidR="0026770B" w:rsidTr="0026770B">
        <w:trPr>
          <w:trHeight w:val="229"/>
        </w:trPr>
        <w:tc>
          <w:tcPr>
            <w:tcW w:w="5920" w:type="dxa"/>
            <w:tcBorders>
              <w:top w:val="single" w:sz="4" w:space="0" w:color="auto"/>
              <w:left w:val="single" w:sz="4" w:space="0" w:color="auto"/>
              <w:bottom w:val="single" w:sz="4" w:space="0" w:color="auto"/>
              <w:right w:val="single" w:sz="4" w:space="0" w:color="auto"/>
            </w:tcBorders>
          </w:tcPr>
          <w:p w:rsidR="0026770B" w:rsidRDefault="0026770B" w:rsidP="0026770B">
            <w:pPr>
              <w:rPr>
                <w:color w:val="000000"/>
              </w:rPr>
            </w:pPr>
            <w:r>
              <w:rPr>
                <w:color w:val="000000"/>
              </w:rPr>
              <w:t>комплект для обучения шахматам</w:t>
            </w:r>
          </w:p>
        </w:tc>
        <w:tc>
          <w:tcPr>
            <w:tcW w:w="1559" w:type="dxa"/>
            <w:tcBorders>
              <w:top w:val="single" w:sz="4" w:space="0" w:color="auto"/>
              <w:left w:val="single" w:sz="4" w:space="0" w:color="auto"/>
              <w:bottom w:val="single" w:sz="4" w:space="0" w:color="auto"/>
              <w:right w:val="single" w:sz="4" w:space="0" w:color="auto"/>
            </w:tcBorders>
          </w:tcPr>
          <w:p w:rsidR="0026770B" w:rsidRDefault="0026770B" w:rsidP="0026770B">
            <w:pPr>
              <w:jc w:val="center"/>
              <w:rPr>
                <w:color w:val="000000"/>
              </w:rPr>
            </w:pPr>
            <w:r>
              <w:rPr>
                <w:color w:val="000000"/>
              </w:rPr>
              <w:t>3</w:t>
            </w:r>
          </w:p>
        </w:tc>
        <w:tc>
          <w:tcPr>
            <w:tcW w:w="2268" w:type="dxa"/>
            <w:tcBorders>
              <w:top w:val="single" w:sz="4" w:space="0" w:color="auto"/>
              <w:left w:val="single" w:sz="4" w:space="0" w:color="auto"/>
              <w:bottom w:val="single" w:sz="4" w:space="0" w:color="auto"/>
              <w:right w:val="single" w:sz="4" w:space="0" w:color="auto"/>
            </w:tcBorders>
          </w:tcPr>
          <w:p w:rsidR="0026770B" w:rsidRDefault="0026770B" w:rsidP="0026770B">
            <w:pPr>
              <w:jc w:val="center"/>
              <w:rPr>
                <w:color w:val="000000"/>
              </w:rPr>
            </w:pPr>
            <w:r>
              <w:rPr>
                <w:color w:val="000000"/>
              </w:rPr>
              <w:t>6771,00</w:t>
            </w:r>
          </w:p>
        </w:tc>
      </w:tr>
      <w:tr w:rsidR="0026770B" w:rsidTr="0026770B">
        <w:trPr>
          <w:trHeight w:val="229"/>
        </w:trPr>
        <w:tc>
          <w:tcPr>
            <w:tcW w:w="5920" w:type="dxa"/>
            <w:tcBorders>
              <w:top w:val="single" w:sz="4" w:space="0" w:color="auto"/>
              <w:left w:val="single" w:sz="4" w:space="0" w:color="auto"/>
              <w:bottom w:val="single" w:sz="4" w:space="0" w:color="auto"/>
              <w:right w:val="single" w:sz="4" w:space="0" w:color="auto"/>
            </w:tcBorders>
          </w:tcPr>
          <w:p w:rsidR="0026770B" w:rsidRDefault="0026770B" w:rsidP="0026770B">
            <w:pPr>
              <w:rPr>
                <w:color w:val="000000"/>
              </w:rPr>
            </w:pPr>
            <w:r>
              <w:rPr>
                <w:color w:val="000000"/>
              </w:rPr>
              <w:t>пластик для 3D принтера</w:t>
            </w:r>
          </w:p>
        </w:tc>
        <w:tc>
          <w:tcPr>
            <w:tcW w:w="1559" w:type="dxa"/>
            <w:tcBorders>
              <w:top w:val="single" w:sz="4" w:space="0" w:color="auto"/>
              <w:left w:val="single" w:sz="4" w:space="0" w:color="auto"/>
              <w:bottom w:val="single" w:sz="4" w:space="0" w:color="auto"/>
              <w:right w:val="single" w:sz="4" w:space="0" w:color="auto"/>
            </w:tcBorders>
          </w:tcPr>
          <w:p w:rsidR="0026770B" w:rsidRDefault="0026770B" w:rsidP="0026770B">
            <w:pPr>
              <w:jc w:val="center"/>
              <w:rPr>
                <w:color w:val="000000"/>
              </w:rPr>
            </w:pPr>
            <w:r>
              <w:rPr>
                <w:color w:val="000000"/>
              </w:rPr>
              <w:t>10</w:t>
            </w:r>
          </w:p>
        </w:tc>
        <w:tc>
          <w:tcPr>
            <w:tcW w:w="2268" w:type="dxa"/>
            <w:tcBorders>
              <w:top w:val="single" w:sz="4" w:space="0" w:color="auto"/>
              <w:left w:val="single" w:sz="4" w:space="0" w:color="auto"/>
              <w:bottom w:val="single" w:sz="4" w:space="0" w:color="auto"/>
              <w:right w:val="single" w:sz="4" w:space="0" w:color="auto"/>
            </w:tcBorders>
          </w:tcPr>
          <w:p w:rsidR="0026770B" w:rsidRDefault="0026770B" w:rsidP="0026770B">
            <w:pPr>
              <w:jc w:val="center"/>
              <w:rPr>
                <w:color w:val="000000"/>
              </w:rPr>
            </w:pPr>
            <w:r>
              <w:rPr>
                <w:color w:val="000000"/>
              </w:rPr>
              <w:t>13127,50</w:t>
            </w:r>
          </w:p>
        </w:tc>
      </w:tr>
      <w:tr w:rsidR="0026770B" w:rsidTr="0026770B">
        <w:trPr>
          <w:trHeight w:val="229"/>
        </w:trPr>
        <w:tc>
          <w:tcPr>
            <w:tcW w:w="5920" w:type="dxa"/>
            <w:tcBorders>
              <w:top w:val="single" w:sz="4" w:space="0" w:color="auto"/>
              <w:left w:val="single" w:sz="4" w:space="0" w:color="auto"/>
              <w:bottom w:val="single" w:sz="4" w:space="0" w:color="auto"/>
              <w:right w:val="single" w:sz="4" w:space="0" w:color="auto"/>
            </w:tcBorders>
          </w:tcPr>
          <w:p w:rsidR="0026770B" w:rsidRDefault="0026770B" w:rsidP="0026770B">
            <w:pPr>
              <w:rPr>
                <w:color w:val="000000"/>
              </w:rPr>
            </w:pPr>
            <w:r>
              <w:rPr>
                <w:color w:val="000000"/>
              </w:rPr>
              <w:t>3D принтер</w:t>
            </w:r>
          </w:p>
        </w:tc>
        <w:tc>
          <w:tcPr>
            <w:tcW w:w="1559" w:type="dxa"/>
            <w:tcBorders>
              <w:top w:val="single" w:sz="4" w:space="0" w:color="auto"/>
              <w:left w:val="single" w:sz="4" w:space="0" w:color="auto"/>
              <w:bottom w:val="single" w:sz="4" w:space="0" w:color="auto"/>
              <w:right w:val="single" w:sz="4" w:space="0" w:color="auto"/>
            </w:tcBorders>
          </w:tcPr>
          <w:p w:rsidR="0026770B" w:rsidRDefault="0026770B" w:rsidP="0026770B">
            <w:pPr>
              <w:jc w:val="center"/>
              <w:rPr>
                <w:color w:val="000000"/>
              </w:rPr>
            </w:pPr>
            <w:r>
              <w:rPr>
                <w:color w:val="000000"/>
              </w:rPr>
              <w:t>1</w:t>
            </w:r>
          </w:p>
        </w:tc>
        <w:tc>
          <w:tcPr>
            <w:tcW w:w="2268" w:type="dxa"/>
            <w:tcBorders>
              <w:top w:val="single" w:sz="4" w:space="0" w:color="auto"/>
              <w:left w:val="single" w:sz="4" w:space="0" w:color="auto"/>
              <w:bottom w:val="single" w:sz="4" w:space="0" w:color="auto"/>
              <w:right w:val="single" w:sz="4" w:space="0" w:color="auto"/>
            </w:tcBorders>
          </w:tcPr>
          <w:p w:rsidR="0026770B" w:rsidRDefault="0026770B" w:rsidP="0026770B">
            <w:pPr>
              <w:jc w:val="center"/>
              <w:rPr>
                <w:color w:val="000000"/>
              </w:rPr>
            </w:pPr>
            <w:r>
              <w:rPr>
                <w:color w:val="000000"/>
              </w:rPr>
              <w:t>112184,50</w:t>
            </w:r>
          </w:p>
        </w:tc>
      </w:tr>
    </w:tbl>
    <w:p w:rsidR="0026770B" w:rsidRDefault="0026770B" w:rsidP="0026770B">
      <w:pPr>
        <w:jc w:val="center"/>
      </w:pPr>
      <w:r>
        <w:t xml:space="preserve"> </w:t>
      </w:r>
    </w:p>
    <w:p w:rsidR="0026770B" w:rsidRDefault="0026770B" w:rsidP="0026770B">
      <w:pPr>
        <w:jc w:val="center"/>
      </w:pPr>
    </w:p>
    <w:p w:rsidR="0026770B" w:rsidRDefault="0026770B" w:rsidP="0026770B">
      <w:pPr>
        <w:rPr>
          <w:sz w:val="28"/>
          <w:szCs w:val="28"/>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Default="0026770B" w:rsidP="00555BE9">
      <w:pPr>
        <w:jc w:val="both"/>
        <w:rPr>
          <w:sz w:val="28"/>
          <w:szCs w:val="28"/>
          <w:lang w:val="en-US"/>
        </w:rPr>
      </w:pPr>
    </w:p>
    <w:p w:rsidR="0026770B" w:rsidRPr="0026770B" w:rsidRDefault="0026770B" w:rsidP="00555BE9">
      <w:pPr>
        <w:jc w:val="both"/>
        <w:rPr>
          <w:sz w:val="28"/>
          <w:szCs w:val="28"/>
          <w:lang w:val="en-US"/>
        </w:rPr>
      </w:pPr>
    </w:p>
    <w:p w:rsidR="00555BE9" w:rsidRDefault="00555BE9" w:rsidP="00555BE9">
      <w:pPr>
        <w:jc w:val="center"/>
        <w:rPr>
          <w:b/>
          <w:iCs/>
        </w:rPr>
      </w:pPr>
      <w:r>
        <w:rPr>
          <w:b/>
          <w:iCs/>
        </w:rPr>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26770B" w:rsidP="00555BE9">
      <w:pPr>
        <w:rPr>
          <w:b/>
          <w:bCs/>
          <w:sz w:val="28"/>
        </w:rPr>
      </w:pPr>
      <w:r>
        <w:rPr>
          <w:b/>
          <w:bCs/>
          <w:sz w:val="28"/>
        </w:rPr>
        <w:t>31</w:t>
      </w:r>
      <w:r w:rsidR="00555BE9">
        <w:rPr>
          <w:b/>
          <w:bCs/>
          <w:sz w:val="28"/>
        </w:rPr>
        <w:t>.05.2021   № 1</w:t>
      </w:r>
      <w:r>
        <w:rPr>
          <w:b/>
          <w:bCs/>
          <w:sz w:val="28"/>
        </w:rPr>
        <w:t>88</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rPr>
      </w:pPr>
    </w:p>
    <w:p w:rsidR="0026770B" w:rsidRPr="00781798" w:rsidRDefault="0026770B" w:rsidP="0026770B">
      <w:pPr>
        <w:rPr>
          <w:sz w:val="28"/>
          <w:szCs w:val="28"/>
        </w:rPr>
      </w:pPr>
    </w:p>
    <w:p w:rsidR="0026770B" w:rsidRDefault="0026770B" w:rsidP="0026770B">
      <w:pPr>
        <w:jc w:val="both"/>
        <w:rPr>
          <w:sz w:val="28"/>
        </w:rPr>
      </w:pPr>
      <w:r w:rsidRPr="001C2665">
        <w:rPr>
          <w:sz w:val="28"/>
        </w:rPr>
        <w:t>О передаче имущества</w:t>
      </w:r>
    </w:p>
    <w:p w:rsidR="0026770B" w:rsidRDefault="0026770B" w:rsidP="0026770B">
      <w:pPr>
        <w:rPr>
          <w:sz w:val="28"/>
          <w:szCs w:val="28"/>
        </w:rPr>
      </w:pPr>
      <w:r>
        <w:rPr>
          <w:sz w:val="28"/>
          <w:szCs w:val="28"/>
        </w:rPr>
        <w:t xml:space="preserve">     </w:t>
      </w:r>
    </w:p>
    <w:p w:rsidR="0026770B" w:rsidRDefault="0026770B" w:rsidP="0026770B">
      <w:pPr>
        <w:rPr>
          <w:sz w:val="28"/>
          <w:szCs w:val="28"/>
        </w:rPr>
      </w:pPr>
    </w:p>
    <w:p w:rsidR="0026770B" w:rsidRPr="00D52042" w:rsidRDefault="0026770B" w:rsidP="0026770B">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13.04.2021 № 480,</w:t>
      </w:r>
      <w:r w:rsidRPr="00D52042">
        <w:rPr>
          <w:rFonts w:ascii="Times New Roman" w:hAnsi="Times New Roman"/>
          <w:sz w:val="28"/>
          <w:szCs w:val="28"/>
        </w:rPr>
        <w:t xml:space="preserve">  ПОСТАНОВЛЯЮ:</w:t>
      </w:r>
    </w:p>
    <w:p w:rsidR="0026770B" w:rsidRPr="00AA30B0" w:rsidRDefault="0026770B" w:rsidP="0026770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26770B" w:rsidRDefault="0026770B" w:rsidP="0026770B">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26770B" w:rsidRDefault="0026770B"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26770B">
      <w:pPr>
        <w:jc w:val="right"/>
        <w:rPr>
          <w:sz w:val="28"/>
          <w:szCs w:val="28"/>
        </w:rPr>
      </w:pPr>
      <w:r w:rsidRPr="0098349B">
        <w:rPr>
          <w:sz w:val="28"/>
          <w:szCs w:val="28"/>
        </w:rPr>
        <w:lastRenderedPageBreak/>
        <w:t xml:space="preserve">Приложение 1 </w:t>
      </w:r>
    </w:p>
    <w:p w:rsidR="0026770B" w:rsidRDefault="0026770B" w:rsidP="0026770B">
      <w:pPr>
        <w:jc w:val="right"/>
        <w:rPr>
          <w:sz w:val="28"/>
          <w:szCs w:val="28"/>
        </w:rPr>
      </w:pPr>
      <w:r w:rsidRPr="0098349B">
        <w:rPr>
          <w:sz w:val="28"/>
          <w:szCs w:val="28"/>
        </w:rPr>
        <w:t xml:space="preserve">к постановлению </w:t>
      </w:r>
    </w:p>
    <w:p w:rsidR="0026770B" w:rsidRDefault="0026770B" w:rsidP="0026770B">
      <w:pPr>
        <w:jc w:val="right"/>
        <w:rPr>
          <w:sz w:val="28"/>
          <w:szCs w:val="28"/>
        </w:rPr>
      </w:pPr>
      <w:r w:rsidRPr="00527517">
        <w:rPr>
          <w:sz w:val="28"/>
          <w:szCs w:val="28"/>
        </w:rPr>
        <w:t xml:space="preserve">от </w:t>
      </w:r>
      <w:r>
        <w:rPr>
          <w:sz w:val="28"/>
          <w:szCs w:val="28"/>
        </w:rPr>
        <w:t>31</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188</w:t>
      </w:r>
    </w:p>
    <w:p w:rsidR="0026770B" w:rsidRDefault="0026770B" w:rsidP="0026770B">
      <w:pPr>
        <w:jc w:val="right"/>
        <w:rPr>
          <w:sz w:val="28"/>
          <w:szCs w:val="28"/>
        </w:rPr>
      </w:pPr>
    </w:p>
    <w:p w:rsidR="0026770B" w:rsidRPr="0098349B" w:rsidRDefault="0026770B" w:rsidP="0026770B">
      <w:pPr>
        <w:tabs>
          <w:tab w:val="left" w:pos="11340"/>
          <w:tab w:val="left" w:pos="11520"/>
        </w:tabs>
        <w:jc w:val="right"/>
        <w:rPr>
          <w:sz w:val="28"/>
          <w:szCs w:val="28"/>
        </w:rPr>
      </w:pPr>
    </w:p>
    <w:p w:rsidR="0026770B" w:rsidRDefault="0026770B" w:rsidP="0026770B">
      <w:pPr>
        <w:jc w:val="center"/>
        <w:rPr>
          <w:sz w:val="28"/>
          <w:szCs w:val="28"/>
        </w:rPr>
      </w:pPr>
      <w:r w:rsidRPr="0098349B">
        <w:rPr>
          <w:sz w:val="28"/>
          <w:szCs w:val="28"/>
        </w:rPr>
        <w:t xml:space="preserve">Перечень имущества, </w:t>
      </w:r>
    </w:p>
    <w:p w:rsidR="0026770B" w:rsidRDefault="0026770B" w:rsidP="0026770B">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26770B" w:rsidRDefault="0026770B" w:rsidP="0026770B">
      <w:pPr>
        <w:jc w:val="center"/>
        <w:rPr>
          <w:sz w:val="28"/>
          <w:szCs w:val="28"/>
        </w:rPr>
      </w:pPr>
    </w:p>
    <w:p w:rsidR="0026770B" w:rsidRDefault="0026770B" w:rsidP="0026770B">
      <w:pPr>
        <w:pStyle w:val="210"/>
        <w:jc w:val="both"/>
      </w:pPr>
      <w:r w:rsidRPr="00D162F1">
        <w:t xml:space="preserve">                                                                       </w:t>
      </w:r>
    </w:p>
    <w:tbl>
      <w:tblPr>
        <w:tblW w:w="9032" w:type="dxa"/>
        <w:tblInd w:w="108" w:type="dxa"/>
        <w:tblLayout w:type="fixed"/>
        <w:tblLook w:val="00A0"/>
      </w:tblPr>
      <w:tblGrid>
        <w:gridCol w:w="4536"/>
        <w:gridCol w:w="1260"/>
        <w:gridCol w:w="1620"/>
        <w:gridCol w:w="1616"/>
      </w:tblGrid>
      <w:tr w:rsidR="0026770B" w:rsidRPr="002F7A19" w:rsidTr="0026770B">
        <w:trPr>
          <w:trHeight w:val="324"/>
        </w:trPr>
        <w:tc>
          <w:tcPr>
            <w:tcW w:w="4536" w:type="dxa"/>
            <w:tcBorders>
              <w:top w:val="single" w:sz="4" w:space="0" w:color="000000"/>
              <w:left w:val="single" w:sz="4" w:space="0" w:color="000000"/>
              <w:bottom w:val="single" w:sz="4" w:space="0" w:color="000000"/>
              <w:right w:val="single" w:sz="4" w:space="0" w:color="000000"/>
            </w:tcBorders>
          </w:tcPr>
          <w:p w:rsidR="0026770B" w:rsidRPr="002F7A19" w:rsidRDefault="0026770B" w:rsidP="0026770B">
            <w:pPr>
              <w:rPr>
                <w:kern w:val="2"/>
                <w:sz w:val="28"/>
                <w:szCs w:val="28"/>
              </w:rPr>
            </w:pPr>
          </w:p>
          <w:p w:rsidR="0026770B" w:rsidRPr="002F7A19" w:rsidRDefault="0026770B" w:rsidP="0026770B">
            <w:pPr>
              <w:pStyle w:val="210"/>
              <w:snapToGrid w:val="0"/>
              <w:rPr>
                <w:kern w:val="2"/>
              </w:rPr>
            </w:pPr>
            <w:r w:rsidRPr="002F7A19">
              <w:t>Наименование</w:t>
            </w:r>
          </w:p>
        </w:tc>
        <w:tc>
          <w:tcPr>
            <w:tcW w:w="1260" w:type="dxa"/>
            <w:tcBorders>
              <w:top w:val="single" w:sz="4" w:space="0" w:color="000000"/>
              <w:left w:val="single" w:sz="4" w:space="0" w:color="000000"/>
              <w:bottom w:val="single" w:sz="4" w:space="0" w:color="000000"/>
              <w:right w:val="nil"/>
            </w:tcBorders>
          </w:tcPr>
          <w:p w:rsidR="0026770B" w:rsidRPr="002F7A19" w:rsidRDefault="0026770B" w:rsidP="0026770B">
            <w:pPr>
              <w:pStyle w:val="210"/>
              <w:snapToGrid w:val="0"/>
            </w:pPr>
            <w:r w:rsidRPr="002F7A19">
              <w:t>Кол-во,</w:t>
            </w:r>
          </w:p>
          <w:p w:rsidR="0026770B" w:rsidRPr="002F7A19" w:rsidRDefault="0026770B" w:rsidP="0026770B">
            <w:pPr>
              <w:pStyle w:val="210"/>
              <w:rPr>
                <w:kern w:val="2"/>
              </w:rPr>
            </w:pPr>
            <w:r w:rsidRPr="002F7A19">
              <w:t>шт.</w:t>
            </w:r>
          </w:p>
        </w:tc>
        <w:tc>
          <w:tcPr>
            <w:tcW w:w="1620" w:type="dxa"/>
            <w:tcBorders>
              <w:top w:val="single" w:sz="4" w:space="0" w:color="000000"/>
              <w:left w:val="single" w:sz="4" w:space="0" w:color="000000"/>
              <w:bottom w:val="single" w:sz="4" w:space="0" w:color="000000"/>
              <w:right w:val="nil"/>
            </w:tcBorders>
          </w:tcPr>
          <w:p w:rsidR="0026770B" w:rsidRPr="002F7A19" w:rsidRDefault="0026770B" w:rsidP="0026770B">
            <w:pPr>
              <w:pStyle w:val="210"/>
              <w:snapToGrid w:val="0"/>
              <w:rPr>
                <w:kern w:val="2"/>
              </w:rPr>
            </w:pPr>
            <w:r w:rsidRPr="002F7A19">
              <w:t>Балансовая стоимость</w:t>
            </w:r>
          </w:p>
          <w:p w:rsidR="0026770B" w:rsidRPr="002F7A19" w:rsidRDefault="0026770B" w:rsidP="0026770B">
            <w:pPr>
              <w:pStyle w:val="210"/>
              <w:rPr>
                <w:kern w:val="2"/>
              </w:rPr>
            </w:pPr>
            <w:r w:rsidRPr="002F7A19">
              <w:t>руб.</w:t>
            </w:r>
          </w:p>
        </w:tc>
        <w:tc>
          <w:tcPr>
            <w:tcW w:w="1616" w:type="dxa"/>
            <w:tcBorders>
              <w:top w:val="single" w:sz="4" w:space="0" w:color="000000"/>
              <w:left w:val="single" w:sz="4" w:space="0" w:color="000000"/>
              <w:bottom w:val="single" w:sz="4" w:space="0" w:color="000000"/>
              <w:right w:val="single" w:sz="4" w:space="0" w:color="auto"/>
            </w:tcBorders>
          </w:tcPr>
          <w:p w:rsidR="0026770B" w:rsidRPr="002F7A19" w:rsidRDefault="0026770B" w:rsidP="0026770B">
            <w:pPr>
              <w:pStyle w:val="210"/>
              <w:snapToGrid w:val="0"/>
              <w:rPr>
                <w:kern w:val="2"/>
              </w:rPr>
            </w:pPr>
            <w:r w:rsidRPr="002F7A19">
              <w:t>Остаточная стоимость</w:t>
            </w:r>
          </w:p>
          <w:p w:rsidR="0026770B" w:rsidRPr="002F7A19" w:rsidRDefault="0026770B" w:rsidP="0026770B">
            <w:pPr>
              <w:pStyle w:val="210"/>
              <w:rPr>
                <w:kern w:val="2"/>
              </w:rPr>
            </w:pPr>
            <w:r w:rsidRPr="002F7A19">
              <w:t>руб.</w:t>
            </w:r>
          </w:p>
        </w:tc>
      </w:tr>
      <w:tr w:rsidR="0026770B" w:rsidRPr="002F7A19" w:rsidTr="0026770B">
        <w:trPr>
          <w:trHeight w:val="285"/>
        </w:trPr>
        <w:tc>
          <w:tcPr>
            <w:tcW w:w="4536" w:type="dxa"/>
            <w:tcBorders>
              <w:top w:val="single" w:sz="4" w:space="0" w:color="auto"/>
              <w:left w:val="single" w:sz="4" w:space="0" w:color="000000"/>
              <w:bottom w:val="single" w:sz="4" w:space="0" w:color="auto"/>
              <w:right w:val="single" w:sz="4" w:space="0" w:color="000000"/>
            </w:tcBorders>
          </w:tcPr>
          <w:p w:rsidR="0026770B" w:rsidRPr="002F7A19" w:rsidRDefault="0026770B" w:rsidP="0026770B">
            <w:pPr>
              <w:snapToGrid w:val="0"/>
              <w:rPr>
                <w:sz w:val="28"/>
                <w:szCs w:val="28"/>
              </w:rPr>
            </w:pPr>
            <w:r w:rsidRPr="002F7A19">
              <w:rPr>
                <w:sz w:val="28"/>
                <w:szCs w:val="28"/>
              </w:rPr>
              <w:t>Каталог "Алтай. Победа - 75"</w:t>
            </w:r>
          </w:p>
        </w:tc>
        <w:tc>
          <w:tcPr>
            <w:tcW w:w="1260" w:type="dxa"/>
            <w:tcBorders>
              <w:top w:val="single" w:sz="4" w:space="0" w:color="auto"/>
              <w:left w:val="single" w:sz="4" w:space="0" w:color="000000"/>
              <w:bottom w:val="single" w:sz="4" w:space="0" w:color="auto"/>
              <w:right w:val="nil"/>
            </w:tcBorders>
          </w:tcPr>
          <w:p w:rsidR="0026770B" w:rsidRPr="002F7A19" w:rsidRDefault="0026770B" w:rsidP="0026770B">
            <w:pPr>
              <w:snapToGrid w:val="0"/>
              <w:jc w:val="center"/>
              <w:rPr>
                <w:sz w:val="28"/>
                <w:szCs w:val="28"/>
              </w:rPr>
            </w:pPr>
            <w:r w:rsidRPr="002F7A19">
              <w:rPr>
                <w:sz w:val="28"/>
                <w:szCs w:val="28"/>
              </w:rPr>
              <w:t>1</w:t>
            </w:r>
          </w:p>
        </w:tc>
        <w:tc>
          <w:tcPr>
            <w:tcW w:w="1620" w:type="dxa"/>
            <w:tcBorders>
              <w:top w:val="single" w:sz="4" w:space="0" w:color="auto"/>
              <w:left w:val="single" w:sz="4" w:space="0" w:color="000000"/>
              <w:bottom w:val="single" w:sz="4" w:space="0" w:color="auto"/>
              <w:right w:val="nil"/>
            </w:tcBorders>
          </w:tcPr>
          <w:p w:rsidR="0026770B" w:rsidRPr="002F7A19" w:rsidRDefault="0026770B" w:rsidP="0026770B">
            <w:pPr>
              <w:jc w:val="center"/>
              <w:rPr>
                <w:sz w:val="28"/>
                <w:szCs w:val="28"/>
              </w:rPr>
            </w:pPr>
            <w:r w:rsidRPr="002F7A19">
              <w:rPr>
                <w:bCs/>
                <w:sz w:val="28"/>
                <w:szCs w:val="28"/>
              </w:rPr>
              <w:t>888,89</w:t>
            </w:r>
          </w:p>
        </w:tc>
        <w:tc>
          <w:tcPr>
            <w:tcW w:w="1616" w:type="dxa"/>
            <w:tcBorders>
              <w:top w:val="single" w:sz="4" w:space="0" w:color="auto"/>
              <w:left w:val="single" w:sz="4" w:space="0" w:color="000000"/>
              <w:bottom w:val="single" w:sz="4" w:space="0" w:color="auto"/>
              <w:right w:val="single" w:sz="4" w:space="0" w:color="auto"/>
            </w:tcBorders>
          </w:tcPr>
          <w:p w:rsidR="0026770B" w:rsidRPr="002F7A19" w:rsidRDefault="0026770B" w:rsidP="0026770B">
            <w:pPr>
              <w:snapToGrid w:val="0"/>
              <w:jc w:val="center"/>
              <w:rPr>
                <w:bCs/>
                <w:sz w:val="28"/>
                <w:szCs w:val="28"/>
              </w:rPr>
            </w:pPr>
            <w:r w:rsidRPr="002F7A19">
              <w:rPr>
                <w:bCs/>
                <w:sz w:val="28"/>
                <w:szCs w:val="28"/>
              </w:rPr>
              <w:t>0,00</w:t>
            </w:r>
          </w:p>
        </w:tc>
      </w:tr>
      <w:tr w:rsidR="0026770B" w:rsidRPr="002F7A19" w:rsidTr="0026770B">
        <w:trPr>
          <w:trHeight w:val="285"/>
        </w:trPr>
        <w:tc>
          <w:tcPr>
            <w:tcW w:w="4536" w:type="dxa"/>
            <w:tcBorders>
              <w:top w:val="single" w:sz="4" w:space="0" w:color="auto"/>
              <w:left w:val="single" w:sz="4" w:space="0" w:color="000000"/>
              <w:bottom w:val="single" w:sz="4" w:space="0" w:color="auto"/>
              <w:right w:val="single" w:sz="4" w:space="0" w:color="000000"/>
            </w:tcBorders>
          </w:tcPr>
          <w:p w:rsidR="0026770B" w:rsidRPr="002F7A19" w:rsidRDefault="0026770B" w:rsidP="0026770B">
            <w:pPr>
              <w:snapToGrid w:val="0"/>
              <w:rPr>
                <w:sz w:val="28"/>
                <w:szCs w:val="28"/>
              </w:rPr>
            </w:pPr>
            <w:r w:rsidRPr="002F7A19">
              <w:rPr>
                <w:sz w:val="28"/>
                <w:szCs w:val="28"/>
              </w:rPr>
              <w:t>ИТОГО:</w:t>
            </w:r>
          </w:p>
        </w:tc>
        <w:tc>
          <w:tcPr>
            <w:tcW w:w="1260" w:type="dxa"/>
            <w:tcBorders>
              <w:top w:val="single" w:sz="4" w:space="0" w:color="auto"/>
              <w:left w:val="single" w:sz="4" w:space="0" w:color="000000"/>
              <w:bottom w:val="single" w:sz="4" w:space="0" w:color="auto"/>
              <w:right w:val="nil"/>
            </w:tcBorders>
          </w:tcPr>
          <w:p w:rsidR="0026770B" w:rsidRPr="002F7A19" w:rsidRDefault="0026770B" w:rsidP="0026770B">
            <w:pPr>
              <w:snapToGrid w:val="0"/>
              <w:jc w:val="center"/>
              <w:rPr>
                <w:sz w:val="28"/>
                <w:szCs w:val="28"/>
              </w:rPr>
            </w:pPr>
            <w:r w:rsidRPr="002F7A19">
              <w:rPr>
                <w:sz w:val="28"/>
                <w:szCs w:val="28"/>
              </w:rPr>
              <w:t>1</w:t>
            </w:r>
          </w:p>
        </w:tc>
        <w:tc>
          <w:tcPr>
            <w:tcW w:w="1620" w:type="dxa"/>
            <w:tcBorders>
              <w:top w:val="single" w:sz="4" w:space="0" w:color="auto"/>
              <w:left w:val="single" w:sz="4" w:space="0" w:color="000000"/>
              <w:bottom w:val="single" w:sz="4" w:space="0" w:color="auto"/>
              <w:right w:val="nil"/>
            </w:tcBorders>
          </w:tcPr>
          <w:p w:rsidR="0026770B" w:rsidRPr="002F7A19" w:rsidRDefault="0026770B" w:rsidP="0026770B">
            <w:pPr>
              <w:jc w:val="center"/>
              <w:rPr>
                <w:sz w:val="28"/>
                <w:szCs w:val="28"/>
              </w:rPr>
            </w:pPr>
            <w:r w:rsidRPr="002F7A19">
              <w:rPr>
                <w:bCs/>
                <w:sz w:val="28"/>
                <w:szCs w:val="28"/>
              </w:rPr>
              <w:t>888,89</w:t>
            </w:r>
          </w:p>
        </w:tc>
        <w:tc>
          <w:tcPr>
            <w:tcW w:w="1616" w:type="dxa"/>
            <w:tcBorders>
              <w:top w:val="single" w:sz="4" w:space="0" w:color="auto"/>
              <w:left w:val="single" w:sz="4" w:space="0" w:color="000000"/>
              <w:bottom w:val="single" w:sz="4" w:space="0" w:color="auto"/>
              <w:right w:val="single" w:sz="4" w:space="0" w:color="auto"/>
            </w:tcBorders>
          </w:tcPr>
          <w:p w:rsidR="0026770B" w:rsidRPr="002F7A19" w:rsidRDefault="0026770B" w:rsidP="0026770B">
            <w:pPr>
              <w:snapToGrid w:val="0"/>
              <w:jc w:val="center"/>
              <w:rPr>
                <w:bCs/>
                <w:sz w:val="28"/>
                <w:szCs w:val="28"/>
              </w:rPr>
            </w:pPr>
            <w:r w:rsidRPr="002F7A19">
              <w:rPr>
                <w:bCs/>
                <w:sz w:val="28"/>
                <w:szCs w:val="28"/>
              </w:rPr>
              <w:t>0,00</w:t>
            </w:r>
          </w:p>
        </w:tc>
      </w:tr>
    </w:tbl>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r w:rsidRPr="0098349B">
        <w:rPr>
          <w:sz w:val="28"/>
          <w:szCs w:val="28"/>
        </w:rPr>
        <w:t xml:space="preserve">Приложение </w:t>
      </w:r>
      <w:r>
        <w:rPr>
          <w:sz w:val="28"/>
          <w:szCs w:val="28"/>
        </w:rPr>
        <w:t>2</w:t>
      </w:r>
    </w:p>
    <w:p w:rsidR="0026770B" w:rsidRDefault="0026770B" w:rsidP="0026770B">
      <w:pPr>
        <w:jc w:val="right"/>
        <w:rPr>
          <w:sz w:val="28"/>
          <w:szCs w:val="28"/>
        </w:rPr>
      </w:pPr>
      <w:r w:rsidRPr="0098349B">
        <w:rPr>
          <w:sz w:val="28"/>
          <w:szCs w:val="28"/>
        </w:rPr>
        <w:t xml:space="preserve">к постановлению </w:t>
      </w:r>
    </w:p>
    <w:p w:rsidR="0026770B" w:rsidRDefault="0026770B" w:rsidP="0026770B">
      <w:pPr>
        <w:jc w:val="right"/>
        <w:rPr>
          <w:sz w:val="28"/>
          <w:szCs w:val="28"/>
        </w:rPr>
      </w:pPr>
      <w:r w:rsidRPr="00527517">
        <w:rPr>
          <w:sz w:val="28"/>
          <w:szCs w:val="28"/>
        </w:rPr>
        <w:t xml:space="preserve">от </w:t>
      </w:r>
      <w:r>
        <w:rPr>
          <w:sz w:val="28"/>
          <w:szCs w:val="28"/>
        </w:rPr>
        <w:t>31</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188</w:t>
      </w:r>
    </w:p>
    <w:p w:rsidR="0026770B" w:rsidRPr="0098349B" w:rsidRDefault="0026770B" w:rsidP="0026770B">
      <w:pPr>
        <w:tabs>
          <w:tab w:val="left" w:pos="11340"/>
          <w:tab w:val="left" w:pos="11520"/>
        </w:tabs>
        <w:jc w:val="right"/>
        <w:rPr>
          <w:sz w:val="28"/>
          <w:szCs w:val="28"/>
        </w:rPr>
      </w:pPr>
    </w:p>
    <w:p w:rsidR="0026770B" w:rsidRDefault="0026770B" w:rsidP="0026770B">
      <w:pPr>
        <w:jc w:val="center"/>
        <w:rPr>
          <w:sz w:val="28"/>
          <w:szCs w:val="28"/>
        </w:rPr>
      </w:pPr>
      <w:r>
        <w:rPr>
          <w:sz w:val="28"/>
          <w:szCs w:val="28"/>
        </w:rPr>
        <w:t>ПЕРЕЧЕНЬ</w:t>
      </w:r>
    </w:p>
    <w:p w:rsidR="0026770B" w:rsidRDefault="0026770B" w:rsidP="0026770B">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26770B" w:rsidRDefault="0026770B" w:rsidP="0026770B">
      <w:pPr>
        <w:jc w:val="center"/>
        <w:rPr>
          <w:sz w:val="28"/>
          <w:szCs w:val="28"/>
        </w:rPr>
      </w:pPr>
    </w:p>
    <w:tbl>
      <w:tblPr>
        <w:tblW w:w="9032" w:type="dxa"/>
        <w:tblInd w:w="108" w:type="dxa"/>
        <w:tblLayout w:type="fixed"/>
        <w:tblLook w:val="00A0"/>
      </w:tblPr>
      <w:tblGrid>
        <w:gridCol w:w="4536"/>
        <w:gridCol w:w="1260"/>
        <w:gridCol w:w="1620"/>
        <w:gridCol w:w="1616"/>
      </w:tblGrid>
      <w:tr w:rsidR="0026770B" w:rsidTr="0026770B">
        <w:trPr>
          <w:trHeight w:val="324"/>
        </w:trPr>
        <w:tc>
          <w:tcPr>
            <w:tcW w:w="4536" w:type="dxa"/>
            <w:tcBorders>
              <w:top w:val="single" w:sz="4" w:space="0" w:color="000000"/>
              <w:left w:val="single" w:sz="4" w:space="0" w:color="000000"/>
              <w:bottom w:val="single" w:sz="4" w:space="0" w:color="000000"/>
              <w:right w:val="single" w:sz="4" w:space="0" w:color="000000"/>
            </w:tcBorders>
          </w:tcPr>
          <w:p w:rsidR="0026770B" w:rsidRDefault="0026770B" w:rsidP="0026770B">
            <w:pPr>
              <w:rPr>
                <w:kern w:val="2"/>
                <w:sz w:val="28"/>
                <w:szCs w:val="28"/>
              </w:rPr>
            </w:pPr>
            <w:r>
              <w:rPr>
                <w:sz w:val="28"/>
                <w:szCs w:val="28"/>
              </w:rPr>
              <w:t xml:space="preserve"> </w:t>
            </w:r>
          </w:p>
          <w:p w:rsidR="0026770B" w:rsidRDefault="0026770B" w:rsidP="0026770B">
            <w:pPr>
              <w:pStyle w:val="210"/>
              <w:snapToGrid w:val="0"/>
            </w:pPr>
            <w:r>
              <w:t>Наименование</w:t>
            </w:r>
          </w:p>
        </w:tc>
        <w:tc>
          <w:tcPr>
            <w:tcW w:w="1260" w:type="dxa"/>
            <w:tcBorders>
              <w:top w:val="single" w:sz="4" w:space="0" w:color="000000"/>
              <w:left w:val="single" w:sz="4" w:space="0" w:color="000000"/>
              <w:bottom w:val="single" w:sz="4" w:space="0" w:color="000000"/>
              <w:right w:val="nil"/>
            </w:tcBorders>
          </w:tcPr>
          <w:p w:rsidR="0026770B" w:rsidRDefault="0026770B" w:rsidP="0026770B">
            <w:pPr>
              <w:pStyle w:val="210"/>
              <w:snapToGrid w:val="0"/>
            </w:pPr>
            <w:r>
              <w:t>Кол-во,</w:t>
            </w:r>
          </w:p>
          <w:p w:rsidR="0026770B" w:rsidRDefault="0026770B" w:rsidP="0026770B">
            <w:pPr>
              <w:pStyle w:val="210"/>
            </w:pPr>
            <w:r>
              <w:t>шт.</w:t>
            </w:r>
          </w:p>
        </w:tc>
        <w:tc>
          <w:tcPr>
            <w:tcW w:w="1620" w:type="dxa"/>
            <w:tcBorders>
              <w:top w:val="single" w:sz="4" w:space="0" w:color="000000"/>
              <w:left w:val="single" w:sz="4" w:space="0" w:color="000000"/>
              <w:bottom w:val="single" w:sz="4" w:space="0" w:color="000000"/>
              <w:right w:val="nil"/>
            </w:tcBorders>
          </w:tcPr>
          <w:p w:rsidR="0026770B" w:rsidRDefault="0026770B" w:rsidP="0026770B">
            <w:pPr>
              <w:pStyle w:val="210"/>
              <w:snapToGrid w:val="0"/>
            </w:pPr>
            <w:r>
              <w:t>Балансовая стоимость</w:t>
            </w:r>
          </w:p>
          <w:p w:rsidR="0026770B" w:rsidRDefault="0026770B" w:rsidP="0026770B">
            <w:pPr>
              <w:pStyle w:val="210"/>
            </w:pPr>
            <w:r>
              <w:t>руб.</w:t>
            </w:r>
          </w:p>
        </w:tc>
        <w:tc>
          <w:tcPr>
            <w:tcW w:w="1616" w:type="dxa"/>
            <w:tcBorders>
              <w:top w:val="single" w:sz="4" w:space="0" w:color="000000"/>
              <w:left w:val="single" w:sz="4" w:space="0" w:color="000000"/>
              <w:bottom w:val="single" w:sz="4" w:space="0" w:color="000000"/>
              <w:right w:val="single" w:sz="4" w:space="0" w:color="auto"/>
            </w:tcBorders>
          </w:tcPr>
          <w:p w:rsidR="0026770B" w:rsidRDefault="0026770B" w:rsidP="0026770B">
            <w:pPr>
              <w:pStyle w:val="210"/>
              <w:snapToGrid w:val="0"/>
            </w:pPr>
            <w:r>
              <w:t>Остаточная стоимость</w:t>
            </w:r>
          </w:p>
          <w:p w:rsidR="0026770B" w:rsidRDefault="0026770B" w:rsidP="0026770B">
            <w:pPr>
              <w:pStyle w:val="210"/>
            </w:pPr>
            <w:r>
              <w:t>руб.</w:t>
            </w:r>
          </w:p>
        </w:tc>
      </w:tr>
      <w:tr w:rsidR="0026770B" w:rsidTr="0026770B">
        <w:trPr>
          <w:trHeight w:val="285"/>
        </w:trPr>
        <w:tc>
          <w:tcPr>
            <w:tcW w:w="4536" w:type="dxa"/>
            <w:tcBorders>
              <w:top w:val="single" w:sz="4" w:space="0" w:color="auto"/>
              <w:left w:val="single" w:sz="4" w:space="0" w:color="000000"/>
              <w:bottom w:val="single" w:sz="4" w:space="0" w:color="auto"/>
              <w:right w:val="single" w:sz="4" w:space="0" w:color="000000"/>
            </w:tcBorders>
          </w:tcPr>
          <w:p w:rsidR="0026770B" w:rsidRDefault="0026770B" w:rsidP="0026770B">
            <w:pPr>
              <w:snapToGrid w:val="0"/>
              <w:rPr>
                <w:sz w:val="28"/>
                <w:szCs w:val="28"/>
              </w:rPr>
            </w:pPr>
            <w:r>
              <w:rPr>
                <w:sz w:val="28"/>
                <w:szCs w:val="28"/>
              </w:rPr>
              <w:t>Каталог "Алтай. Победа - 75"</w:t>
            </w:r>
          </w:p>
        </w:tc>
        <w:tc>
          <w:tcPr>
            <w:tcW w:w="1260" w:type="dxa"/>
            <w:tcBorders>
              <w:top w:val="single" w:sz="4" w:space="0" w:color="auto"/>
              <w:left w:val="single" w:sz="4" w:space="0" w:color="000000"/>
              <w:bottom w:val="single" w:sz="4" w:space="0" w:color="auto"/>
              <w:right w:val="nil"/>
            </w:tcBorders>
          </w:tcPr>
          <w:p w:rsidR="0026770B" w:rsidRDefault="0026770B" w:rsidP="0026770B">
            <w:pPr>
              <w:snapToGrid w:val="0"/>
              <w:jc w:val="center"/>
              <w:rPr>
                <w:sz w:val="28"/>
                <w:szCs w:val="28"/>
              </w:rPr>
            </w:pPr>
            <w:r>
              <w:rPr>
                <w:sz w:val="28"/>
                <w:szCs w:val="28"/>
              </w:rPr>
              <w:t>1</w:t>
            </w:r>
          </w:p>
        </w:tc>
        <w:tc>
          <w:tcPr>
            <w:tcW w:w="1620" w:type="dxa"/>
            <w:tcBorders>
              <w:top w:val="single" w:sz="4" w:space="0" w:color="auto"/>
              <w:left w:val="single" w:sz="4" w:space="0" w:color="000000"/>
              <w:bottom w:val="single" w:sz="4" w:space="0" w:color="auto"/>
              <w:right w:val="nil"/>
            </w:tcBorders>
          </w:tcPr>
          <w:p w:rsidR="0026770B" w:rsidRDefault="0026770B" w:rsidP="0026770B">
            <w:pPr>
              <w:jc w:val="center"/>
              <w:rPr>
                <w:sz w:val="28"/>
                <w:szCs w:val="28"/>
              </w:rPr>
            </w:pPr>
            <w:r>
              <w:rPr>
                <w:bCs/>
                <w:sz w:val="28"/>
                <w:szCs w:val="28"/>
              </w:rPr>
              <w:t>888,89</w:t>
            </w:r>
          </w:p>
        </w:tc>
        <w:tc>
          <w:tcPr>
            <w:tcW w:w="1616" w:type="dxa"/>
            <w:tcBorders>
              <w:top w:val="single" w:sz="4" w:space="0" w:color="auto"/>
              <w:left w:val="single" w:sz="4" w:space="0" w:color="000000"/>
              <w:bottom w:val="single" w:sz="4" w:space="0" w:color="auto"/>
              <w:right w:val="single" w:sz="4" w:space="0" w:color="auto"/>
            </w:tcBorders>
          </w:tcPr>
          <w:p w:rsidR="0026770B" w:rsidRDefault="0026770B" w:rsidP="0026770B">
            <w:pPr>
              <w:snapToGrid w:val="0"/>
              <w:jc w:val="center"/>
              <w:rPr>
                <w:bCs/>
                <w:sz w:val="28"/>
                <w:szCs w:val="28"/>
              </w:rPr>
            </w:pPr>
            <w:r>
              <w:rPr>
                <w:bCs/>
                <w:sz w:val="28"/>
                <w:szCs w:val="28"/>
              </w:rPr>
              <w:t>0,00</w:t>
            </w:r>
          </w:p>
        </w:tc>
      </w:tr>
      <w:tr w:rsidR="0026770B" w:rsidTr="0026770B">
        <w:trPr>
          <w:trHeight w:val="285"/>
        </w:trPr>
        <w:tc>
          <w:tcPr>
            <w:tcW w:w="4536" w:type="dxa"/>
            <w:tcBorders>
              <w:top w:val="single" w:sz="4" w:space="0" w:color="auto"/>
              <w:left w:val="single" w:sz="4" w:space="0" w:color="000000"/>
              <w:bottom w:val="single" w:sz="4" w:space="0" w:color="auto"/>
              <w:right w:val="single" w:sz="4" w:space="0" w:color="000000"/>
            </w:tcBorders>
          </w:tcPr>
          <w:p w:rsidR="0026770B" w:rsidRDefault="0026770B" w:rsidP="0026770B">
            <w:pPr>
              <w:snapToGrid w:val="0"/>
              <w:rPr>
                <w:sz w:val="28"/>
                <w:szCs w:val="28"/>
              </w:rPr>
            </w:pPr>
            <w:r>
              <w:rPr>
                <w:sz w:val="28"/>
                <w:szCs w:val="28"/>
              </w:rPr>
              <w:t>ИТОГО:</w:t>
            </w:r>
          </w:p>
        </w:tc>
        <w:tc>
          <w:tcPr>
            <w:tcW w:w="1260" w:type="dxa"/>
            <w:tcBorders>
              <w:top w:val="single" w:sz="4" w:space="0" w:color="auto"/>
              <w:left w:val="single" w:sz="4" w:space="0" w:color="000000"/>
              <w:bottom w:val="single" w:sz="4" w:space="0" w:color="auto"/>
              <w:right w:val="nil"/>
            </w:tcBorders>
          </w:tcPr>
          <w:p w:rsidR="0026770B" w:rsidRDefault="0026770B" w:rsidP="0026770B">
            <w:pPr>
              <w:snapToGrid w:val="0"/>
              <w:jc w:val="center"/>
              <w:rPr>
                <w:sz w:val="28"/>
                <w:szCs w:val="28"/>
              </w:rPr>
            </w:pPr>
            <w:r>
              <w:rPr>
                <w:sz w:val="28"/>
                <w:szCs w:val="28"/>
              </w:rPr>
              <w:t>1</w:t>
            </w:r>
          </w:p>
        </w:tc>
        <w:tc>
          <w:tcPr>
            <w:tcW w:w="1620" w:type="dxa"/>
            <w:tcBorders>
              <w:top w:val="single" w:sz="4" w:space="0" w:color="auto"/>
              <w:left w:val="single" w:sz="4" w:space="0" w:color="000000"/>
              <w:bottom w:val="single" w:sz="4" w:space="0" w:color="auto"/>
              <w:right w:val="nil"/>
            </w:tcBorders>
          </w:tcPr>
          <w:p w:rsidR="0026770B" w:rsidRDefault="0026770B" w:rsidP="0026770B">
            <w:pPr>
              <w:jc w:val="center"/>
              <w:rPr>
                <w:sz w:val="28"/>
                <w:szCs w:val="28"/>
              </w:rPr>
            </w:pPr>
            <w:r>
              <w:rPr>
                <w:bCs/>
                <w:sz w:val="28"/>
                <w:szCs w:val="28"/>
              </w:rPr>
              <w:t>888,89</w:t>
            </w:r>
          </w:p>
        </w:tc>
        <w:tc>
          <w:tcPr>
            <w:tcW w:w="1616" w:type="dxa"/>
            <w:tcBorders>
              <w:top w:val="single" w:sz="4" w:space="0" w:color="auto"/>
              <w:left w:val="single" w:sz="4" w:space="0" w:color="000000"/>
              <w:bottom w:val="single" w:sz="4" w:space="0" w:color="auto"/>
              <w:right w:val="single" w:sz="4" w:space="0" w:color="auto"/>
            </w:tcBorders>
          </w:tcPr>
          <w:p w:rsidR="0026770B" w:rsidRDefault="0026770B" w:rsidP="0026770B">
            <w:pPr>
              <w:snapToGrid w:val="0"/>
              <w:jc w:val="center"/>
              <w:rPr>
                <w:bCs/>
                <w:sz w:val="28"/>
                <w:szCs w:val="28"/>
              </w:rPr>
            </w:pPr>
            <w:r>
              <w:rPr>
                <w:bCs/>
                <w:sz w:val="28"/>
                <w:szCs w:val="28"/>
              </w:rPr>
              <w:t>0,00</w:t>
            </w:r>
          </w:p>
        </w:tc>
      </w:tr>
    </w:tbl>
    <w:p w:rsidR="0026770B" w:rsidRDefault="0026770B" w:rsidP="0026770B">
      <w:pPr>
        <w:jc w:val="both"/>
        <w:rPr>
          <w:sz w:val="28"/>
          <w:szCs w:val="28"/>
        </w:rPr>
      </w:pPr>
    </w:p>
    <w:p w:rsidR="0026770B" w:rsidRDefault="0026770B" w:rsidP="0026770B">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555BE9" w:rsidRDefault="00555BE9" w:rsidP="00555BE9">
      <w:pPr>
        <w:jc w:val="center"/>
        <w:rPr>
          <w:b/>
          <w:iCs/>
        </w:rPr>
      </w:pPr>
      <w:r>
        <w:rPr>
          <w:b/>
          <w:iCs/>
        </w:rPr>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26770B" w:rsidP="00555BE9">
      <w:pPr>
        <w:rPr>
          <w:b/>
          <w:bCs/>
          <w:sz w:val="28"/>
        </w:rPr>
      </w:pPr>
      <w:r>
        <w:rPr>
          <w:b/>
          <w:bCs/>
          <w:sz w:val="28"/>
        </w:rPr>
        <w:t>31</w:t>
      </w:r>
      <w:r w:rsidR="00555BE9">
        <w:rPr>
          <w:b/>
          <w:bCs/>
          <w:sz w:val="28"/>
        </w:rPr>
        <w:t>.05.2021   № 1</w:t>
      </w:r>
      <w:r>
        <w:rPr>
          <w:b/>
          <w:bCs/>
          <w:sz w:val="28"/>
        </w:rPr>
        <w:t>89</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rPr>
      </w:pPr>
    </w:p>
    <w:p w:rsidR="0026770B" w:rsidRPr="00781798" w:rsidRDefault="0026770B" w:rsidP="0026770B">
      <w:pPr>
        <w:rPr>
          <w:sz w:val="28"/>
          <w:szCs w:val="28"/>
        </w:rPr>
      </w:pPr>
    </w:p>
    <w:p w:rsidR="0026770B" w:rsidRDefault="0026770B" w:rsidP="0026770B">
      <w:pPr>
        <w:jc w:val="both"/>
        <w:rPr>
          <w:sz w:val="28"/>
        </w:rPr>
      </w:pPr>
      <w:r w:rsidRPr="001C2665">
        <w:rPr>
          <w:sz w:val="28"/>
        </w:rPr>
        <w:t>О передаче имущества</w:t>
      </w:r>
    </w:p>
    <w:p w:rsidR="0026770B" w:rsidRDefault="0026770B" w:rsidP="0026770B">
      <w:pPr>
        <w:rPr>
          <w:sz w:val="28"/>
          <w:szCs w:val="28"/>
        </w:rPr>
      </w:pPr>
      <w:r>
        <w:rPr>
          <w:sz w:val="28"/>
          <w:szCs w:val="28"/>
        </w:rPr>
        <w:t xml:space="preserve">     </w:t>
      </w:r>
    </w:p>
    <w:p w:rsidR="0026770B" w:rsidRDefault="0026770B" w:rsidP="0026770B">
      <w:pPr>
        <w:rPr>
          <w:sz w:val="28"/>
          <w:szCs w:val="28"/>
        </w:rPr>
      </w:pPr>
    </w:p>
    <w:p w:rsidR="0026770B" w:rsidRPr="00D52042" w:rsidRDefault="0026770B" w:rsidP="0026770B">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29.03.2021 № 403,</w:t>
      </w:r>
      <w:r w:rsidRPr="00D52042">
        <w:rPr>
          <w:rFonts w:ascii="Times New Roman" w:hAnsi="Times New Roman"/>
          <w:sz w:val="28"/>
          <w:szCs w:val="28"/>
        </w:rPr>
        <w:t xml:space="preserve">  ПОСТАНОВЛЯЮ:</w:t>
      </w:r>
    </w:p>
    <w:p w:rsidR="0026770B" w:rsidRPr="00AA30B0" w:rsidRDefault="0026770B" w:rsidP="0026770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26770B" w:rsidRDefault="0026770B" w:rsidP="0026770B">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26770B" w:rsidRDefault="0026770B" w:rsidP="0026770B">
      <w:pPr>
        <w:jc w:val="both"/>
        <w:rPr>
          <w:sz w:val="28"/>
          <w:szCs w:val="28"/>
        </w:rPr>
      </w:pPr>
    </w:p>
    <w:p w:rsidR="0026770B" w:rsidRDefault="0026770B"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26770B">
      <w:pPr>
        <w:jc w:val="right"/>
        <w:rPr>
          <w:sz w:val="28"/>
          <w:szCs w:val="28"/>
        </w:rPr>
      </w:pPr>
      <w:r w:rsidRPr="0098349B">
        <w:rPr>
          <w:sz w:val="28"/>
          <w:szCs w:val="28"/>
        </w:rPr>
        <w:lastRenderedPageBreak/>
        <w:t xml:space="preserve">Приложение 1 </w:t>
      </w:r>
    </w:p>
    <w:p w:rsidR="0026770B" w:rsidRDefault="0026770B" w:rsidP="0026770B">
      <w:pPr>
        <w:jc w:val="right"/>
        <w:rPr>
          <w:sz w:val="28"/>
          <w:szCs w:val="28"/>
        </w:rPr>
      </w:pPr>
      <w:r w:rsidRPr="0098349B">
        <w:rPr>
          <w:sz w:val="28"/>
          <w:szCs w:val="28"/>
        </w:rPr>
        <w:t xml:space="preserve">к постановлению </w:t>
      </w:r>
    </w:p>
    <w:p w:rsidR="0026770B" w:rsidRDefault="0026770B" w:rsidP="0026770B">
      <w:pPr>
        <w:jc w:val="right"/>
        <w:rPr>
          <w:sz w:val="28"/>
          <w:szCs w:val="28"/>
        </w:rPr>
      </w:pPr>
      <w:r w:rsidRPr="00527517">
        <w:rPr>
          <w:sz w:val="28"/>
          <w:szCs w:val="28"/>
        </w:rPr>
        <w:t xml:space="preserve">от </w:t>
      </w:r>
      <w:r>
        <w:rPr>
          <w:sz w:val="28"/>
          <w:szCs w:val="28"/>
        </w:rPr>
        <w:t>31</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189</w:t>
      </w:r>
    </w:p>
    <w:p w:rsidR="0026770B" w:rsidRDefault="0026770B" w:rsidP="0026770B">
      <w:pPr>
        <w:jc w:val="right"/>
        <w:rPr>
          <w:sz w:val="28"/>
          <w:szCs w:val="28"/>
        </w:rPr>
      </w:pPr>
    </w:p>
    <w:p w:rsidR="0026770B" w:rsidRPr="0098349B" w:rsidRDefault="0026770B" w:rsidP="0026770B">
      <w:pPr>
        <w:tabs>
          <w:tab w:val="left" w:pos="11340"/>
          <w:tab w:val="left" w:pos="11520"/>
        </w:tabs>
        <w:jc w:val="right"/>
        <w:rPr>
          <w:sz w:val="28"/>
          <w:szCs w:val="28"/>
        </w:rPr>
      </w:pPr>
    </w:p>
    <w:p w:rsidR="0026770B" w:rsidRDefault="0026770B" w:rsidP="0026770B">
      <w:pPr>
        <w:jc w:val="center"/>
        <w:rPr>
          <w:sz w:val="28"/>
          <w:szCs w:val="28"/>
        </w:rPr>
      </w:pPr>
      <w:r w:rsidRPr="0098349B">
        <w:rPr>
          <w:sz w:val="28"/>
          <w:szCs w:val="28"/>
        </w:rPr>
        <w:t xml:space="preserve">Перечень имущества, </w:t>
      </w:r>
    </w:p>
    <w:p w:rsidR="0026770B" w:rsidRDefault="0026770B" w:rsidP="0026770B">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26770B" w:rsidRDefault="0026770B" w:rsidP="0026770B">
      <w:pPr>
        <w:pStyle w:val="210"/>
        <w:jc w:val="both"/>
      </w:pPr>
      <w:r w:rsidRPr="00D162F1">
        <w:t xml:space="preserve">                                                                       </w:t>
      </w:r>
    </w:p>
    <w:tbl>
      <w:tblPr>
        <w:tblW w:w="8931" w:type="dxa"/>
        <w:tblInd w:w="108" w:type="dxa"/>
        <w:tblLayout w:type="fixed"/>
        <w:tblLook w:val="00A0"/>
      </w:tblPr>
      <w:tblGrid>
        <w:gridCol w:w="5245"/>
        <w:gridCol w:w="709"/>
        <w:gridCol w:w="1559"/>
        <w:gridCol w:w="1418"/>
      </w:tblGrid>
      <w:tr w:rsidR="0026770B" w:rsidRPr="00236E04" w:rsidTr="0026770B">
        <w:trPr>
          <w:trHeight w:val="324"/>
        </w:trPr>
        <w:tc>
          <w:tcPr>
            <w:tcW w:w="5245" w:type="dxa"/>
            <w:tcBorders>
              <w:top w:val="single" w:sz="4" w:space="0" w:color="000000"/>
              <w:left w:val="single" w:sz="4" w:space="0" w:color="000000"/>
              <w:bottom w:val="single" w:sz="4" w:space="0" w:color="000000"/>
              <w:right w:val="single" w:sz="4" w:space="0" w:color="000000"/>
            </w:tcBorders>
          </w:tcPr>
          <w:p w:rsidR="0026770B" w:rsidRPr="0026770B" w:rsidRDefault="0026770B" w:rsidP="0026770B">
            <w:pPr>
              <w:rPr>
                <w:kern w:val="2"/>
              </w:rPr>
            </w:pPr>
          </w:p>
          <w:p w:rsidR="0026770B" w:rsidRPr="0026770B" w:rsidRDefault="0026770B" w:rsidP="0026770B">
            <w:pPr>
              <w:pStyle w:val="210"/>
              <w:snapToGrid w:val="0"/>
              <w:rPr>
                <w:rFonts w:ascii="Times New Roman" w:hAnsi="Times New Roman"/>
                <w:kern w:val="2"/>
                <w:sz w:val="24"/>
                <w:szCs w:val="24"/>
              </w:rPr>
            </w:pPr>
            <w:r w:rsidRPr="0026770B">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26770B" w:rsidRPr="0026770B" w:rsidRDefault="0026770B" w:rsidP="0026770B">
            <w:pPr>
              <w:pStyle w:val="210"/>
              <w:snapToGrid w:val="0"/>
              <w:ind w:left="0"/>
              <w:rPr>
                <w:rFonts w:ascii="Times New Roman" w:hAnsi="Times New Roman"/>
                <w:sz w:val="24"/>
                <w:szCs w:val="24"/>
              </w:rPr>
            </w:pPr>
            <w:r w:rsidRPr="0026770B">
              <w:rPr>
                <w:rFonts w:ascii="Times New Roman" w:hAnsi="Times New Roman"/>
                <w:sz w:val="24"/>
                <w:szCs w:val="24"/>
              </w:rPr>
              <w:t>Кол-во,</w:t>
            </w:r>
          </w:p>
          <w:p w:rsidR="0026770B" w:rsidRPr="0026770B" w:rsidRDefault="0026770B" w:rsidP="0026770B">
            <w:pPr>
              <w:pStyle w:val="210"/>
              <w:ind w:left="0"/>
              <w:rPr>
                <w:rFonts w:ascii="Times New Roman" w:hAnsi="Times New Roman"/>
                <w:kern w:val="2"/>
                <w:sz w:val="24"/>
                <w:szCs w:val="24"/>
              </w:rPr>
            </w:pPr>
            <w:r w:rsidRPr="0026770B">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26770B" w:rsidRPr="0026770B" w:rsidRDefault="0026770B" w:rsidP="0026770B">
            <w:pPr>
              <w:pStyle w:val="210"/>
              <w:snapToGrid w:val="0"/>
              <w:ind w:left="0"/>
              <w:rPr>
                <w:rFonts w:ascii="Times New Roman" w:hAnsi="Times New Roman"/>
                <w:kern w:val="2"/>
                <w:sz w:val="24"/>
                <w:szCs w:val="24"/>
              </w:rPr>
            </w:pPr>
            <w:r w:rsidRPr="0026770B">
              <w:rPr>
                <w:rFonts w:ascii="Times New Roman" w:hAnsi="Times New Roman"/>
                <w:sz w:val="24"/>
                <w:szCs w:val="24"/>
              </w:rPr>
              <w:t>Балансовая стоимость</w:t>
            </w:r>
          </w:p>
          <w:p w:rsidR="0026770B" w:rsidRPr="0026770B" w:rsidRDefault="0026770B" w:rsidP="0026770B">
            <w:pPr>
              <w:pStyle w:val="210"/>
              <w:ind w:left="0"/>
              <w:rPr>
                <w:rFonts w:ascii="Times New Roman" w:hAnsi="Times New Roman"/>
                <w:kern w:val="2"/>
                <w:sz w:val="24"/>
                <w:szCs w:val="24"/>
              </w:rPr>
            </w:pPr>
            <w:r w:rsidRPr="0026770B">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26770B" w:rsidRPr="0026770B" w:rsidRDefault="0026770B" w:rsidP="0026770B">
            <w:pPr>
              <w:pStyle w:val="210"/>
              <w:snapToGrid w:val="0"/>
              <w:ind w:left="0"/>
              <w:rPr>
                <w:rFonts w:ascii="Times New Roman" w:hAnsi="Times New Roman"/>
                <w:kern w:val="2"/>
                <w:sz w:val="24"/>
                <w:szCs w:val="24"/>
              </w:rPr>
            </w:pPr>
            <w:r w:rsidRPr="0026770B">
              <w:rPr>
                <w:rFonts w:ascii="Times New Roman" w:hAnsi="Times New Roman"/>
                <w:sz w:val="24"/>
                <w:szCs w:val="24"/>
              </w:rPr>
              <w:t>Остаточная стоимость</w:t>
            </w:r>
          </w:p>
          <w:p w:rsidR="0026770B" w:rsidRPr="0026770B" w:rsidRDefault="0026770B" w:rsidP="0026770B">
            <w:pPr>
              <w:pStyle w:val="210"/>
              <w:ind w:left="0"/>
              <w:rPr>
                <w:rFonts w:ascii="Times New Roman" w:hAnsi="Times New Roman"/>
                <w:kern w:val="2"/>
                <w:sz w:val="24"/>
                <w:szCs w:val="24"/>
              </w:rPr>
            </w:pPr>
            <w:r w:rsidRPr="0026770B">
              <w:rPr>
                <w:rFonts w:ascii="Times New Roman" w:hAnsi="Times New Roman"/>
                <w:sz w:val="24"/>
                <w:szCs w:val="24"/>
              </w:rPr>
              <w:t>руб.</w:t>
            </w:r>
          </w:p>
        </w:tc>
      </w:tr>
      <w:tr w:rsidR="0026770B" w:rsidRPr="00236E04" w:rsidTr="0026770B">
        <w:trPr>
          <w:trHeight w:val="285"/>
        </w:trPr>
        <w:tc>
          <w:tcPr>
            <w:tcW w:w="5245" w:type="dxa"/>
            <w:tcBorders>
              <w:top w:val="single" w:sz="4" w:space="0" w:color="auto"/>
              <w:left w:val="single" w:sz="4" w:space="0" w:color="000000"/>
              <w:bottom w:val="single" w:sz="4" w:space="0" w:color="auto"/>
              <w:right w:val="single" w:sz="4" w:space="0" w:color="000000"/>
            </w:tcBorders>
          </w:tcPr>
          <w:p w:rsidR="0026770B" w:rsidRPr="00D40CC5" w:rsidRDefault="0026770B" w:rsidP="0026770B">
            <w:pPr>
              <w:snapToGrid w:val="0"/>
            </w:pPr>
            <w:r>
              <w:t>Интерактивное учебное пособие  "Изобретательство на Алтае"</w:t>
            </w:r>
          </w:p>
        </w:tc>
        <w:tc>
          <w:tcPr>
            <w:tcW w:w="709" w:type="dxa"/>
            <w:tcBorders>
              <w:top w:val="single" w:sz="4" w:space="0" w:color="auto"/>
              <w:left w:val="single" w:sz="4" w:space="0" w:color="000000"/>
              <w:bottom w:val="single" w:sz="4" w:space="0" w:color="auto"/>
              <w:right w:val="nil"/>
            </w:tcBorders>
          </w:tcPr>
          <w:p w:rsidR="0026770B" w:rsidRPr="00236E04" w:rsidRDefault="0026770B" w:rsidP="0026770B">
            <w:pPr>
              <w:snapToGrid w:val="0"/>
              <w:jc w:val="center"/>
            </w:pPr>
            <w:r>
              <w:t>1</w:t>
            </w:r>
          </w:p>
        </w:tc>
        <w:tc>
          <w:tcPr>
            <w:tcW w:w="1559" w:type="dxa"/>
            <w:tcBorders>
              <w:top w:val="single" w:sz="4" w:space="0" w:color="auto"/>
              <w:left w:val="single" w:sz="4" w:space="0" w:color="000000"/>
              <w:bottom w:val="single" w:sz="4" w:space="0" w:color="auto"/>
              <w:right w:val="nil"/>
            </w:tcBorders>
          </w:tcPr>
          <w:p w:rsidR="0026770B" w:rsidRDefault="0026770B" w:rsidP="0026770B">
            <w:pPr>
              <w:jc w:val="center"/>
            </w:pPr>
            <w:r w:rsidRPr="00161C11">
              <w:rPr>
                <w:bCs/>
              </w:rPr>
              <w:t>1053,85</w:t>
            </w:r>
          </w:p>
        </w:tc>
        <w:tc>
          <w:tcPr>
            <w:tcW w:w="1418" w:type="dxa"/>
            <w:tcBorders>
              <w:top w:val="single" w:sz="4" w:space="0" w:color="auto"/>
              <w:left w:val="single" w:sz="4" w:space="0" w:color="000000"/>
              <w:bottom w:val="single" w:sz="4" w:space="0" w:color="auto"/>
              <w:right w:val="single" w:sz="4" w:space="0" w:color="auto"/>
            </w:tcBorders>
          </w:tcPr>
          <w:p w:rsidR="0026770B" w:rsidRDefault="0026770B" w:rsidP="0026770B">
            <w:pPr>
              <w:jc w:val="center"/>
            </w:pPr>
            <w:r>
              <w:rPr>
                <w:bCs/>
              </w:rPr>
              <w:t>0</w:t>
            </w:r>
          </w:p>
        </w:tc>
      </w:tr>
      <w:tr w:rsidR="0026770B" w:rsidRPr="00236E04" w:rsidTr="0026770B">
        <w:trPr>
          <w:trHeight w:val="285"/>
        </w:trPr>
        <w:tc>
          <w:tcPr>
            <w:tcW w:w="5245" w:type="dxa"/>
            <w:tcBorders>
              <w:top w:val="single" w:sz="4" w:space="0" w:color="auto"/>
              <w:left w:val="single" w:sz="4" w:space="0" w:color="000000"/>
              <w:bottom w:val="single" w:sz="4" w:space="0" w:color="auto"/>
              <w:right w:val="single" w:sz="4" w:space="0" w:color="000000"/>
            </w:tcBorders>
          </w:tcPr>
          <w:p w:rsidR="0026770B" w:rsidRPr="00236E04" w:rsidRDefault="0026770B" w:rsidP="0026770B">
            <w:pPr>
              <w:snapToGrid w:val="0"/>
            </w:pPr>
            <w:r w:rsidRPr="00236E04">
              <w:t>ИТОГО:</w:t>
            </w:r>
          </w:p>
        </w:tc>
        <w:tc>
          <w:tcPr>
            <w:tcW w:w="709" w:type="dxa"/>
            <w:tcBorders>
              <w:top w:val="single" w:sz="4" w:space="0" w:color="auto"/>
              <w:left w:val="single" w:sz="4" w:space="0" w:color="000000"/>
              <w:bottom w:val="single" w:sz="4" w:space="0" w:color="auto"/>
              <w:right w:val="nil"/>
            </w:tcBorders>
          </w:tcPr>
          <w:p w:rsidR="0026770B" w:rsidRPr="00236E04" w:rsidRDefault="0026770B" w:rsidP="0026770B">
            <w:pPr>
              <w:snapToGrid w:val="0"/>
              <w:jc w:val="center"/>
            </w:pPr>
            <w:r>
              <w:t>1</w:t>
            </w:r>
          </w:p>
        </w:tc>
        <w:tc>
          <w:tcPr>
            <w:tcW w:w="1559" w:type="dxa"/>
            <w:tcBorders>
              <w:top w:val="single" w:sz="4" w:space="0" w:color="auto"/>
              <w:left w:val="single" w:sz="4" w:space="0" w:color="000000"/>
              <w:bottom w:val="single" w:sz="4" w:space="0" w:color="auto"/>
              <w:right w:val="nil"/>
            </w:tcBorders>
          </w:tcPr>
          <w:p w:rsidR="0026770B" w:rsidRDefault="0026770B" w:rsidP="0026770B">
            <w:pPr>
              <w:jc w:val="center"/>
            </w:pPr>
            <w:r w:rsidRPr="00161C11">
              <w:rPr>
                <w:bCs/>
              </w:rPr>
              <w:t>1053,85</w:t>
            </w:r>
          </w:p>
        </w:tc>
        <w:tc>
          <w:tcPr>
            <w:tcW w:w="1418" w:type="dxa"/>
            <w:tcBorders>
              <w:top w:val="single" w:sz="4" w:space="0" w:color="auto"/>
              <w:left w:val="single" w:sz="4" w:space="0" w:color="000000"/>
              <w:bottom w:val="single" w:sz="4" w:space="0" w:color="auto"/>
              <w:right w:val="single" w:sz="4" w:space="0" w:color="auto"/>
            </w:tcBorders>
          </w:tcPr>
          <w:p w:rsidR="0026770B" w:rsidRDefault="0026770B" w:rsidP="0026770B">
            <w:pPr>
              <w:jc w:val="center"/>
            </w:pPr>
            <w:r>
              <w:rPr>
                <w:bCs/>
              </w:rPr>
              <w:t>0</w:t>
            </w:r>
          </w:p>
        </w:tc>
      </w:tr>
    </w:tbl>
    <w:p w:rsidR="0026770B" w:rsidRDefault="0026770B" w:rsidP="0026770B">
      <w:pPr>
        <w:jc w:val="center"/>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r w:rsidRPr="0098349B">
        <w:rPr>
          <w:sz w:val="28"/>
          <w:szCs w:val="28"/>
        </w:rPr>
        <w:t xml:space="preserve">Приложение </w:t>
      </w:r>
      <w:r>
        <w:rPr>
          <w:sz w:val="28"/>
          <w:szCs w:val="28"/>
        </w:rPr>
        <w:t>2</w:t>
      </w:r>
    </w:p>
    <w:p w:rsidR="0026770B" w:rsidRDefault="0026770B" w:rsidP="0026770B">
      <w:pPr>
        <w:jc w:val="right"/>
        <w:rPr>
          <w:sz w:val="28"/>
          <w:szCs w:val="28"/>
        </w:rPr>
      </w:pPr>
      <w:r w:rsidRPr="0098349B">
        <w:rPr>
          <w:sz w:val="28"/>
          <w:szCs w:val="28"/>
        </w:rPr>
        <w:t xml:space="preserve">к постановлению </w:t>
      </w:r>
    </w:p>
    <w:p w:rsidR="0026770B" w:rsidRDefault="0026770B" w:rsidP="0026770B">
      <w:pPr>
        <w:jc w:val="right"/>
        <w:rPr>
          <w:sz w:val="28"/>
          <w:szCs w:val="28"/>
        </w:rPr>
      </w:pPr>
      <w:r w:rsidRPr="00527517">
        <w:rPr>
          <w:sz w:val="28"/>
          <w:szCs w:val="28"/>
        </w:rPr>
        <w:t xml:space="preserve">от </w:t>
      </w:r>
      <w:r>
        <w:rPr>
          <w:sz w:val="28"/>
          <w:szCs w:val="28"/>
        </w:rPr>
        <w:t>31</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189</w:t>
      </w:r>
    </w:p>
    <w:p w:rsidR="0026770B" w:rsidRDefault="0026770B" w:rsidP="0026770B">
      <w:pPr>
        <w:jc w:val="right"/>
        <w:rPr>
          <w:sz w:val="28"/>
          <w:szCs w:val="28"/>
        </w:rPr>
      </w:pPr>
    </w:p>
    <w:p w:rsidR="0026770B" w:rsidRPr="0098349B" w:rsidRDefault="0026770B" w:rsidP="0026770B">
      <w:pPr>
        <w:tabs>
          <w:tab w:val="left" w:pos="11340"/>
          <w:tab w:val="left" w:pos="11520"/>
        </w:tabs>
        <w:jc w:val="right"/>
        <w:rPr>
          <w:sz w:val="28"/>
          <w:szCs w:val="28"/>
        </w:rPr>
      </w:pPr>
    </w:p>
    <w:p w:rsidR="0026770B" w:rsidRDefault="0026770B" w:rsidP="0026770B">
      <w:pPr>
        <w:jc w:val="center"/>
        <w:rPr>
          <w:sz w:val="28"/>
          <w:szCs w:val="28"/>
        </w:rPr>
      </w:pPr>
      <w:r>
        <w:rPr>
          <w:sz w:val="28"/>
          <w:szCs w:val="28"/>
        </w:rPr>
        <w:t>ПЕРЕЧЕНЬ</w:t>
      </w:r>
    </w:p>
    <w:p w:rsidR="0026770B" w:rsidRDefault="0026770B" w:rsidP="0026770B">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26770B" w:rsidRDefault="0026770B" w:rsidP="0026770B">
      <w:pPr>
        <w:jc w:val="both"/>
        <w:rPr>
          <w:sz w:val="28"/>
          <w:szCs w:val="28"/>
        </w:rPr>
      </w:pPr>
    </w:p>
    <w:tbl>
      <w:tblPr>
        <w:tblW w:w="0" w:type="auto"/>
        <w:tblInd w:w="108" w:type="dxa"/>
        <w:tblLayout w:type="fixed"/>
        <w:tblLook w:val="00A0"/>
      </w:tblPr>
      <w:tblGrid>
        <w:gridCol w:w="5245"/>
        <w:gridCol w:w="709"/>
        <w:gridCol w:w="1559"/>
        <w:gridCol w:w="1418"/>
      </w:tblGrid>
      <w:tr w:rsidR="0026770B" w:rsidTr="0026770B">
        <w:trPr>
          <w:trHeight w:val="324"/>
        </w:trPr>
        <w:tc>
          <w:tcPr>
            <w:tcW w:w="5245" w:type="dxa"/>
            <w:tcBorders>
              <w:top w:val="single" w:sz="4" w:space="0" w:color="000000"/>
              <w:left w:val="single" w:sz="4" w:space="0" w:color="000000"/>
              <w:bottom w:val="single" w:sz="4" w:space="0" w:color="000000"/>
              <w:right w:val="single" w:sz="4" w:space="0" w:color="000000"/>
            </w:tcBorders>
          </w:tcPr>
          <w:p w:rsidR="0026770B" w:rsidRPr="0026770B" w:rsidRDefault="0026770B" w:rsidP="0026770B">
            <w:pPr>
              <w:rPr>
                <w:kern w:val="2"/>
                <w:lang w:eastAsia="ar-SA"/>
              </w:rPr>
            </w:pPr>
          </w:p>
          <w:p w:rsidR="0026770B" w:rsidRPr="0026770B" w:rsidRDefault="0026770B" w:rsidP="0026770B">
            <w:pPr>
              <w:pStyle w:val="210"/>
              <w:snapToGrid w:val="0"/>
              <w:rPr>
                <w:rFonts w:ascii="Times New Roman" w:hAnsi="Times New Roman"/>
                <w:kern w:val="2"/>
                <w:sz w:val="24"/>
                <w:szCs w:val="24"/>
              </w:rPr>
            </w:pPr>
            <w:r w:rsidRPr="0026770B">
              <w:rPr>
                <w:rFonts w:ascii="Times New Roman" w:hAnsi="Times New Roman"/>
                <w:sz w:val="24"/>
                <w:szCs w:val="24"/>
              </w:rPr>
              <w:t>Наименование</w:t>
            </w:r>
          </w:p>
        </w:tc>
        <w:tc>
          <w:tcPr>
            <w:tcW w:w="709" w:type="dxa"/>
            <w:tcBorders>
              <w:top w:val="single" w:sz="4" w:space="0" w:color="000000"/>
              <w:left w:val="single" w:sz="4" w:space="0" w:color="000000"/>
              <w:bottom w:val="single" w:sz="4" w:space="0" w:color="000000"/>
              <w:right w:val="nil"/>
            </w:tcBorders>
          </w:tcPr>
          <w:p w:rsidR="0026770B" w:rsidRPr="0026770B" w:rsidRDefault="0026770B" w:rsidP="0026770B">
            <w:pPr>
              <w:pStyle w:val="210"/>
              <w:snapToGrid w:val="0"/>
              <w:ind w:left="0"/>
              <w:rPr>
                <w:rFonts w:ascii="Times New Roman" w:hAnsi="Times New Roman"/>
                <w:kern w:val="2"/>
                <w:sz w:val="24"/>
                <w:szCs w:val="24"/>
              </w:rPr>
            </w:pPr>
            <w:r w:rsidRPr="0026770B">
              <w:rPr>
                <w:rFonts w:ascii="Times New Roman" w:hAnsi="Times New Roman"/>
                <w:sz w:val="24"/>
                <w:szCs w:val="24"/>
              </w:rPr>
              <w:t>Кол-во,</w:t>
            </w:r>
          </w:p>
          <w:p w:rsidR="0026770B" w:rsidRPr="0026770B" w:rsidRDefault="0026770B" w:rsidP="0026770B">
            <w:pPr>
              <w:pStyle w:val="210"/>
              <w:ind w:left="0"/>
              <w:rPr>
                <w:rFonts w:ascii="Times New Roman" w:hAnsi="Times New Roman"/>
                <w:kern w:val="2"/>
                <w:sz w:val="24"/>
                <w:szCs w:val="24"/>
              </w:rPr>
            </w:pPr>
            <w:r w:rsidRPr="0026770B">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26770B" w:rsidRPr="0026770B" w:rsidRDefault="0026770B" w:rsidP="0026770B">
            <w:pPr>
              <w:pStyle w:val="210"/>
              <w:snapToGrid w:val="0"/>
              <w:ind w:left="0"/>
              <w:rPr>
                <w:rFonts w:ascii="Times New Roman" w:hAnsi="Times New Roman"/>
                <w:kern w:val="2"/>
                <w:sz w:val="24"/>
                <w:szCs w:val="24"/>
              </w:rPr>
            </w:pPr>
            <w:r w:rsidRPr="0026770B">
              <w:rPr>
                <w:rFonts w:ascii="Times New Roman" w:hAnsi="Times New Roman"/>
                <w:sz w:val="24"/>
                <w:szCs w:val="24"/>
              </w:rPr>
              <w:t>Балансовая стоимость</w:t>
            </w:r>
          </w:p>
          <w:p w:rsidR="0026770B" w:rsidRPr="0026770B" w:rsidRDefault="0026770B" w:rsidP="0026770B">
            <w:pPr>
              <w:pStyle w:val="210"/>
              <w:ind w:left="0"/>
              <w:rPr>
                <w:rFonts w:ascii="Times New Roman" w:hAnsi="Times New Roman"/>
                <w:kern w:val="2"/>
                <w:sz w:val="24"/>
                <w:szCs w:val="24"/>
              </w:rPr>
            </w:pPr>
            <w:r w:rsidRPr="0026770B">
              <w:rPr>
                <w:rFonts w:ascii="Times New Roman" w:hAnsi="Times New Roman"/>
                <w:sz w:val="24"/>
                <w:szCs w:val="24"/>
              </w:rPr>
              <w:t>руб.</w:t>
            </w:r>
          </w:p>
        </w:tc>
        <w:tc>
          <w:tcPr>
            <w:tcW w:w="1418" w:type="dxa"/>
            <w:tcBorders>
              <w:top w:val="single" w:sz="4" w:space="0" w:color="000000"/>
              <w:left w:val="single" w:sz="4" w:space="0" w:color="000000"/>
              <w:bottom w:val="single" w:sz="4" w:space="0" w:color="000000"/>
              <w:right w:val="single" w:sz="4" w:space="0" w:color="auto"/>
            </w:tcBorders>
          </w:tcPr>
          <w:p w:rsidR="0026770B" w:rsidRPr="0026770B" w:rsidRDefault="0026770B" w:rsidP="0026770B">
            <w:pPr>
              <w:pStyle w:val="210"/>
              <w:snapToGrid w:val="0"/>
              <w:ind w:left="0"/>
              <w:rPr>
                <w:rFonts w:ascii="Times New Roman" w:hAnsi="Times New Roman"/>
                <w:kern w:val="2"/>
                <w:sz w:val="24"/>
                <w:szCs w:val="24"/>
              </w:rPr>
            </w:pPr>
            <w:r w:rsidRPr="0026770B">
              <w:rPr>
                <w:rFonts w:ascii="Times New Roman" w:hAnsi="Times New Roman"/>
                <w:sz w:val="24"/>
                <w:szCs w:val="24"/>
              </w:rPr>
              <w:t>Остаточная стоимость</w:t>
            </w:r>
          </w:p>
          <w:p w:rsidR="0026770B" w:rsidRPr="0026770B" w:rsidRDefault="0026770B" w:rsidP="0026770B">
            <w:pPr>
              <w:pStyle w:val="210"/>
              <w:ind w:left="0"/>
              <w:rPr>
                <w:rFonts w:ascii="Times New Roman" w:hAnsi="Times New Roman"/>
                <w:kern w:val="2"/>
                <w:sz w:val="24"/>
                <w:szCs w:val="24"/>
              </w:rPr>
            </w:pPr>
            <w:r w:rsidRPr="0026770B">
              <w:rPr>
                <w:rFonts w:ascii="Times New Roman" w:hAnsi="Times New Roman"/>
                <w:sz w:val="24"/>
                <w:szCs w:val="24"/>
              </w:rPr>
              <w:t>руб.</w:t>
            </w:r>
          </w:p>
        </w:tc>
      </w:tr>
      <w:tr w:rsidR="0026770B" w:rsidTr="0026770B">
        <w:trPr>
          <w:trHeight w:val="285"/>
        </w:trPr>
        <w:tc>
          <w:tcPr>
            <w:tcW w:w="5245" w:type="dxa"/>
            <w:tcBorders>
              <w:top w:val="single" w:sz="4" w:space="0" w:color="auto"/>
              <w:left w:val="single" w:sz="4" w:space="0" w:color="000000"/>
              <w:bottom w:val="single" w:sz="4" w:space="0" w:color="auto"/>
              <w:right w:val="single" w:sz="4" w:space="0" w:color="000000"/>
            </w:tcBorders>
          </w:tcPr>
          <w:p w:rsidR="0026770B" w:rsidRDefault="0026770B" w:rsidP="0026770B">
            <w:pPr>
              <w:suppressAutoHyphens/>
              <w:snapToGrid w:val="0"/>
              <w:rPr>
                <w:kern w:val="2"/>
                <w:lang w:eastAsia="ar-SA"/>
              </w:rPr>
            </w:pPr>
            <w:r>
              <w:t>Интерактивное учебное пособие  "Изобретательство на Алтае"</w:t>
            </w:r>
          </w:p>
        </w:tc>
        <w:tc>
          <w:tcPr>
            <w:tcW w:w="709" w:type="dxa"/>
            <w:tcBorders>
              <w:top w:val="single" w:sz="4" w:space="0" w:color="auto"/>
              <w:left w:val="single" w:sz="4" w:space="0" w:color="000000"/>
              <w:bottom w:val="single" w:sz="4" w:space="0" w:color="auto"/>
              <w:right w:val="nil"/>
            </w:tcBorders>
          </w:tcPr>
          <w:p w:rsidR="0026770B" w:rsidRDefault="0026770B" w:rsidP="0026770B">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26770B" w:rsidRDefault="0026770B" w:rsidP="0026770B">
            <w:pPr>
              <w:suppressAutoHyphens/>
              <w:jc w:val="center"/>
              <w:rPr>
                <w:kern w:val="2"/>
                <w:lang w:eastAsia="ar-SA"/>
              </w:rPr>
            </w:pPr>
            <w:r>
              <w:rPr>
                <w:bCs/>
              </w:rPr>
              <w:t>1053,85</w:t>
            </w:r>
          </w:p>
        </w:tc>
        <w:tc>
          <w:tcPr>
            <w:tcW w:w="1418" w:type="dxa"/>
            <w:tcBorders>
              <w:top w:val="single" w:sz="4" w:space="0" w:color="auto"/>
              <w:left w:val="single" w:sz="4" w:space="0" w:color="000000"/>
              <w:bottom w:val="single" w:sz="4" w:space="0" w:color="auto"/>
              <w:right w:val="single" w:sz="4" w:space="0" w:color="auto"/>
            </w:tcBorders>
          </w:tcPr>
          <w:p w:rsidR="0026770B" w:rsidRDefault="0026770B" w:rsidP="0026770B">
            <w:pPr>
              <w:suppressAutoHyphens/>
              <w:jc w:val="center"/>
              <w:rPr>
                <w:kern w:val="2"/>
                <w:lang w:eastAsia="ar-SA"/>
              </w:rPr>
            </w:pPr>
            <w:r>
              <w:rPr>
                <w:bCs/>
              </w:rPr>
              <w:t>0</w:t>
            </w:r>
          </w:p>
        </w:tc>
      </w:tr>
      <w:tr w:rsidR="0026770B" w:rsidTr="0026770B">
        <w:trPr>
          <w:trHeight w:val="285"/>
        </w:trPr>
        <w:tc>
          <w:tcPr>
            <w:tcW w:w="5245" w:type="dxa"/>
            <w:tcBorders>
              <w:top w:val="single" w:sz="4" w:space="0" w:color="auto"/>
              <w:left w:val="single" w:sz="4" w:space="0" w:color="000000"/>
              <w:bottom w:val="single" w:sz="4" w:space="0" w:color="auto"/>
              <w:right w:val="single" w:sz="4" w:space="0" w:color="000000"/>
            </w:tcBorders>
          </w:tcPr>
          <w:p w:rsidR="0026770B" w:rsidRDefault="0026770B" w:rsidP="0026770B">
            <w:pPr>
              <w:suppressAutoHyphens/>
              <w:snapToGrid w:val="0"/>
              <w:rPr>
                <w:kern w:val="2"/>
                <w:lang w:eastAsia="ar-SA"/>
              </w:rPr>
            </w:pPr>
            <w:r>
              <w:t>ИТОГО:</w:t>
            </w:r>
          </w:p>
        </w:tc>
        <w:tc>
          <w:tcPr>
            <w:tcW w:w="709" w:type="dxa"/>
            <w:tcBorders>
              <w:top w:val="single" w:sz="4" w:space="0" w:color="auto"/>
              <w:left w:val="single" w:sz="4" w:space="0" w:color="000000"/>
              <w:bottom w:val="single" w:sz="4" w:space="0" w:color="auto"/>
              <w:right w:val="nil"/>
            </w:tcBorders>
          </w:tcPr>
          <w:p w:rsidR="0026770B" w:rsidRDefault="0026770B" w:rsidP="0026770B">
            <w:pPr>
              <w:suppressAutoHyphens/>
              <w:snapToGrid w:val="0"/>
              <w:jc w:val="center"/>
              <w:rPr>
                <w:kern w:val="2"/>
                <w:lang w:eastAsia="ar-SA"/>
              </w:rPr>
            </w:pPr>
            <w:r>
              <w:t>1</w:t>
            </w:r>
          </w:p>
        </w:tc>
        <w:tc>
          <w:tcPr>
            <w:tcW w:w="1559" w:type="dxa"/>
            <w:tcBorders>
              <w:top w:val="single" w:sz="4" w:space="0" w:color="auto"/>
              <w:left w:val="single" w:sz="4" w:space="0" w:color="000000"/>
              <w:bottom w:val="single" w:sz="4" w:space="0" w:color="auto"/>
              <w:right w:val="nil"/>
            </w:tcBorders>
          </w:tcPr>
          <w:p w:rsidR="0026770B" w:rsidRDefault="0026770B" w:rsidP="0026770B">
            <w:pPr>
              <w:suppressAutoHyphens/>
              <w:jc w:val="center"/>
              <w:rPr>
                <w:kern w:val="2"/>
                <w:lang w:eastAsia="ar-SA"/>
              </w:rPr>
            </w:pPr>
            <w:r>
              <w:rPr>
                <w:bCs/>
              </w:rPr>
              <w:t>1053,85</w:t>
            </w:r>
          </w:p>
        </w:tc>
        <w:tc>
          <w:tcPr>
            <w:tcW w:w="1418" w:type="dxa"/>
            <w:tcBorders>
              <w:top w:val="single" w:sz="4" w:space="0" w:color="auto"/>
              <w:left w:val="single" w:sz="4" w:space="0" w:color="000000"/>
              <w:bottom w:val="single" w:sz="4" w:space="0" w:color="auto"/>
              <w:right w:val="single" w:sz="4" w:space="0" w:color="auto"/>
            </w:tcBorders>
          </w:tcPr>
          <w:p w:rsidR="0026770B" w:rsidRDefault="0026770B" w:rsidP="0026770B">
            <w:pPr>
              <w:suppressAutoHyphens/>
              <w:jc w:val="center"/>
              <w:rPr>
                <w:kern w:val="2"/>
                <w:lang w:eastAsia="ar-SA"/>
              </w:rPr>
            </w:pPr>
            <w:r>
              <w:rPr>
                <w:bCs/>
              </w:rPr>
              <w:t>0</w:t>
            </w:r>
          </w:p>
        </w:tc>
      </w:tr>
    </w:tbl>
    <w:p w:rsidR="0026770B" w:rsidRDefault="0026770B" w:rsidP="0026770B">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555BE9" w:rsidRDefault="00555BE9" w:rsidP="00555BE9">
      <w:pPr>
        <w:jc w:val="center"/>
        <w:rPr>
          <w:b/>
          <w:iCs/>
        </w:rPr>
      </w:pPr>
      <w:r>
        <w:rPr>
          <w:b/>
          <w:iCs/>
        </w:rPr>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26770B" w:rsidP="00555BE9">
      <w:pPr>
        <w:rPr>
          <w:b/>
          <w:bCs/>
          <w:sz w:val="28"/>
        </w:rPr>
      </w:pPr>
      <w:r>
        <w:rPr>
          <w:b/>
          <w:bCs/>
          <w:sz w:val="28"/>
        </w:rPr>
        <w:t>31</w:t>
      </w:r>
      <w:r w:rsidR="00555BE9">
        <w:rPr>
          <w:b/>
          <w:bCs/>
          <w:sz w:val="28"/>
        </w:rPr>
        <w:t>.05.2021   № 1</w:t>
      </w:r>
      <w:r>
        <w:rPr>
          <w:b/>
          <w:bCs/>
          <w:sz w:val="28"/>
        </w:rPr>
        <w:t>90</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555BE9" w:rsidRDefault="00555BE9" w:rsidP="00555BE9">
      <w:pPr>
        <w:rPr>
          <w:sz w:val="28"/>
        </w:rPr>
      </w:pPr>
    </w:p>
    <w:p w:rsidR="0026770B" w:rsidRPr="00781798" w:rsidRDefault="0026770B" w:rsidP="0026770B">
      <w:pPr>
        <w:rPr>
          <w:sz w:val="28"/>
          <w:szCs w:val="28"/>
        </w:rPr>
      </w:pPr>
    </w:p>
    <w:p w:rsidR="0026770B" w:rsidRDefault="0026770B" w:rsidP="0026770B">
      <w:pPr>
        <w:jc w:val="both"/>
        <w:rPr>
          <w:sz w:val="28"/>
        </w:rPr>
      </w:pPr>
      <w:r w:rsidRPr="001C2665">
        <w:rPr>
          <w:sz w:val="28"/>
        </w:rPr>
        <w:t>О передаче имущества</w:t>
      </w:r>
    </w:p>
    <w:p w:rsidR="0026770B" w:rsidRDefault="0026770B" w:rsidP="0026770B">
      <w:pPr>
        <w:rPr>
          <w:sz w:val="28"/>
          <w:szCs w:val="28"/>
        </w:rPr>
      </w:pPr>
      <w:r>
        <w:rPr>
          <w:sz w:val="28"/>
          <w:szCs w:val="28"/>
        </w:rPr>
        <w:t xml:space="preserve">     </w:t>
      </w:r>
    </w:p>
    <w:p w:rsidR="0026770B" w:rsidRDefault="0026770B" w:rsidP="0026770B">
      <w:pPr>
        <w:rPr>
          <w:sz w:val="28"/>
          <w:szCs w:val="28"/>
        </w:rPr>
      </w:pPr>
    </w:p>
    <w:p w:rsidR="0026770B" w:rsidRPr="00D52042" w:rsidRDefault="0026770B" w:rsidP="0026770B">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29.03.2021 № 401,</w:t>
      </w:r>
      <w:r w:rsidRPr="00D52042">
        <w:rPr>
          <w:rFonts w:ascii="Times New Roman" w:hAnsi="Times New Roman"/>
          <w:sz w:val="28"/>
          <w:szCs w:val="28"/>
        </w:rPr>
        <w:t xml:space="preserve">  ПОСТАНОВЛЯЮ:</w:t>
      </w:r>
    </w:p>
    <w:p w:rsidR="0026770B" w:rsidRPr="00AA30B0" w:rsidRDefault="0026770B" w:rsidP="0026770B">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26770B" w:rsidRDefault="0026770B" w:rsidP="0026770B">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26770B" w:rsidRDefault="0026770B" w:rsidP="00555BE9">
      <w:pPr>
        <w:rPr>
          <w:sz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26770B">
      <w:pPr>
        <w:jc w:val="right"/>
        <w:rPr>
          <w:sz w:val="28"/>
          <w:szCs w:val="28"/>
        </w:rPr>
      </w:pPr>
      <w:r w:rsidRPr="0098349B">
        <w:rPr>
          <w:sz w:val="28"/>
          <w:szCs w:val="28"/>
        </w:rPr>
        <w:lastRenderedPageBreak/>
        <w:t xml:space="preserve">Приложение 1 </w:t>
      </w:r>
    </w:p>
    <w:p w:rsidR="0026770B" w:rsidRDefault="0026770B" w:rsidP="0026770B">
      <w:pPr>
        <w:jc w:val="right"/>
        <w:rPr>
          <w:sz w:val="28"/>
          <w:szCs w:val="28"/>
        </w:rPr>
      </w:pPr>
      <w:r w:rsidRPr="0098349B">
        <w:rPr>
          <w:sz w:val="28"/>
          <w:szCs w:val="28"/>
        </w:rPr>
        <w:t xml:space="preserve">к постановлению </w:t>
      </w:r>
    </w:p>
    <w:p w:rsidR="0026770B" w:rsidRDefault="0026770B" w:rsidP="0026770B">
      <w:pPr>
        <w:jc w:val="right"/>
        <w:rPr>
          <w:sz w:val="28"/>
          <w:szCs w:val="28"/>
        </w:rPr>
      </w:pPr>
      <w:r w:rsidRPr="00527517">
        <w:rPr>
          <w:sz w:val="28"/>
          <w:szCs w:val="28"/>
        </w:rPr>
        <w:t xml:space="preserve">от </w:t>
      </w:r>
      <w:r>
        <w:rPr>
          <w:sz w:val="28"/>
          <w:szCs w:val="28"/>
        </w:rPr>
        <w:t>31</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190</w:t>
      </w:r>
    </w:p>
    <w:p w:rsidR="0026770B" w:rsidRDefault="0026770B" w:rsidP="0026770B">
      <w:pPr>
        <w:jc w:val="right"/>
        <w:rPr>
          <w:sz w:val="28"/>
          <w:szCs w:val="28"/>
        </w:rPr>
      </w:pPr>
    </w:p>
    <w:p w:rsidR="0026770B" w:rsidRPr="0098349B" w:rsidRDefault="0026770B" w:rsidP="0026770B">
      <w:pPr>
        <w:tabs>
          <w:tab w:val="left" w:pos="11340"/>
          <w:tab w:val="left" w:pos="11520"/>
        </w:tabs>
        <w:jc w:val="right"/>
        <w:rPr>
          <w:sz w:val="28"/>
          <w:szCs w:val="28"/>
        </w:rPr>
      </w:pPr>
    </w:p>
    <w:p w:rsidR="0026770B" w:rsidRDefault="0026770B" w:rsidP="0026770B">
      <w:pPr>
        <w:jc w:val="center"/>
        <w:rPr>
          <w:sz w:val="28"/>
          <w:szCs w:val="28"/>
        </w:rPr>
      </w:pPr>
      <w:r w:rsidRPr="0098349B">
        <w:rPr>
          <w:sz w:val="28"/>
          <w:szCs w:val="28"/>
        </w:rPr>
        <w:t xml:space="preserve">Перечень имущества, </w:t>
      </w:r>
    </w:p>
    <w:p w:rsidR="0026770B" w:rsidRDefault="0026770B" w:rsidP="0026770B">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26770B" w:rsidRDefault="0026770B" w:rsidP="0026770B">
      <w:pPr>
        <w:jc w:val="center"/>
        <w:rPr>
          <w:sz w:val="28"/>
          <w:szCs w:val="28"/>
        </w:rPr>
      </w:pPr>
    </w:p>
    <w:tbl>
      <w:tblPr>
        <w:tblW w:w="9214" w:type="dxa"/>
        <w:tblInd w:w="108" w:type="dxa"/>
        <w:tblLayout w:type="fixed"/>
        <w:tblLook w:val="00A0"/>
      </w:tblPr>
      <w:tblGrid>
        <w:gridCol w:w="5245"/>
        <w:gridCol w:w="851"/>
        <w:gridCol w:w="1559"/>
        <w:gridCol w:w="1559"/>
      </w:tblGrid>
      <w:tr w:rsidR="0026770B" w:rsidRPr="00236E04" w:rsidTr="0026770B">
        <w:trPr>
          <w:trHeight w:val="324"/>
        </w:trPr>
        <w:tc>
          <w:tcPr>
            <w:tcW w:w="5245" w:type="dxa"/>
            <w:tcBorders>
              <w:top w:val="single" w:sz="4" w:space="0" w:color="000000"/>
              <w:left w:val="single" w:sz="4" w:space="0" w:color="000000"/>
              <w:bottom w:val="single" w:sz="4" w:space="0" w:color="000000"/>
              <w:right w:val="single" w:sz="4" w:space="0" w:color="000000"/>
            </w:tcBorders>
          </w:tcPr>
          <w:p w:rsidR="0026770B" w:rsidRPr="0026770B" w:rsidRDefault="0026770B" w:rsidP="0026770B">
            <w:pPr>
              <w:rPr>
                <w:kern w:val="2"/>
              </w:rPr>
            </w:pPr>
            <w:r w:rsidRPr="0026770B">
              <w:t xml:space="preserve">                                                                       </w:t>
            </w:r>
          </w:p>
          <w:p w:rsidR="0026770B" w:rsidRPr="0026770B" w:rsidRDefault="0026770B" w:rsidP="0026770B">
            <w:pPr>
              <w:pStyle w:val="210"/>
              <w:snapToGrid w:val="0"/>
              <w:rPr>
                <w:rFonts w:ascii="Times New Roman" w:hAnsi="Times New Roman"/>
                <w:kern w:val="2"/>
                <w:sz w:val="24"/>
                <w:szCs w:val="24"/>
              </w:rPr>
            </w:pPr>
            <w:r w:rsidRPr="0026770B">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26770B" w:rsidRPr="0026770B" w:rsidRDefault="0026770B" w:rsidP="0026770B">
            <w:pPr>
              <w:pStyle w:val="210"/>
              <w:snapToGrid w:val="0"/>
              <w:ind w:left="34"/>
              <w:rPr>
                <w:rFonts w:ascii="Times New Roman" w:hAnsi="Times New Roman"/>
                <w:sz w:val="24"/>
                <w:szCs w:val="24"/>
              </w:rPr>
            </w:pPr>
            <w:r w:rsidRPr="0026770B">
              <w:rPr>
                <w:rFonts w:ascii="Times New Roman" w:hAnsi="Times New Roman"/>
                <w:sz w:val="24"/>
                <w:szCs w:val="24"/>
              </w:rPr>
              <w:t>Кол-во,</w:t>
            </w:r>
          </w:p>
          <w:p w:rsidR="0026770B" w:rsidRPr="0026770B" w:rsidRDefault="0026770B" w:rsidP="0026770B">
            <w:pPr>
              <w:pStyle w:val="210"/>
              <w:ind w:left="34"/>
              <w:rPr>
                <w:rFonts w:ascii="Times New Roman" w:hAnsi="Times New Roman"/>
                <w:kern w:val="2"/>
                <w:sz w:val="24"/>
                <w:szCs w:val="24"/>
              </w:rPr>
            </w:pPr>
            <w:r w:rsidRPr="0026770B">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26770B" w:rsidRPr="0026770B" w:rsidRDefault="0026770B" w:rsidP="0026770B">
            <w:pPr>
              <w:pStyle w:val="210"/>
              <w:snapToGrid w:val="0"/>
              <w:ind w:left="34"/>
              <w:rPr>
                <w:rFonts w:ascii="Times New Roman" w:hAnsi="Times New Roman"/>
                <w:kern w:val="2"/>
                <w:sz w:val="24"/>
                <w:szCs w:val="24"/>
              </w:rPr>
            </w:pPr>
            <w:r w:rsidRPr="0026770B">
              <w:rPr>
                <w:rFonts w:ascii="Times New Roman" w:hAnsi="Times New Roman"/>
                <w:sz w:val="24"/>
                <w:szCs w:val="24"/>
              </w:rPr>
              <w:t>Балансовая стоимость</w:t>
            </w:r>
          </w:p>
          <w:p w:rsidR="0026770B" w:rsidRPr="0026770B" w:rsidRDefault="0026770B" w:rsidP="0026770B">
            <w:pPr>
              <w:pStyle w:val="210"/>
              <w:ind w:left="34"/>
              <w:rPr>
                <w:rFonts w:ascii="Times New Roman" w:hAnsi="Times New Roman"/>
                <w:kern w:val="2"/>
                <w:sz w:val="24"/>
                <w:szCs w:val="24"/>
              </w:rPr>
            </w:pPr>
            <w:r w:rsidRPr="0026770B">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26770B" w:rsidRPr="0026770B" w:rsidRDefault="0026770B" w:rsidP="0026770B">
            <w:pPr>
              <w:pStyle w:val="210"/>
              <w:snapToGrid w:val="0"/>
              <w:ind w:left="34"/>
              <w:rPr>
                <w:rFonts w:ascii="Times New Roman" w:hAnsi="Times New Roman"/>
                <w:kern w:val="2"/>
                <w:sz w:val="24"/>
                <w:szCs w:val="24"/>
              </w:rPr>
            </w:pPr>
            <w:r w:rsidRPr="0026770B">
              <w:rPr>
                <w:rFonts w:ascii="Times New Roman" w:hAnsi="Times New Roman"/>
                <w:sz w:val="24"/>
                <w:szCs w:val="24"/>
              </w:rPr>
              <w:t>Остаточная стоимость</w:t>
            </w:r>
          </w:p>
          <w:p w:rsidR="0026770B" w:rsidRPr="0026770B" w:rsidRDefault="0026770B" w:rsidP="0026770B">
            <w:pPr>
              <w:pStyle w:val="210"/>
              <w:ind w:left="34"/>
              <w:rPr>
                <w:rFonts w:ascii="Times New Roman" w:hAnsi="Times New Roman"/>
                <w:kern w:val="2"/>
                <w:sz w:val="24"/>
                <w:szCs w:val="24"/>
              </w:rPr>
            </w:pPr>
            <w:r w:rsidRPr="0026770B">
              <w:rPr>
                <w:rFonts w:ascii="Times New Roman" w:hAnsi="Times New Roman"/>
                <w:sz w:val="24"/>
                <w:szCs w:val="24"/>
              </w:rPr>
              <w:t>руб.</w:t>
            </w:r>
          </w:p>
        </w:tc>
      </w:tr>
      <w:tr w:rsidR="0026770B" w:rsidRPr="00236E04" w:rsidTr="0026770B">
        <w:trPr>
          <w:trHeight w:val="285"/>
        </w:trPr>
        <w:tc>
          <w:tcPr>
            <w:tcW w:w="5245" w:type="dxa"/>
            <w:tcBorders>
              <w:top w:val="single" w:sz="4" w:space="0" w:color="auto"/>
              <w:left w:val="single" w:sz="4" w:space="0" w:color="000000"/>
              <w:bottom w:val="single" w:sz="4" w:space="0" w:color="auto"/>
              <w:right w:val="single" w:sz="4" w:space="0" w:color="000000"/>
            </w:tcBorders>
          </w:tcPr>
          <w:p w:rsidR="0026770B" w:rsidRDefault="0026770B" w:rsidP="0026770B">
            <w:pPr>
              <w:snapToGrid w:val="0"/>
              <w:rPr>
                <w:kern w:val="2"/>
              </w:rPr>
            </w:pPr>
            <w:r>
              <w:t>Вигандт Л.А.   Александр Родионов</w:t>
            </w:r>
          </w:p>
        </w:tc>
        <w:tc>
          <w:tcPr>
            <w:tcW w:w="851" w:type="dxa"/>
            <w:tcBorders>
              <w:top w:val="single" w:sz="4" w:space="0" w:color="auto"/>
              <w:left w:val="single" w:sz="4" w:space="0" w:color="000000"/>
              <w:bottom w:val="single" w:sz="4" w:space="0" w:color="auto"/>
              <w:right w:val="nil"/>
            </w:tcBorders>
          </w:tcPr>
          <w:p w:rsidR="0026770B" w:rsidRPr="00236E04" w:rsidRDefault="0026770B" w:rsidP="0026770B">
            <w:pPr>
              <w:snapToGrid w:val="0"/>
              <w:jc w:val="center"/>
            </w:pPr>
            <w:r>
              <w:t>10</w:t>
            </w:r>
          </w:p>
        </w:tc>
        <w:tc>
          <w:tcPr>
            <w:tcW w:w="1559" w:type="dxa"/>
            <w:tcBorders>
              <w:top w:val="single" w:sz="4" w:space="0" w:color="auto"/>
              <w:left w:val="single" w:sz="4" w:space="0" w:color="000000"/>
              <w:bottom w:val="single" w:sz="4" w:space="0" w:color="auto"/>
              <w:right w:val="nil"/>
            </w:tcBorders>
          </w:tcPr>
          <w:p w:rsidR="0026770B" w:rsidRDefault="0026770B" w:rsidP="0026770B">
            <w:pPr>
              <w:jc w:val="center"/>
            </w:pPr>
            <w:r w:rsidRPr="004B7384">
              <w:rPr>
                <w:bCs/>
              </w:rPr>
              <w:t>3110,50</w:t>
            </w:r>
          </w:p>
        </w:tc>
        <w:tc>
          <w:tcPr>
            <w:tcW w:w="1559" w:type="dxa"/>
            <w:tcBorders>
              <w:top w:val="single" w:sz="4" w:space="0" w:color="auto"/>
              <w:left w:val="single" w:sz="4" w:space="0" w:color="000000"/>
              <w:bottom w:val="single" w:sz="4" w:space="0" w:color="auto"/>
              <w:right w:val="single" w:sz="4" w:space="0" w:color="auto"/>
            </w:tcBorders>
          </w:tcPr>
          <w:p w:rsidR="0026770B" w:rsidRPr="00EF74BC" w:rsidRDefault="0026770B" w:rsidP="0026770B">
            <w:pPr>
              <w:jc w:val="center"/>
            </w:pPr>
            <w:r w:rsidRPr="00EF74BC">
              <w:t>0</w:t>
            </w:r>
          </w:p>
        </w:tc>
      </w:tr>
      <w:tr w:rsidR="0026770B" w:rsidRPr="00236E04" w:rsidTr="0026770B">
        <w:trPr>
          <w:trHeight w:val="285"/>
        </w:trPr>
        <w:tc>
          <w:tcPr>
            <w:tcW w:w="5245" w:type="dxa"/>
            <w:tcBorders>
              <w:top w:val="single" w:sz="4" w:space="0" w:color="auto"/>
              <w:left w:val="single" w:sz="4" w:space="0" w:color="000000"/>
              <w:bottom w:val="single" w:sz="4" w:space="0" w:color="auto"/>
              <w:right w:val="single" w:sz="4" w:space="0" w:color="000000"/>
            </w:tcBorders>
          </w:tcPr>
          <w:p w:rsidR="0026770B" w:rsidRDefault="0026770B" w:rsidP="0026770B">
            <w:pPr>
              <w:snapToGrid w:val="0"/>
              <w:rPr>
                <w:kern w:val="2"/>
              </w:rPr>
            </w:pPr>
            <w:r>
              <w:t>Книга-альбом, посвященная 80-летию Алтайского отделения Союза художников России</w:t>
            </w:r>
          </w:p>
        </w:tc>
        <w:tc>
          <w:tcPr>
            <w:tcW w:w="851" w:type="dxa"/>
            <w:tcBorders>
              <w:top w:val="single" w:sz="4" w:space="0" w:color="auto"/>
              <w:left w:val="single" w:sz="4" w:space="0" w:color="000000"/>
              <w:bottom w:val="single" w:sz="4" w:space="0" w:color="auto"/>
              <w:right w:val="nil"/>
            </w:tcBorders>
          </w:tcPr>
          <w:p w:rsidR="0026770B" w:rsidRPr="00236E04" w:rsidRDefault="0026770B" w:rsidP="0026770B">
            <w:pPr>
              <w:snapToGrid w:val="0"/>
              <w:jc w:val="center"/>
            </w:pPr>
            <w:r>
              <w:t>5</w:t>
            </w:r>
          </w:p>
        </w:tc>
        <w:tc>
          <w:tcPr>
            <w:tcW w:w="1559" w:type="dxa"/>
            <w:tcBorders>
              <w:top w:val="single" w:sz="4" w:space="0" w:color="auto"/>
              <w:left w:val="single" w:sz="4" w:space="0" w:color="000000"/>
              <w:bottom w:val="single" w:sz="4" w:space="0" w:color="auto"/>
              <w:right w:val="nil"/>
            </w:tcBorders>
          </w:tcPr>
          <w:p w:rsidR="0026770B" w:rsidRDefault="0026770B" w:rsidP="0026770B">
            <w:pPr>
              <w:jc w:val="center"/>
            </w:pPr>
            <w:r w:rsidRPr="00E523D6">
              <w:rPr>
                <w:bCs/>
              </w:rPr>
              <w:t>3840,00</w:t>
            </w:r>
          </w:p>
        </w:tc>
        <w:tc>
          <w:tcPr>
            <w:tcW w:w="1559" w:type="dxa"/>
            <w:tcBorders>
              <w:top w:val="single" w:sz="4" w:space="0" w:color="auto"/>
              <w:left w:val="single" w:sz="4" w:space="0" w:color="000000"/>
              <w:bottom w:val="single" w:sz="4" w:space="0" w:color="auto"/>
              <w:right w:val="single" w:sz="4" w:space="0" w:color="auto"/>
            </w:tcBorders>
          </w:tcPr>
          <w:p w:rsidR="0026770B" w:rsidRPr="00EF74BC" w:rsidRDefault="0026770B" w:rsidP="0026770B">
            <w:pPr>
              <w:jc w:val="center"/>
            </w:pPr>
            <w:r w:rsidRPr="00EF74BC">
              <w:t>0</w:t>
            </w:r>
          </w:p>
        </w:tc>
      </w:tr>
      <w:tr w:rsidR="0026770B" w:rsidRPr="00236E04" w:rsidTr="0026770B">
        <w:trPr>
          <w:trHeight w:val="285"/>
        </w:trPr>
        <w:tc>
          <w:tcPr>
            <w:tcW w:w="5245" w:type="dxa"/>
            <w:tcBorders>
              <w:top w:val="single" w:sz="4" w:space="0" w:color="auto"/>
              <w:left w:val="single" w:sz="4" w:space="0" w:color="000000"/>
              <w:bottom w:val="single" w:sz="4" w:space="0" w:color="auto"/>
              <w:right w:val="single" w:sz="4" w:space="0" w:color="000000"/>
            </w:tcBorders>
          </w:tcPr>
          <w:p w:rsidR="0026770B" w:rsidRPr="00236E04" w:rsidRDefault="0026770B" w:rsidP="0026770B">
            <w:pPr>
              <w:snapToGrid w:val="0"/>
            </w:pPr>
            <w:r w:rsidRPr="00236E04">
              <w:t>ИТОГО:</w:t>
            </w:r>
          </w:p>
        </w:tc>
        <w:tc>
          <w:tcPr>
            <w:tcW w:w="851" w:type="dxa"/>
            <w:tcBorders>
              <w:top w:val="single" w:sz="4" w:space="0" w:color="auto"/>
              <w:left w:val="single" w:sz="4" w:space="0" w:color="000000"/>
              <w:bottom w:val="single" w:sz="4" w:space="0" w:color="auto"/>
              <w:right w:val="nil"/>
            </w:tcBorders>
          </w:tcPr>
          <w:p w:rsidR="0026770B" w:rsidRPr="00236E04" w:rsidRDefault="0026770B" w:rsidP="0026770B">
            <w:pPr>
              <w:snapToGrid w:val="0"/>
              <w:jc w:val="center"/>
            </w:pPr>
            <w:r>
              <w:t>15</w:t>
            </w:r>
          </w:p>
        </w:tc>
        <w:tc>
          <w:tcPr>
            <w:tcW w:w="1559" w:type="dxa"/>
            <w:tcBorders>
              <w:top w:val="single" w:sz="4" w:space="0" w:color="auto"/>
              <w:left w:val="single" w:sz="4" w:space="0" w:color="000000"/>
              <w:bottom w:val="single" w:sz="4" w:space="0" w:color="auto"/>
              <w:right w:val="nil"/>
            </w:tcBorders>
          </w:tcPr>
          <w:p w:rsidR="0026770B" w:rsidRDefault="0026770B" w:rsidP="0026770B">
            <w:pPr>
              <w:jc w:val="center"/>
            </w:pPr>
            <w:r w:rsidRPr="00A843E8">
              <w:rPr>
                <w:bCs/>
              </w:rPr>
              <w:t>6950,50</w:t>
            </w:r>
          </w:p>
        </w:tc>
        <w:tc>
          <w:tcPr>
            <w:tcW w:w="1559" w:type="dxa"/>
            <w:tcBorders>
              <w:top w:val="single" w:sz="4" w:space="0" w:color="auto"/>
              <w:left w:val="single" w:sz="4" w:space="0" w:color="000000"/>
              <w:bottom w:val="single" w:sz="4" w:space="0" w:color="auto"/>
              <w:right w:val="single" w:sz="4" w:space="0" w:color="auto"/>
            </w:tcBorders>
          </w:tcPr>
          <w:p w:rsidR="0026770B" w:rsidRPr="00EF74BC" w:rsidRDefault="0026770B" w:rsidP="0026770B">
            <w:pPr>
              <w:jc w:val="center"/>
            </w:pPr>
            <w:r w:rsidRPr="00EF74BC">
              <w:t>0</w:t>
            </w:r>
          </w:p>
        </w:tc>
      </w:tr>
    </w:tbl>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p>
    <w:p w:rsidR="0026770B" w:rsidRDefault="0026770B" w:rsidP="0026770B">
      <w:pPr>
        <w:jc w:val="right"/>
        <w:rPr>
          <w:sz w:val="28"/>
          <w:szCs w:val="28"/>
        </w:rPr>
      </w:pPr>
      <w:r w:rsidRPr="0098349B">
        <w:rPr>
          <w:sz w:val="28"/>
          <w:szCs w:val="28"/>
        </w:rPr>
        <w:t xml:space="preserve">Приложение </w:t>
      </w:r>
      <w:r>
        <w:rPr>
          <w:sz w:val="28"/>
          <w:szCs w:val="28"/>
        </w:rPr>
        <w:t>2</w:t>
      </w:r>
    </w:p>
    <w:p w:rsidR="0026770B" w:rsidRDefault="0026770B" w:rsidP="0026770B">
      <w:pPr>
        <w:jc w:val="right"/>
        <w:rPr>
          <w:sz w:val="28"/>
          <w:szCs w:val="28"/>
        </w:rPr>
      </w:pPr>
      <w:r w:rsidRPr="0098349B">
        <w:rPr>
          <w:sz w:val="28"/>
          <w:szCs w:val="28"/>
        </w:rPr>
        <w:t xml:space="preserve">к постановлению </w:t>
      </w:r>
    </w:p>
    <w:p w:rsidR="0026770B" w:rsidRDefault="0026770B" w:rsidP="0026770B">
      <w:pPr>
        <w:jc w:val="right"/>
        <w:rPr>
          <w:sz w:val="28"/>
          <w:szCs w:val="28"/>
        </w:rPr>
      </w:pPr>
      <w:r w:rsidRPr="00527517">
        <w:rPr>
          <w:sz w:val="28"/>
          <w:szCs w:val="28"/>
        </w:rPr>
        <w:t xml:space="preserve">от </w:t>
      </w:r>
      <w:r>
        <w:rPr>
          <w:sz w:val="28"/>
          <w:szCs w:val="28"/>
        </w:rPr>
        <w:t>31</w:t>
      </w:r>
      <w:r w:rsidRPr="00527517">
        <w:rPr>
          <w:sz w:val="28"/>
          <w:szCs w:val="28"/>
        </w:rPr>
        <w:t>.</w:t>
      </w:r>
      <w:r>
        <w:rPr>
          <w:sz w:val="28"/>
          <w:szCs w:val="28"/>
        </w:rPr>
        <w:t>05</w:t>
      </w:r>
      <w:r w:rsidRPr="00527517">
        <w:rPr>
          <w:sz w:val="28"/>
          <w:szCs w:val="28"/>
        </w:rPr>
        <w:t>.20</w:t>
      </w:r>
      <w:r>
        <w:rPr>
          <w:sz w:val="28"/>
          <w:szCs w:val="28"/>
        </w:rPr>
        <w:t>21</w:t>
      </w:r>
      <w:r w:rsidRPr="00527517">
        <w:rPr>
          <w:sz w:val="28"/>
          <w:szCs w:val="28"/>
        </w:rPr>
        <w:t xml:space="preserve"> № </w:t>
      </w:r>
      <w:r>
        <w:rPr>
          <w:sz w:val="28"/>
          <w:szCs w:val="28"/>
        </w:rPr>
        <w:t>190</w:t>
      </w:r>
    </w:p>
    <w:p w:rsidR="0026770B" w:rsidRDefault="0026770B" w:rsidP="0026770B">
      <w:pPr>
        <w:jc w:val="right"/>
        <w:rPr>
          <w:sz w:val="28"/>
          <w:szCs w:val="28"/>
        </w:rPr>
      </w:pPr>
    </w:p>
    <w:p w:rsidR="0026770B" w:rsidRDefault="0026770B" w:rsidP="0026770B">
      <w:pPr>
        <w:jc w:val="center"/>
        <w:rPr>
          <w:sz w:val="28"/>
          <w:szCs w:val="28"/>
        </w:rPr>
      </w:pPr>
      <w:r>
        <w:rPr>
          <w:sz w:val="28"/>
          <w:szCs w:val="28"/>
        </w:rPr>
        <w:t>ПЕРЕЧЕНЬ</w:t>
      </w:r>
    </w:p>
    <w:p w:rsidR="0026770B" w:rsidRDefault="0026770B" w:rsidP="0026770B">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26770B" w:rsidRDefault="0026770B" w:rsidP="0026770B">
      <w:pPr>
        <w:jc w:val="center"/>
        <w:rPr>
          <w:sz w:val="28"/>
          <w:szCs w:val="28"/>
        </w:rPr>
      </w:pPr>
    </w:p>
    <w:tbl>
      <w:tblPr>
        <w:tblW w:w="9072" w:type="dxa"/>
        <w:tblInd w:w="108" w:type="dxa"/>
        <w:tblLayout w:type="fixed"/>
        <w:tblLook w:val="00A0"/>
      </w:tblPr>
      <w:tblGrid>
        <w:gridCol w:w="5103"/>
        <w:gridCol w:w="851"/>
        <w:gridCol w:w="1559"/>
        <w:gridCol w:w="1559"/>
      </w:tblGrid>
      <w:tr w:rsidR="0026770B" w:rsidTr="0026770B">
        <w:trPr>
          <w:trHeight w:val="324"/>
        </w:trPr>
        <w:tc>
          <w:tcPr>
            <w:tcW w:w="5103" w:type="dxa"/>
            <w:tcBorders>
              <w:top w:val="single" w:sz="4" w:space="0" w:color="000000"/>
              <w:left w:val="single" w:sz="4" w:space="0" w:color="000000"/>
              <w:bottom w:val="single" w:sz="4" w:space="0" w:color="000000"/>
              <w:right w:val="single" w:sz="4" w:space="0" w:color="000000"/>
            </w:tcBorders>
          </w:tcPr>
          <w:p w:rsidR="0026770B" w:rsidRPr="0026770B" w:rsidRDefault="0026770B" w:rsidP="0026770B">
            <w:pPr>
              <w:rPr>
                <w:kern w:val="2"/>
                <w:lang w:eastAsia="ar-SA"/>
              </w:rPr>
            </w:pPr>
            <w:r w:rsidRPr="0026770B">
              <w:rPr>
                <w:sz w:val="28"/>
                <w:szCs w:val="28"/>
              </w:rPr>
              <w:t xml:space="preserve"> </w:t>
            </w:r>
          </w:p>
          <w:p w:rsidR="0026770B" w:rsidRPr="0026770B" w:rsidRDefault="0026770B" w:rsidP="0026770B">
            <w:pPr>
              <w:pStyle w:val="210"/>
              <w:snapToGrid w:val="0"/>
              <w:rPr>
                <w:rFonts w:ascii="Times New Roman" w:hAnsi="Times New Roman"/>
                <w:kern w:val="2"/>
                <w:sz w:val="24"/>
                <w:szCs w:val="24"/>
              </w:rPr>
            </w:pPr>
            <w:r w:rsidRPr="0026770B">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26770B" w:rsidRPr="0026770B" w:rsidRDefault="0026770B" w:rsidP="0026770B">
            <w:pPr>
              <w:pStyle w:val="210"/>
              <w:snapToGrid w:val="0"/>
              <w:ind w:left="34"/>
              <w:rPr>
                <w:rFonts w:ascii="Times New Roman" w:hAnsi="Times New Roman"/>
                <w:kern w:val="2"/>
                <w:sz w:val="24"/>
                <w:szCs w:val="24"/>
              </w:rPr>
            </w:pPr>
            <w:r w:rsidRPr="0026770B">
              <w:rPr>
                <w:rFonts w:ascii="Times New Roman" w:hAnsi="Times New Roman"/>
                <w:sz w:val="24"/>
                <w:szCs w:val="24"/>
              </w:rPr>
              <w:t>Кол-во,</w:t>
            </w:r>
          </w:p>
          <w:p w:rsidR="0026770B" w:rsidRPr="0026770B" w:rsidRDefault="0026770B" w:rsidP="0026770B">
            <w:pPr>
              <w:pStyle w:val="210"/>
              <w:ind w:left="34"/>
              <w:rPr>
                <w:rFonts w:ascii="Times New Roman" w:hAnsi="Times New Roman"/>
                <w:kern w:val="2"/>
                <w:sz w:val="24"/>
                <w:szCs w:val="24"/>
              </w:rPr>
            </w:pPr>
            <w:r w:rsidRPr="0026770B">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26770B" w:rsidRPr="0026770B" w:rsidRDefault="0026770B" w:rsidP="0026770B">
            <w:pPr>
              <w:pStyle w:val="210"/>
              <w:snapToGrid w:val="0"/>
              <w:ind w:left="34"/>
              <w:rPr>
                <w:rFonts w:ascii="Times New Roman" w:hAnsi="Times New Roman"/>
                <w:kern w:val="2"/>
                <w:sz w:val="24"/>
                <w:szCs w:val="24"/>
              </w:rPr>
            </w:pPr>
            <w:r w:rsidRPr="0026770B">
              <w:rPr>
                <w:rFonts w:ascii="Times New Roman" w:hAnsi="Times New Roman"/>
                <w:sz w:val="24"/>
                <w:szCs w:val="24"/>
              </w:rPr>
              <w:t>Балансовая стоимость</w:t>
            </w:r>
          </w:p>
          <w:p w:rsidR="0026770B" w:rsidRPr="0026770B" w:rsidRDefault="0026770B" w:rsidP="0026770B">
            <w:pPr>
              <w:pStyle w:val="210"/>
              <w:ind w:left="34"/>
              <w:rPr>
                <w:rFonts w:ascii="Times New Roman" w:hAnsi="Times New Roman"/>
                <w:kern w:val="2"/>
                <w:sz w:val="24"/>
                <w:szCs w:val="24"/>
              </w:rPr>
            </w:pPr>
            <w:r w:rsidRPr="0026770B">
              <w:rPr>
                <w:rFonts w:ascii="Times New Roman" w:hAnsi="Times New Roman"/>
                <w:sz w:val="24"/>
                <w:szCs w:val="24"/>
              </w:rPr>
              <w:t>руб.</w:t>
            </w:r>
          </w:p>
        </w:tc>
        <w:tc>
          <w:tcPr>
            <w:tcW w:w="1559" w:type="dxa"/>
            <w:tcBorders>
              <w:top w:val="single" w:sz="4" w:space="0" w:color="000000"/>
              <w:left w:val="single" w:sz="4" w:space="0" w:color="000000"/>
              <w:bottom w:val="single" w:sz="4" w:space="0" w:color="000000"/>
              <w:right w:val="single" w:sz="4" w:space="0" w:color="auto"/>
            </w:tcBorders>
          </w:tcPr>
          <w:p w:rsidR="0026770B" w:rsidRPr="0026770B" w:rsidRDefault="0026770B" w:rsidP="0026770B">
            <w:pPr>
              <w:pStyle w:val="210"/>
              <w:snapToGrid w:val="0"/>
              <w:ind w:left="34"/>
              <w:rPr>
                <w:rFonts w:ascii="Times New Roman" w:hAnsi="Times New Roman"/>
                <w:kern w:val="2"/>
                <w:sz w:val="24"/>
                <w:szCs w:val="24"/>
              </w:rPr>
            </w:pPr>
            <w:r w:rsidRPr="0026770B">
              <w:rPr>
                <w:rFonts w:ascii="Times New Roman" w:hAnsi="Times New Roman"/>
                <w:sz w:val="24"/>
                <w:szCs w:val="24"/>
              </w:rPr>
              <w:t>Остаточная стоимость</w:t>
            </w:r>
          </w:p>
          <w:p w:rsidR="0026770B" w:rsidRPr="0026770B" w:rsidRDefault="0026770B" w:rsidP="0026770B">
            <w:pPr>
              <w:pStyle w:val="210"/>
              <w:ind w:left="34"/>
              <w:rPr>
                <w:rFonts w:ascii="Times New Roman" w:hAnsi="Times New Roman"/>
                <w:kern w:val="2"/>
                <w:sz w:val="24"/>
                <w:szCs w:val="24"/>
              </w:rPr>
            </w:pPr>
            <w:r w:rsidRPr="0026770B">
              <w:rPr>
                <w:rFonts w:ascii="Times New Roman" w:hAnsi="Times New Roman"/>
                <w:sz w:val="24"/>
                <w:szCs w:val="24"/>
              </w:rPr>
              <w:t>руб.</w:t>
            </w:r>
          </w:p>
        </w:tc>
      </w:tr>
      <w:tr w:rsidR="0026770B" w:rsidTr="0026770B">
        <w:trPr>
          <w:trHeight w:val="285"/>
        </w:trPr>
        <w:tc>
          <w:tcPr>
            <w:tcW w:w="5103" w:type="dxa"/>
            <w:tcBorders>
              <w:top w:val="single" w:sz="4" w:space="0" w:color="auto"/>
              <w:left w:val="single" w:sz="4" w:space="0" w:color="000000"/>
              <w:bottom w:val="single" w:sz="4" w:space="0" w:color="auto"/>
              <w:right w:val="single" w:sz="4" w:space="0" w:color="000000"/>
            </w:tcBorders>
          </w:tcPr>
          <w:p w:rsidR="0026770B" w:rsidRDefault="0026770B" w:rsidP="0026770B">
            <w:pPr>
              <w:suppressAutoHyphens/>
              <w:snapToGrid w:val="0"/>
              <w:rPr>
                <w:kern w:val="2"/>
                <w:lang w:eastAsia="ar-SA"/>
              </w:rPr>
            </w:pPr>
            <w:r>
              <w:t>Вигандт Л.А.   Александр Родионов</w:t>
            </w:r>
          </w:p>
        </w:tc>
        <w:tc>
          <w:tcPr>
            <w:tcW w:w="851" w:type="dxa"/>
            <w:tcBorders>
              <w:top w:val="single" w:sz="4" w:space="0" w:color="auto"/>
              <w:left w:val="single" w:sz="4" w:space="0" w:color="000000"/>
              <w:bottom w:val="single" w:sz="4" w:space="0" w:color="auto"/>
              <w:right w:val="nil"/>
            </w:tcBorders>
          </w:tcPr>
          <w:p w:rsidR="0026770B" w:rsidRDefault="0026770B" w:rsidP="0026770B">
            <w:pPr>
              <w:suppressAutoHyphens/>
              <w:snapToGrid w:val="0"/>
              <w:jc w:val="center"/>
              <w:rPr>
                <w:kern w:val="2"/>
                <w:lang w:eastAsia="ar-SA"/>
              </w:rPr>
            </w:pPr>
            <w:r>
              <w:t>10</w:t>
            </w:r>
          </w:p>
        </w:tc>
        <w:tc>
          <w:tcPr>
            <w:tcW w:w="1559" w:type="dxa"/>
            <w:tcBorders>
              <w:top w:val="single" w:sz="4" w:space="0" w:color="auto"/>
              <w:left w:val="single" w:sz="4" w:space="0" w:color="000000"/>
              <w:bottom w:val="single" w:sz="4" w:space="0" w:color="auto"/>
              <w:right w:val="nil"/>
            </w:tcBorders>
          </w:tcPr>
          <w:p w:rsidR="0026770B" w:rsidRDefault="0026770B" w:rsidP="0026770B">
            <w:pPr>
              <w:suppressAutoHyphens/>
              <w:jc w:val="center"/>
              <w:rPr>
                <w:kern w:val="2"/>
                <w:lang w:eastAsia="ar-SA"/>
              </w:rPr>
            </w:pPr>
            <w:r>
              <w:rPr>
                <w:bCs/>
              </w:rPr>
              <w:t>3110,50</w:t>
            </w:r>
          </w:p>
        </w:tc>
        <w:tc>
          <w:tcPr>
            <w:tcW w:w="1559" w:type="dxa"/>
            <w:tcBorders>
              <w:top w:val="single" w:sz="4" w:space="0" w:color="auto"/>
              <w:left w:val="single" w:sz="4" w:space="0" w:color="000000"/>
              <w:bottom w:val="single" w:sz="4" w:space="0" w:color="auto"/>
              <w:right w:val="single" w:sz="4" w:space="0" w:color="auto"/>
            </w:tcBorders>
          </w:tcPr>
          <w:p w:rsidR="0026770B" w:rsidRDefault="0026770B" w:rsidP="0026770B">
            <w:pPr>
              <w:suppressAutoHyphens/>
              <w:jc w:val="center"/>
              <w:rPr>
                <w:kern w:val="2"/>
                <w:lang w:eastAsia="ar-SA"/>
              </w:rPr>
            </w:pPr>
            <w:r>
              <w:t>0</w:t>
            </w:r>
          </w:p>
        </w:tc>
      </w:tr>
      <w:tr w:rsidR="0026770B" w:rsidTr="0026770B">
        <w:trPr>
          <w:trHeight w:val="285"/>
        </w:trPr>
        <w:tc>
          <w:tcPr>
            <w:tcW w:w="5103" w:type="dxa"/>
            <w:tcBorders>
              <w:top w:val="single" w:sz="4" w:space="0" w:color="auto"/>
              <w:left w:val="single" w:sz="4" w:space="0" w:color="000000"/>
              <w:bottom w:val="single" w:sz="4" w:space="0" w:color="auto"/>
              <w:right w:val="single" w:sz="4" w:space="0" w:color="000000"/>
            </w:tcBorders>
          </w:tcPr>
          <w:p w:rsidR="0026770B" w:rsidRDefault="0026770B" w:rsidP="0026770B">
            <w:pPr>
              <w:suppressAutoHyphens/>
              <w:snapToGrid w:val="0"/>
              <w:rPr>
                <w:kern w:val="2"/>
                <w:lang w:eastAsia="ar-SA"/>
              </w:rPr>
            </w:pPr>
            <w:r>
              <w:t>Книга-альбом, посвященная 80-летию Алтайского отделения Союза художников России</w:t>
            </w:r>
          </w:p>
        </w:tc>
        <w:tc>
          <w:tcPr>
            <w:tcW w:w="851" w:type="dxa"/>
            <w:tcBorders>
              <w:top w:val="single" w:sz="4" w:space="0" w:color="auto"/>
              <w:left w:val="single" w:sz="4" w:space="0" w:color="000000"/>
              <w:bottom w:val="single" w:sz="4" w:space="0" w:color="auto"/>
              <w:right w:val="nil"/>
            </w:tcBorders>
          </w:tcPr>
          <w:p w:rsidR="0026770B" w:rsidRDefault="0026770B" w:rsidP="0026770B">
            <w:pPr>
              <w:suppressAutoHyphens/>
              <w:snapToGrid w:val="0"/>
              <w:jc w:val="center"/>
              <w:rPr>
                <w:kern w:val="2"/>
                <w:lang w:eastAsia="ar-SA"/>
              </w:rPr>
            </w:pPr>
            <w:r>
              <w:t>5</w:t>
            </w:r>
          </w:p>
        </w:tc>
        <w:tc>
          <w:tcPr>
            <w:tcW w:w="1559" w:type="dxa"/>
            <w:tcBorders>
              <w:top w:val="single" w:sz="4" w:space="0" w:color="auto"/>
              <w:left w:val="single" w:sz="4" w:space="0" w:color="000000"/>
              <w:bottom w:val="single" w:sz="4" w:space="0" w:color="auto"/>
              <w:right w:val="nil"/>
            </w:tcBorders>
          </w:tcPr>
          <w:p w:rsidR="0026770B" w:rsidRDefault="0026770B" w:rsidP="0026770B">
            <w:pPr>
              <w:suppressAutoHyphens/>
              <w:jc w:val="center"/>
              <w:rPr>
                <w:kern w:val="2"/>
                <w:lang w:eastAsia="ar-SA"/>
              </w:rPr>
            </w:pPr>
            <w:r>
              <w:rPr>
                <w:bCs/>
              </w:rPr>
              <w:t>3840,00</w:t>
            </w:r>
          </w:p>
        </w:tc>
        <w:tc>
          <w:tcPr>
            <w:tcW w:w="1559" w:type="dxa"/>
            <w:tcBorders>
              <w:top w:val="single" w:sz="4" w:space="0" w:color="auto"/>
              <w:left w:val="single" w:sz="4" w:space="0" w:color="000000"/>
              <w:bottom w:val="single" w:sz="4" w:space="0" w:color="auto"/>
              <w:right w:val="single" w:sz="4" w:space="0" w:color="auto"/>
            </w:tcBorders>
          </w:tcPr>
          <w:p w:rsidR="0026770B" w:rsidRDefault="0026770B" w:rsidP="0026770B">
            <w:pPr>
              <w:suppressAutoHyphens/>
              <w:jc w:val="center"/>
              <w:rPr>
                <w:kern w:val="2"/>
                <w:lang w:eastAsia="ar-SA"/>
              </w:rPr>
            </w:pPr>
            <w:r>
              <w:t>0</w:t>
            </w:r>
          </w:p>
        </w:tc>
      </w:tr>
      <w:tr w:rsidR="0026770B" w:rsidTr="0026770B">
        <w:trPr>
          <w:trHeight w:val="285"/>
        </w:trPr>
        <w:tc>
          <w:tcPr>
            <w:tcW w:w="5103" w:type="dxa"/>
            <w:tcBorders>
              <w:top w:val="single" w:sz="4" w:space="0" w:color="auto"/>
              <w:left w:val="single" w:sz="4" w:space="0" w:color="000000"/>
              <w:bottom w:val="single" w:sz="4" w:space="0" w:color="auto"/>
              <w:right w:val="single" w:sz="4" w:space="0" w:color="000000"/>
            </w:tcBorders>
          </w:tcPr>
          <w:p w:rsidR="0026770B" w:rsidRDefault="0026770B" w:rsidP="0026770B">
            <w:pPr>
              <w:suppressAutoHyphens/>
              <w:snapToGrid w:val="0"/>
              <w:rPr>
                <w:kern w:val="2"/>
                <w:lang w:eastAsia="ar-SA"/>
              </w:rPr>
            </w:pPr>
            <w:r>
              <w:t>ИТОГО:</w:t>
            </w:r>
          </w:p>
        </w:tc>
        <w:tc>
          <w:tcPr>
            <w:tcW w:w="851" w:type="dxa"/>
            <w:tcBorders>
              <w:top w:val="single" w:sz="4" w:space="0" w:color="auto"/>
              <w:left w:val="single" w:sz="4" w:space="0" w:color="000000"/>
              <w:bottom w:val="single" w:sz="4" w:space="0" w:color="auto"/>
              <w:right w:val="nil"/>
            </w:tcBorders>
          </w:tcPr>
          <w:p w:rsidR="0026770B" w:rsidRDefault="0026770B" w:rsidP="0026770B">
            <w:pPr>
              <w:suppressAutoHyphens/>
              <w:snapToGrid w:val="0"/>
              <w:jc w:val="center"/>
              <w:rPr>
                <w:kern w:val="2"/>
                <w:lang w:eastAsia="ar-SA"/>
              </w:rPr>
            </w:pPr>
            <w:r>
              <w:t>15</w:t>
            </w:r>
          </w:p>
        </w:tc>
        <w:tc>
          <w:tcPr>
            <w:tcW w:w="1559" w:type="dxa"/>
            <w:tcBorders>
              <w:top w:val="single" w:sz="4" w:space="0" w:color="auto"/>
              <w:left w:val="single" w:sz="4" w:space="0" w:color="000000"/>
              <w:bottom w:val="single" w:sz="4" w:space="0" w:color="auto"/>
              <w:right w:val="nil"/>
            </w:tcBorders>
          </w:tcPr>
          <w:p w:rsidR="0026770B" w:rsidRDefault="0026770B" w:rsidP="0026770B">
            <w:pPr>
              <w:suppressAutoHyphens/>
              <w:jc w:val="center"/>
              <w:rPr>
                <w:kern w:val="2"/>
                <w:lang w:eastAsia="ar-SA"/>
              </w:rPr>
            </w:pPr>
            <w:r>
              <w:rPr>
                <w:bCs/>
              </w:rPr>
              <w:t>6950,50</w:t>
            </w:r>
          </w:p>
        </w:tc>
        <w:tc>
          <w:tcPr>
            <w:tcW w:w="1559" w:type="dxa"/>
            <w:tcBorders>
              <w:top w:val="single" w:sz="4" w:space="0" w:color="auto"/>
              <w:left w:val="single" w:sz="4" w:space="0" w:color="000000"/>
              <w:bottom w:val="single" w:sz="4" w:space="0" w:color="auto"/>
              <w:right w:val="single" w:sz="4" w:space="0" w:color="auto"/>
            </w:tcBorders>
          </w:tcPr>
          <w:p w:rsidR="0026770B" w:rsidRDefault="0026770B" w:rsidP="0026770B">
            <w:pPr>
              <w:suppressAutoHyphens/>
              <w:jc w:val="center"/>
              <w:rPr>
                <w:kern w:val="2"/>
                <w:lang w:eastAsia="ar-SA"/>
              </w:rPr>
            </w:pPr>
            <w:r>
              <w:t>0</w:t>
            </w:r>
          </w:p>
        </w:tc>
      </w:tr>
    </w:tbl>
    <w:p w:rsidR="0026770B" w:rsidRDefault="0026770B" w:rsidP="0026770B">
      <w:pPr>
        <w:jc w:val="both"/>
        <w:rPr>
          <w:sz w:val="28"/>
          <w:szCs w:val="28"/>
        </w:rPr>
      </w:pPr>
    </w:p>
    <w:p w:rsidR="0026770B" w:rsidRDefault="0026770B" w:rsidP="00555BE9">
      <w:pPr>
        <w:jc w:val="both"/>
        <w:rPr>
          <w:sz w:val="28"/>
          <w:szCs w:val="28"/>
        </w:rPr>
      </w:pPr>
    </w:p>
    <w:p w:rsidR="0026770B" w:rsidRDefault="0026770B" w:rsidP="00555BE9">
      <w:pPr>
        <w:jc w:val="both"/>
        <w:rPr>
          <w:sz w:val="28"/>
          <w:szCs w:val="28"/>
        </w:rPr>
      </w:pPr>
    </w:p>
    <w:p w:rsidR="0026770B" w:rsidRDefault="0026770B" w:rsidP="00555BE9">
      <w:pPr>
        <w:jc w:val="center"/>
        <w:rPr>
          <w:b/>
          <w:iCs/>
        </w:rPr>
      </w:pPr>
    </w:p>
    <w:p w:rsidR="00555BE9" w:rsidRDefault="00555BE9" w:rsidP="00555BE9">
      <w:pPr>
        <w:jc w:val="center"/>
        <w:rPr>
          <w:b/>
          <w:iCs/>
        </w:rPr>
      </w:pPr>
      <w:r>
        <w:rPr>
          <w:b/>
          <w:iCs/>
        </w:rPr>
        <w:lastRenderedPageBreak/>
        <w:t>РОССИЙСКАЯ   ФЕДЕРАЦИЯ</w:t>
      </w:r>
    </w:p>
    <w:p w:rsidR="00555BE9" w:rsidRDefault="00555BE9" w:rsidP="00555BE9">
      <w:pPr>
        <w:pStyle w:val="2"/>
        <w:rPr>
          <w:b/>
          <w:iCs/>
        </w:rPr>
      </w:pPr>
      <w:r>
        <w:rPr>
          <w:b/>
          <w:iCs/>
        </w:rPr>
        <w:t>АДМИНИСТРАЦИЯ  НОВИЧИХИНСКОГО  РАЙОНА</w:t>
      </w:r>
    </w:p>
    <w:p w:rsidR="00555BE9" w:rsidRDefault="00555BE9" w:rsidP="00555BE9">
      <w:pPr>
        <w:jc w:val="center"/>
        <w:rPr>
          <w:b/>
          <w:iCs/>
        </w:rPr>
      </w:pPr>
      <w:r>
        <w:rPr>
          <w:b/>
          <w:iCs/>
        </w:rPr>
        <w:t>АЛТАЙСКОГО  КРАЯ</w:t>
      </w:r>
    </w:p>
    <w:p w:rsidR="00555BE9" w:rsidRDefault="00555BE9" w:rsidP="00555BE9">
      <w:pPr>
        <w:pStyle w:val="1"/>
        <w:jc w:val="center"/>
        <w:rPr>
          <w:b/>
          <w:bCs w:val="0"/>
          <w:sz w:val="36"/>
        </w:rPr>
      </w:pPr>
    </w:p>
    <w:p w:rsidR="00555BE9" w:rsidRDefault="00555BE9" w:rsidP="00555BE9">
      <w:pPr>
        <w:pStyle w:val="1"/>
        <w:jc w:val="center"/>
        <w:rPr>
          <w:b/>
          <w:bCs w:val="0"/>
          <w:sz w:val="36"/>
        </w:rPr>
      </w:pPr>
      <w:r>
        <w:rPr>
          <w:b/>
          <w:bCs w:val="0"/>
          <w:sz w:val="36"/>
        </w:rPr>
        <w:t>ПОСТАНОВЛЕНИЕ</w:t>
      </w:r>
    </w:p>
    <w:p w:rsidR="00555BE9" w:rsidRDefault="00555BE9" w:rsidP="00555BE9"/>
    <w:p w:rsidR="00555BE9" w:rsidRDefault="0026770B" w:rsidP="00555BE9">
      <w:pPr>
        <w:rPr>
          <w:b/>
          <w:bCs/>
          <w:sz w:val="28"/>
        </w:rPr>
      </w:pPr>
      <w:r>
        <w:rPr>
          <w:b/>
          <w:bCs/>
          <w:sz w:val="28"/>
        </w:rPr>
        <w:t>31</w:t>
      </w:r>
      <w:r w:rsidR="00555BE9">
        <w:rPr>
          <w:b/>
          <w:bCs/>
          <w:sz w:val="28"/>
        </w:rPr>
        <w:t>.05.2021   № 1</w:t>
      </w:r>
      <w:r>
        <w:rPr>
          <w:b/>
          <w:bCs/>
          <w:sz w:val="28"/>
        </w:rPr>
        <w:t>91</w:t>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r>
      <w:r w:rsidR="00555BE9">
        <w:rPr>
          <w:b/>
          <w:bCs/>
          <w:sz w:val="28"/>
        </w:rPr>
        <w:tab/>
        <w:t>с.Новичиха</w:t>
      </w:r>
    </w:p>
    <w:p w:rsidR="0026770B" w:rsidRPr="00347467" w:rsidRDefault="0026770B" w:rsidP="0026770B">
      <w:pPr>
        <w:shd w:val="clear" w:color="auto" w:fill="FFFFFF"/>
        <w:autoSpaceDE w:val="0"/>
        <w:autoSpaceDN w:val="0"/>
        <w:adjustRightInd w:val="0"/>
        <w:rPr>
          <w:color w:val="000000"/>
          <w:sz w:val="28"/>
          <w:szCs w:val="28"/>
        </w:rPr>
      </w:pPr>
    </w:p>
    <w:p w:rsidR="0026770B" w:rsidRDefault="0026770B" w:rsidP="0026770B">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О внесении изменений в постановление</w:t>
      </w:r>
    </w:p>
    <w:p w:rsidR="0026770B" w:rsidRDefault="0026770B" w:rsidP="0026770B">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Администрации Новичихинского района</w:t>
      </w:r>
    </w:p>
    <w:p w:rsidR="0026770B" w:rsidRDefault="0026770B" w:rsidP="0026770B">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 334 от 12.11.2018г. «</w:t>
      </w:r>
      <w:r w:rsidRPr="00347467">
        <w:rPr>
          <w:color w:val="000000" w:themeColor="text1"/>
          <w:spacing w:val="2"/>
          <w:sz w:val="28"/>
          <w:szCs w:val="28"/>
        </w:rPr>
        <w:t>Об антитеррористической</w:t>
      </w:r>
    </w:p>
    <w:p w:rsidR="0026770B" w:rsidRDefault="0026770B" w:rsidP="0026770B">
      <w:pPr>
        <w:shd w:val="clear" w:color="auto" w:fill="FFFFFF"/>
        <w:spacing w:line="288" w:lineRule="atLeast"/>
        <w:jc w:val="both"/>
        <w:textAlignment w:val="baseline"/>
        <w:rPr>
          <w:color w:val="000000" w:themeColor="text1"/>
          <w:spacing w:val="2"/>
          <w:sz w:val="28"/>
          <w:szCs w:val="28"/>
        </w:rPr>
      </w:pPr>
      <w:r>
        <w:rPr>
          <w:color w:val="000000" w:themeColor="text1"/>
          <w:spacing w:val="2"/>
          <w:sz w:val="28"/>
          <w:szCs w:val="28"/>
        </w:rPr>
        <w:t>к</w:t>
      </w:r>
      <w:r w:rsidRPr="00347467">
        <w:rPr>
          <w:color w:val="000000" w:themeColor="text1"/>
          <w:spacing w:val="2"/>
          <w:sz w:val="28"/>
          <w:szCs w:val="28"/>
        </w:rPr>
        <w:t>омиссии</w:t>
      </w:r>
      <w:r>
        <w:rPr>
          <w:color w:val="000000" w:themeColor="text1"/>
          <w:spacing w:val="2"/>
          <w:sz w:val="28"/>
          <w:szCs w:val="28"/>
        </w:rPr>
        <w:t xml:space="preserve"> </w:t>
      </w:r>
      <w:r w:rsidRPr="00347467">
        <w:rPr>
          <w:color w:val="000000" w:themeColor="text1"/>
          <w:spacing w:val="2"/>
          <w:sz w:val="28"/>
          <w:szCs w:val="28"/>
        </w:rPr>
        <w:t>муниципального образования</w:t>
      </w:r>
    </w:p>
    <w:p w:rsidR="0026770B" w:rsidRDefault="0026770B" w:rsidP="0026770B">
      <w:pPr>
        <w:shd w:val="clear" w:color="auto" w:fill="FFFFFF"/>
        <w:spacing w:line="288" w:lineRule="atLeast"/>
        <w:jc w:val="both"/>
        <w:textAlignment w:val="baseline"/>
        <w:rPr>
          <w:color w:val="000000" w:themeColor="text1"/>
          <w:spacing w:val="2"/>
          <w:sz w:val="28"/>
          <w:szCs w:val="28"/>
        </w:rPr>
      </w:pPr>
      <w:r w:rsidRPr="00347467">
        <w:rPr>
          <w:color w:val="000000" w:themeColor="text1"/>
          <w:spacing w:val="2"/>
          <w:sz w:val="28"/>
          <w:szCs w:val="28"/>
        </w:rPr>
        <w:t>Новичихинский</w:t>
      </w:r>
      <w:r>
        <w:rPr>
          <w:color w:val="000000" w:themeColor="text1"/>
          <w:spacing w:val="2"/>
          <w:sz w:val="28"/>
          <w:szCs w:val="28"/>
        </w:rPr>
        <w:t xml:space="preserve"> </w:t>
      </w:r>
      <w:r w:rsidRPr="00347467">
        <w:rPr>
          <w:color w:val="000000" w:themeColor="text1"/>
          <w:spacing w:val="2"/>
          <w:sz w:val="28"/>
          <w:szCs w:val="28"/>
        </w:rPr>
        <w:t>район Алтайского края</w:t>
      </w:r>
      <w:r>
        <w:rPr>
          <w:color w:val="000000" w:themeColor="text1"/>
          <w:spacing w:val="2"/>
          <w:sz w:val="28"/>
          <w:szCs w:val="28"/>
        </w:rPr>
        <w:t>»</w:t>
      </w:r>
    </w:p>
    <w:p w:rsidR="0026770B" w:rsidRPr="00851858" w:rsidRDefault="0026770B" w:rsidP="0026770B">
      <w:pPr>
        <w:shd w:val="clear" w:color="auto" w:fill="FFFFFF"/>
        <w:spacing w:line="288" w:lineRule="atLeast"/>
        <w:jc w:val="both"/>
        <w:textAlignment w:val="baseline"/>
        <w:rPr>
          <w:color w:val="000000"/>
          <w:sz w:val="28"/>
          <w:szCs w:val="28"/>
        </w:rPr>
      </w:pPr>
      <w:r w:rsidRPr="00347467">
        <w:rPr>
          <w:color w:val="000000" w:themeColor="text1"/>
          <w:spacing w:val="2"/>
          <w:sz w:val="28"/>
          <w:szCs w:val="28"/>
        </w:rPr>
        <w:br/>
        <w:t xml:space="preserve">        </w:t>
      </w:r>
      <w:r>
        <w:rPr>
          <w:color w:val="000000" w:themeColor="text1"/>
          <w:spacing w:val="2"/>
          <w:sz w:val="28"/>
          <w:szCs w:val="28"/>
        </w:rPr>
        <w:t xml:space="preserve"> </w:t>
      </w:r>
      <w:r w:rsidRPr="00851858">
        <w:rPr>
          <w:color w:val="000000"/>
          <w:sz w:val="28"/>
          <w:szCs w:val="28"/>
        </w:rPr>
        <w:t xml:space="preserve">На основании статьи 55 Устава муниципального образования Новичихинский район Алтайского края, в связи с кадровыми изменениями ПОСТАНОВЛЯЮ: </w:t>
      </w:r>
    </w:p>
    <w:p w:rsidR="0026770B" w:rsidRDefault="0026770B" w:rsidP="0026770B">
      <w:pPr>
        <w:shd w:val="clear" w:color="auto" w:fill="FFFFFF"/>
        <w:spacing w:line="288" w:lineRule="atLeast"/>
        <w:jc w:val="both"/>
        <w:textAlignment w:val="baseline"/>
        <w:rPr>
          <w:color w:val="000000"/>
          <w:sz w:val="28"/>
          <w:szCs w:val="28"/>
        </w:rPr>
      </w:pPr>
      <w:r>
        <w:rPr>
          <w:color w:val="000000"/>
          <w:sz w:val="28"/>
          <w:szCs w:val="28"/>
        </w:rPr>
        <w:t xml:space="preserve">         1. </w:t>
      </w:r>
      <w:r w:rsidRPr="007E54EB">
        <w:rPr>
          <w:color w:val="000000"/>
          <w:sz w:val="28"/>
          <w:szCs w:val="28"/>
        </w:rPr>
        <w:t xml:space="preserve">Внести в </w:t>
      </w:r>
      <w:r>
        <w:rPr>
          <w:color w:val="000000" w:themeColor="text1"/>
          <w:spacing w:val="2"/>
          <w:sz w:val="28"/>
          <w:szCs w:val="28"/>
        </w:rPr>
        <w:t>постановление Администрации Новичихинского района № 334 от 12.11.2018г. «</w:t>
      </w:r>
      <w:r w:rsidRPr="00347467">
        <w:rPr>
          <w:color w:val="000000" w:themeColor="text1"/>
          <w:spacing w:val="2"/>
          <w:sz w:val="28"/>
          <w:szCs w:val="28"/>
        </w:rPr>
        <w:t>Об антитеррористической</w:t>
      </w:r>
      <w:r>
        <w:rPr>
          <w:color w:val="000000" w:themeColor="text1"/>
          <w:spacing w:val="2"/>
          <w:sz w:val="28"/>
          <w:szCs w:val="28"/>
        </w:rPr>
        <w:t xml:space="preserve"> к</w:t>
      </w:r>
      <w:r w:rsidRPr="00347467">
        <w:rPr>
          <w:color w:val="000000" w:themeColor="text1"/>
          <w:spacing w:val="2"/>
          <w:sz w:val="28"/>
          <w:szCs w:val="28"/>
        </w:rPr>
        <w:t>омиссии</w:t>
      </w:r>
      <w:r>
        <w:rPr>
          <w:color w:val="000000" w:themeColor="text1"/>
          <w:spacing w:val="2"/>
          <w:sz w:val="28"/>
          <w:szCs w:val="28"/>
        </w:rPr>
        <w:t xml:space="preserve"> </w:t>
      </w:r>
      <w:r w:rsidRPr="00347467">
        <w:rPr>
          <w:color w:val="000000" w:themeColor="text1"/>
          <w:spacing w:val="2"/>
          <w:sz w:val="28"/>
          <w:szCs w:val="28"/>
        </w:rPr>
        <w:t>муниципального образования</w:t>
      </w:r>
      <w:r>
        <w:rPr>
          <w:color w:val="000000" w:themeColor="text1"/>
          <w:spacing w:val="2"/>
          <w:sz w:val="28"/>
          <w:szCs w:val="28"/>
        </w:rPr>
        <w:t xml:space="preserve"> </w:t>
      </w:r>
      <w:r w:rsidRPr="00347467">
        <w:rPr>
          <w:color w:val="000000" w:themeColor="text1"/>
          <w:spacing w:val="2"/>
          <w:sz w:val="28"/>
          <w:szCs w:val="28"/>
        </w:rPr>
        <w:t>Новичихинский</w:t>
      </w:r>
      <w:r>
        <w:rPr>
          <w:color w:val="000000" w:themeColor="text1"/>
          <w:spacing w:val="2"/>
          <w:sz w:val="28"/>
          <w:szCs w:val="28"/>
        </w:rPr>
        <w:t xml:space="preserve"> </w:t>
      </w:r>
      <w:r w:rsidRPr="00347467">
        <w:rPr>
          <w:color w:val="000000" w:themeColor="text1"/>
          <w:spacing w:val="2"/>
          <w:sz w:val="28"/>
          <w:szCs w:val="28"/>
        </w:rPr>
        <w:t>район Алтайского края</w:t>
      </w:r>
      <w:r>
        <w:rPr>
          <w:color w:val="000000" w:themeColor="text1"/>
          <w:spacing w:val="2"/>
          <w:sz w:val="28"/>
          <w:szCs w:val="28"/>
        </w:rPr>
        <w:t>»</w:t>
      </w:r>
      <w:r>
        <w:rPr>
          <w:color w:val="000000"/>
          <w:sz w:val="28"/>
          <w:szCs w:val="28"/>
        </w:rPr>
        <w:t xml:space="preserve"> </w:t>
      </w:r>
      <w:r w:rsidRPr="007E54EB">
        <w:rPr>
          <w:color w:val="000000"/>
          <w:sz w:val="28"/>
          <w:szCs w:val="28"/>
        </w:rPr>
        <w:t>следующие изменения:</w:t>
      </w:r>
    </w:p>
    <w:p w:rsidR="0026770B" w:rsidRDefault="0026770B" w:rsidP="0026770B">
      <w:pPr>
        <w:shd w:val="clear" w:color="auto" w:fill="FFFFFF"/>
        <w:spacing w:line="288" w:lineRule="atLeast"/>
        <w:jc w:val="both"/>
        <w:textAlignment w:val="baseline"/>
        <w:rPr>
          <w:color w:val="000000" w:themeColor="text1"/>
          <w:spacing w:val="2"/>
          <w:sz w:val="28"/>
          <w:szCs w:val="28"/>
        </w:rPr>
      </w:pPr>
      <w:r>
        <w:rPr>
          <w:color w:val="000000"/>
          <w:sz w:val="28"/>
          <w:szCs w:val="28"/>
        </w:rPr>
        <w:t xml:space="preserve">         1) </w:t>
      </w:r>
      <w:r w:rsidRPr="00347467">
        <w:rPr>
          <w:color w:val="000000" w:themeColor="text1"/>
          <w:spacing w:val="2"/>
          <w:sz w:val="28"/>
          <w:szCs w:val="28"/>
        </w:rPr>
        <w:t>Приложение</w:t>
      </w:r>
      <w:r>
        <w:rPr>
          <w:color w:val="000000" w:themeColor="text1"/>
          <w:spacing w:val="2"/>
          <w:sz w:val="28"/>
          <w:szCs w:val="28"/>
        </w:rPr>
        <w:t xml:space="preserve"> № 3</w:t>
      </w:r>
      <w:r w:rsidRPr="00347467">
        <w:rPr>
          <w:color w:val="000000" w:themeColor="text1"/>
          <w:spacing w:val="2"/>
          <w:sz w:val="28"/>
          <w:szCs w:val="28"/>
        </w:rPr>
        <w:t xml:space="preserve"> к постановлению</w:t>
      </w:r>
      <w:r>
        <w:rPr>
          <w:color w:val="000000" w:themeColor="text1"/>
          <w:spacing w:val="2"/>
          <w:sz w:val="28"/>
          <w:szCs w:val="28"/>
        </w:rPr>
        <w:t xml:space="preserve"> изложить в следующей редакции:</w:t>
      </w:r>
    </w:p>
    <w:p w:rsidR="0026770B" w:rsidRDefault="0026770B" w:rsidP="0026770B">
      <w:pPr>
        <w:pStyle w:val="11"/>
        <w:shd w:val="clear" w:color="auto" w:fill="auto"/>
        <w:tabs>
          <w:tab w:val="left" w:pos="1160"/>
        </w:tabs>
        <w:spacing w:after="0" w:line="240" w:lineRule="auto"/>
        <w:ind w:right="23"/>
        <w:jc w:val="center"/>
        <w:rPr>
          <w:rFonts w:ascii="Times New Roman" w:hAnsi="Times New Roman" w:cs="Times New Roman"/>
          <w:b/>
          <w:color w:val="000000" w:themeColor="text1"/>
          <w:spacing w:val="2"/>
          <w:sz w:val="26"/>
          <w:szCs w:val="26"/>
        </w:rPr>
      </w:pPr>
    </w:p>
    <w:p w:rsidR="0026770B" w:rsidRPr="0026770B" w:rsidRDefault="0026770B" w:rsidP="0026770B">
      <w:pPr>
        <w:pStyle w:val="11"/>
        <w:shd w:val="clear" w:color="auto" w:fill="auto"/>
        <w:tabs>
          <w:tab w:val="left" w:pos="1160"/>
        </w:tabs>
        <w:spacing w:after="0" w:line="240" w:lineRule="auto"/>
        <w:ind w:right="23"/>
        <w:jc w:val="center"/>
        <w:rPr>
          <w:rFonts w:ascii="Times New Roman" w:hAnsi="Times New Roman" w:cs="Times New Roman"/>
          <w:b/>
          <w:color w:val="000000" w:themeColor="text1"/>
          <w:spacing w:val="2"/>
          <w:sz w:val="26"/>
          <w:szCs w:val="26"/>
        </w:rPr>
      </w:pPr>
      <w:r w:rsidRPr="0026770B">
        <w:rPr>
          <w:rFonts w:ascii="Times New Roman" w:hAnsi="Times New Roman" w:cs="Times New Roman"/>
          <w:b/>
          <w:color w:val="000000" w:themeColor="text1"/>
          <w:spacing w:val="2"/>
          <w:sz w:val="26"/>
          <w:szCs w:val="26"/>
        </w:rPr>
        <w:t>«Состав (по должностям) антитеррористической комиссии муниципального образования Новичихинский район Алтайского края</w:t>
      </w:r>
    </w:p>
    <w:p w:rsidR="0026770B" w:rsidRPr="0026770B" w:rsidRDefault="0026770B" w:rsidP="0026770B">
      <w:pPr>
        <w:pStyle w:val="11"/>
        <w:shd w:val="clear" w:color="auto" w:fill="auto"/>
        <w:tabs>
          <w:tab w:val="left" w:pos="1160"/>
        </w:tabs>
        <w:spacing w:after="0" w:line="240" w:lineRule="auto"/>
        <w:ind w:right="23"/>
        <w:jc w:val="center"/>
        <w:rPr>
          <w:rFonts w:ascii="Times New Roman" w:hAnsi="Times New Roman" w:cs="Times New Roman"/>
          <w:sz w:val="28"/>
          <w:szCs w:val="28"/>
        </w:rPr>
      </w:pPr>
    </w:p>
    <w:p w:rsidR="0026770B" w:rsidRPr="0026770B" w:rsidRDefault="0026770B" w:rsidP="0026770B">
      <w:pPr>
        <w:jc w:val="both"/>
        <w:rPr>
          <w:sz w:val="26"/>
          <w:szCs w:val="26"/>
        </w:rPr>
      </w:pPr>
      <w:r w:rsidRPr="0026770B">
        <w:rPr>
          <w:b/>
          <w:sz w:val="26"/>
          <w:szCs w:val="26"/>
        </w:rPr>
        <w:t>Председатель комиссии</w:t>
      </w:r>
      <w:r w:rsidRPr="0026770B">
        <w:rPr>
          <w:sz w:val="26"/>
          <w:szCs w:val="26"/>
        </w:rPr>
        <w:t xml:space="preserve">        - Ермаков С.Л., глава Новичихинского района;</w:t>
      </w:r>
    </w:p>
    <w:p w:rsidR="0026770B" w:rsidRDefault="0026770B" w:rsidP="0026770B">
      <w:pPr>
        <w:jc w:val="both"/>
        <w:rPr>
          <w:b/>
          <w:sz w:val="26"/>
          <w:szCs w:val="26"/>
        </w:rPr>
      </w:pPr>
    </w:p>
    <w:p w:rsidR="0026770B" w:rsidRPr="0026770B" w:rsidRDefault="0026770B" w:rsidP="0026770B">
      <w:pPr>
        <w:jc w:val="both"/>
        <w:rPr>
          <w:b/>
          <w:sz w:val="26"/>
          <w:szCs w:val="26"/>
        </w:rPr>
      </w:pPr>
      <w:r w:rsidRPr="0026770B">
        <w:rPr>
          <w:b/>
          <w:sz w:val="26"/>
          <w:szCs w:val="26"/>
        </w:rPr>
        <w:t xml:space="preserve">Первый заместитель председателя </w:t>
      </w:r>
    </w:p>
    <w:p w:rsidR="0026770B" w:rsidRPr="0026770B" w:rsidRDefault="0026770B" w:rsidP="0026770B">
      <w:pPr>
        <w:jc w:val="both"/>
        <w:rPr>
          <w:sz w:val="26"/>
          <w:szCs w:val="26"/>
        </w:rPr>
      </w:pPr>
      <w:r w:rsidRPr="0026770B">
        <w:rPr>
          <w:b/>
          <w:sz w:val="26"/>
          <w:szCs w:val="26"/>
        </w:rPr>
        <w:t xml:space="preserve">комиссии </w:t>
      </w:r>
      <w:r w:rsidRPr="0026770B">
        <w:rPr>
          <w:sz w:val="26"/>
          <w:szCs w:val="26"/>
        </w:rPr>
        <w:t xml:space="preserve">                                - Васильев Р.С., сотрудник отдела  </w:t>
      </w:r>
    </w:p>
    <w:p w:rsidR="0026770B" w:rsidRPr="0026770B" w:rsidRDefault="0026770B" w:rsidP="0026770B">
      <w:pPr>
        <w:jc w:val="both"/>
        <w:rPr>
          <w:sz w:val="26"/>
          <w:szCs w:val="26"/>
        </w:rPr>
      </w:pPr>
      <w:r w:rsidRPr="0026770B">
        <w:rPr>
          <w:sz w:val="26"/>
          <w:szCs w:val="26"/>
        </w:rPr>
        <w:t xml:space="preserve">                                                   в г. Рубцовске УФСБ России</w:t>
      </w:r>
    </w:p>
    <w:p w:rsidR="0026770B" w:rsidRDefault="0026770B" w:rsidP="0026770B">
      <w:pPr>
        <w:rPr>
          <w:sz w:val="26"/>
          <w:szCs w:val="26"/>
        </w:rPr>
      </w:pPr>
      <w:r w:rsidRPr="0026770B">
        <w:rPr>
          <w:sz w:val="26"/>
          <w:szCs w:val="26"/>
        </w:rPr>
        <w:t xml:space="preserve">                                                   по Алтайскому краю (по согласованию);</w:t>
      </w:r>
    </w:p>
    <w:p w:rsidR="00D70137" w:rsidRPr="0026770B" w:rsidRDefault="00D70137" w:rsidP="0026770B">
      <w:pPr>
        <w:rPr>
          <w:sz w:val="26"/>
          <w:szCs w:val="26"/>
        </w:rPr>
      </w:pPr>
    </w:p>
    <w:p w:rsidR="0026770B" w:rsidRPr="0026770B" w:rsidRDefault="0026770B" w:rsidP="0026770B">
      <w:pPr>
        <w:rPr>
          <w:sz w:val="26"/>
          <w:szCs w:val="26"/>
        </w:rPr>
      </w:pPr>
      <w:r w:rsidRPr="0026770B">
        <w:rPr>
          <w:b/>
          <w:bCs/>
          <w:sz w:val="26"/>
          <w:szCs w:val="26"/>
        </w:rPr>
        <w:t>Второй</w:t>
      </w:r>
      <w:r w:rsidRPr="0026770B">
        <w:rPr>
          <w:b/>
          <w:sz w:val="26"/>
          <w:szCs w:val="26"/>
        </w:rPr>
        <w:t xml:space="preserve"> заместитель председателя </w:t>
      </w:r>
    </w:p>
    <w:p w:rsidR="0026770B" w:rsidRPr="0026770B" w:rsidRDefault="0026770B" w:rsidP="0026770B">
      <w:pPr>
        <w:jc w:val="both"/>
        <w:rPr>
          <w:sz w:val="26"/>
          <w:szCs w:val="26"/>
        </w:rPr>
      </w:pPr>
      <w:r w:rsidRPr="0026770B">
        <w:rPr>
          <w:b/>
          <w:sz w:val="26"/>
          <w:szCs w:val="26"/>
        </w:rPr>
        <w:t xml:space="preserve">комиссии                                  - </w:t>
      </w:r>
      <w:r w:rsidRPr="0026770B">
        <w:rPr>
          <w:sz w:val="26"/>
          <w:szCs w:val="26"/>
        </w:rPr>
        <w:t>Кормильченко А.М.,</w:t>
      </w:r>
      <w:r w:rsidRPr="0026770B">
        <w:rPr>
          <w:sz w:val="26"/>
          <w:szCs w:val="26"/>
        </w:rPr>
        <w:tab/>
        <w:t xml:space="preserve">заместитель главы           </w:t>
      </w:r>
    </w:p>
    <w:p w:rsidR="0026770B" w:rsidRPr="0026770B" w:rsidRDefault="0026770B" w:rsidP="0026770B">
      <w:pPr>
        <w:jc w:val="both"/>
        <w:rPr>
          <w:sz w:val="26"/>
          <w:szCs w:val="26"/>
        </w:rPr>
      </w:pPr>
      <w:r w:rsidRPr="0026770B">
        <w:rPr>
          <w:sz w:val="26"/>
          <w:szCs w:val="26"/>
        </w:rPr>
        <w:t xml:space="preserve">                                                   Администрации района;</w:t>
      </w:r>
    </w:p>
    <w:p w:rsidR="0026770B" w:rsidRPr="0026770B" w:rsidRDefault="0026770B" w:rsidP="0026770B">
      <w:pPr>
        <w:jc w:val="both"/>
        <w:rPr>
          <w:sz w:val="26"/>
          <w:szCs w:val="26"/>
        </w:rPr>
      </w:pPr>
    </w:p>
    <w:p w:rsidR="0026770B" w:rsidRPr="0026770B" w:rsidRDefault="0026770B" w:rsidP="0026770B">
      <w:pPr>
        <w:jc w:val="both"/>
        <w:rPr>
          <w:sz w:val="26"/>
          <w:szCs w:val="26"/>
        </w:rPr>
      </w:pPr>
      <w:r w:rsidRPr="0026770B">
        <w:rPr>
          <w:b/>
          <w:sz w:val="26"/>
          <w:szCs w:val="26"/>
        </w:rPr>
        <w:t>Секретарь комиссии</w:t>
      </w:r>
      <w:r w:rsidRPr="0026770B">
        <w:rPr>
          <w:sz w:val="26"/>
          <w:szCs w:val="26"/>
        </w:rPr>
        <w:t xml:space="preserve">             - Костенко А.Ю.,</w:t>
      </w:r>
      <w:r w:rsidRPr="0026770B">
        <w:rPr>
          <w:sz w:val="26"/>
          <w:szCs w:val="26"/>
        </w:rPr>
        <w:tab/>
        <w:t>начальник юридического</w:t>
      </w:r>
    </w:p>
    <w:p w:rsidR="0026770B" w:rsidRPr="0026770B" w:rsidRDefault="0026770B" w:rsidP="0026770B">
      <w:pPr>
        <w:jc w:val="both"/>
        <w:rPr>
          <w:sz w:val="26"/>
          <w:szCs w:val="26"/>
        </w:rPr>
      </w:pPr>
      <w:r w:rsidRPr="0026770B">
        <w:rPr>
          <w:sz w:val="26"/>
          <w:szCs w:val="26"/>
        </w:rPr>
        <w:t xml:space="preserve">                                                   отдела Администрации района;</w:t>
      </w:r>
    </w:p>
    <w:p w:rsidR="0026770B" w:rsidRPr="0026770B" w:rsidRDefault="0026770B" w:rsidP="0026770B">
      <w:pPr>
        <w:jc w:val="both"/>
        <w:rPr>
          <w:b/>
          <w:sz w:val="26"/>
          <w:szCs w:val="26"/>
        </w:rPr>
      </w:pPr>
      <w:r w:rsidRPr="0026770B">
        <w:rPr>
          <w:b/>
          <w:sz w:val="26"/>
          <w:szCs w:val="26"/>
        </w:rPr>
        <w:t>Члены комиссии</w:t>
      </w:r>
    </w:p>
    <w:p w:rsidR="0026770B" w:rsidRPr="0026770B" w:rsidRDefault="0026770B" w:rsidP="0026770B">
      <w:pPr>
        <w:ind w:left="2160" w:hanging="2160"/>
        <w:jc w:val="both"/>
        <w:rPr>
          <w:sz w:val="26"/>
          <w:szCs w:val="26"/>
        </w:rPr>
      </w:pPr>
      <w:r w:rsidRPr="0026770B">
        <w:rPr>
          <w:sz w:val="26"/>
          <w:szCs w:val="26"/>
        </w:rPr>
        <w:t xml:space="preserve">                                                   - Гамаюнов А.П., начальник 87 ПСЧ ФПС </w:t>
      </w:r>
    </w:p>
    <w:p w:rsidR="0026770B" w:rsidRPr="0026770B" w:rsidRDefault="0026770B" w:rsidP="0026770B">
      <w:pPr>
        <w:ind w:left="2160" w:hanging="2160"/>
        <w:jc w:val="both"/>
        <w:rPr>
          <w:sz w:val="26"/>
          <w:szCs w:val="26"/>
        </w:rPr>
      </w:pPr>
      <w:r w:rsidRPr="0026770B">
        <w:rPr>
          <w:sz w:val="26"/>
          <w:szCs w:val="26"/>
        </w:rPr>
        <w:t xml:space="preserve">                                                   ГПС ФГКУ «4 отряд ФПС по Алтайскому        </w:t>
      </w:r>
    </w:p>
    <w:p w:rsidR="0026770B" w:rsidRPr="0026770B" w:rsidRDefault="0026770B" w:rsidP="0026770B">
      <w:pPr>
        <w:ind w:left="2160" w:hanging="2160"/>
        <w:jc w:val="both"/>
        <w:rPr>
          <w:sz w:val="26"/>
          <w:szCs w:val="26"/>
        </w:rPr>
      </w:pPr>
      <w:r w:rsidRPr="0026770B">
        <w:rPr>
          <w:sz w:val="26"/>
          <w:szCs w:val="26"/>
        </w:rPr>
        <w:t xml:space="preserve">                                                   краю» (по согласованию);</w:t>
      </w:r>
    </w:p>
    <w:p w:rsidR="0026770B" w:rsidRPr="0026770B" w:rsidRDefault="0026770B" w:rsidP="0026770B">
      <w:pPr>
        <w:jc w:val="both"/>
        <w:rPr>
          <w:sz w:val="26"/>
          <w:szCs w:val="26"/>
        </w:rPr>
      </w:pPr>
      <w:r w:rsidRPr="0026770B">
        <w:rPr>
          <w:sz w:val="26"/>
          <w:szCs w:val="26"/>
        </w:rPr>
        <w:t xml:space="preserve">                                                   - Калиниченко В.А., начальник ОВО по</w:t>
      </w:r>
      <w:r>
        <w:rPr>
          <w:sz w:val="26"/>
          <w:szCs w:val="26"/>
        </w:rPr>
        <w:t xml:space="preserve"> Поспе-</w:t>
      </w:r>
      <w:r w:rsidRPr="0026770B">
        <w:rPr>
          <w:sz w:val="26"/>
          <w:szCs w:val="26"/>
        </w:rPr>
        <w:t xml:space="preserve">     </w:t>
      </w:r>
    </w:p>
    <w:p w:rsidR="0026770B" w:rsidRPr="0026770B" w:rsidRDefault="0026770B" w:rsidP="0026770B">
      <w:pPr>
        <w:jc w:val="both"/>
        <w:rPr>
          <w:sz w:val="26"/>
          <w:szCs w:val="26"/>
        </w:rPr>
      </w:pPr>
      <w:r w:rsidRPr="0026770B">
        <w:rPr>
          <w:sz w:val="26"/>
          <w:szCs w:val="26"/>
        </w:rPr>
        <w:t xml:space="preserve">                                                   лихинскому району – филиал ФГКУ </w:t>
      </w:r>
      <w:r>
        <w:rPr>
          <w:sz w:val="26"/>
          <w:szCs w:val="26"/>
        </w:rPr>
        <w:t xml:space="preserve">«УВО ВНГ </w:t>
      </w:r>
    </w:p>
    <w:p w:rsidR="0026770B" w:rsidRPr="0026770B" w:rsidRDefault="0026770B" w:rsidP="0026770B">
      <w:pPr>
        <w:jc w:val="both"/>
        <w:rPr>
          <w:sz w:val="26"/>
          <w:szCs w:val="26"/>
        </w:rPr>
      </w:pPr>
      <w:r w:rsidRPr="0026770B">
        <w:rPr>
          <w:sz w:val="26"/>
          <w:szCs w:val="26"/>
        </w:rPr>
        <w:t xml:space="preserve">                                                   России по Алтайскому краю» (по</w:t>
      </w:r>
      <w:r w:rsidR="00D70137">
        <w:rPr>
          <w:sz w:val="26"/>
          <w:szCs w:val="26"/>
        </w:rPr>
        <w:t xml:space="preserve"> согласованию);</w:t>
      </w:r>
      <w:r w:rsidRPr="0026770B">
        <w:rPr>
          <w:sz w:val="26"/>
          <w:szCs w:val="26"/>
        </w:rPr>
        <w:t xml:space="preserve">        </w:t>
      </w:r>
    </w:p>
    <w:p w:rsidR="0026770B" w:rsidRPr="0026770B" w:rsidRDefault="0026770B" w:rsidP="0026770B">
      <w:pPr>
        <w:jc w:val="both"/>
        <w:rPr>
          <w:sz w:val="26"/>
          <w:szCs w:val="26"/>
        </w:rPr>
      </w:pPr>
      <w:r w:rsidRPr="0026770B">
        <w:rPr>
          <w:sz w:val="26"/>
          <w:szCs w:val="26"/>
        </w:rPr>
        <w:t xml:space="preserve">                    </w:t>
      </w:r>
      <w:r w:rsidR="00D70137">
        <w:rPr>
          <w:sz w:val="26"/>
          <w:szCs w:val="26"/>
        </w:rPr>
        <w:t xml:space="preserve">                               </w:t>
      </w:r>
      <w:r w:rsidRPr="0026770B">
        <w:rPr>
          <w:sz w:val="26"/>
          <w:szCs w:val="26"/>
        </w:rPr>
        <w:t xml:space="preserve"> </w:t>
      </w:r>
    </w:p>
    <w:p w:rsidR="0026770B" w:rsidRPr="0026770B" w:rsidRDefault="0026770B" w:rsidP="0026770B">
      <w:pPr>
        <w:ind w:left="2160" w:hanging="2160"/>
        <w:jc w:val="both"/>
        <w:rPr>
          <w:sz w:val="26"/>
          <w:szCs w:val="26"/>
        </w:rPr>
      </w:pPr>
      <w:r w:rsidRPr="0026770B">
        <w:rPr>
          <w:sz w:val="26"/>
          <w:szCs w:val="26"/>
        </w:rPr>
        <w:lastRenderedPageBreak/>
        <w:t xml:space="preserve">                                    </w:t>
      </w:r>
      <w:r w:rsidR="00D70137">
        <w:rPr>
          <w:sz w:val="26"/>
          <w:szCs w:val="26"/>
        </w:rPr>
        <w:t xml:space="preserve">               - Коробкин А.В.,</w:t>
      </w:r>
      <w:r w:rsidRPr="0026770B">
        <w:rPr>
          <w:sz w:val="26"/>
          <w:szCs w:val="26"/>
        </w:rPr>
        <w:t xml:space="preserve">начальник отдела по делам ГО   </w:t>
      </w:r>
    </w:p>
    <w:p w:rsidR="0026770B" w:rsidRPr="0026770B" w:rsidRDefault="0026770B" w:rsidP="0026770B">
      <w:pPr>
        <w:ind w:left="2160" w:hanging="2160"/>
        <w:jc w:val="both"/>
        <w:rPr>
          <w:sz w:val="26"/>
          <w:szCs w:val="26"/>
        </w:rPr>
      </w:pPr>
      <w:r w:rsidRPr="0026770B">
        <w:rPr>
          <w:sz w:val="26"/>
          <w:szCs w:val="26"/>
        </w:rPr>
        <w:t xml:space="preserve">                                                   ЧС и мобилизационной работе Администрации  </w:t>
      </w:r>
    </w:p>
    <w:p w:rsidR="0026770B" w:rsidRPr="0026770B" w:rsidRDefault="0026770B" w:rsidP="0026770B">
      <w:pPr>
        <w:ind w:left="2160" w:hanging="2160"/>
        <w:jc w:val="both"/>
        <w:rPr>
          <w:sz w:val="26"/>
          <w:szCs w:val="26"/>
        </w:rPr>
      </w:pPr>
      <w:r w:rsidRPr="0026770B">
        <w:rPr>
          <w:sz w:val="26"/>
          <w:szCs w:val="26"/>
        </w:rPr>
        <w:t xml:space="preserve">                                                   района;</w:t>
      </w:r>
    </w:p>
    <w:p w:rsidR="0026770B" w:rsidRPr="0026770B" w:rsidRDefault="0026770B" w:rsidP="0026770B">
      <w:pPr>
        <w:ind w:left="2160" w:hanging="2160"/>
        <w:jc w:val="both"/>
        <w:rPr>
          <w:sz w:val="26"/>
          <w:szCs w:val="26"/>
        </w:rPr>
      </w:pPr>
      <w:r w:rsidRPr="0026770B">
        <w:rPr>
          <w:sz w:val="26"/>
          <w:szCs w:val="26"/>
        </w:rPr>
        <w:t xml:space="preserve">                                                  - Кротов А.В., начальник пункта полиции по  </w:t>
      </w:r>
    </w:p>
    <w:p w:rsidR="0026770B" w:rsidRPr="0026770B" w:rsidRDefault="0026770B" w:rsidP="0026770B">
      <w:pPr>
        <w:ind w:left="2160" w:hanging="2160"/>
        <w:jc w:val="both"/>
        <w:rPr>
          <w:sz w:val="26"/>
          <w:szCs w:val="26"/>
        </w:rPr>
      </w:pPr>
      <w:r w:rsidRPr="0026770B">
        <w:rPr>
          <w:sz w:val="26"/>
          <w:szCs w:val="26"/>
        </w:rPr>
        <w:t xml:space="preserve">                                                  Новичихинскому району МО МВД России </w:t>
      </w:r>
    </w:p>
    <w:p w:rsidR="0026770B" w:rsidRPr="0026770B" w:rsidRDefault="0026770B" w:rsidP="0026770B">
      <w:pPr>
        <w:ind w:left="2160" w:hanging="2160"/>
        <w:jc w:val="both"/>
        <w:rPr>
          <w:sz w:val="26"/>
          <w:szCs w:val="26"/>
        </w:rPr>
      </w:pPr>
      <w:r w:rsidRPr="0026770B">
        <w:rPr>
          <w:sz w:val="26"/>
          <w:szCs w:val="26"/>
        </w:rPr>
        <w:t xml:space="preserve">                                                  «Поспелихинский» (по согласованию);</w:t>
      </w:r>
    </w:p>
    <w:p w:rsidR="0026770B" w:rsidRPr="0026770B" w:rsidRDefault="0026770B" w:rsidP="0026770B">
      <w:pPr>
        <w:ind w:left="2160" w:hanging="2160"/>
        <w:jc w:val="both"/>
        <w:rPr>
          <w:sz w:val="26"/>
          <w:szCs w:val="26"/>
        </w:rPr>
      </w:pPr>
      <w:r w:rsidRPr="0026770B">
        <w:rPr>
          <w:sz w:val="26"/>
          <w:szCs w:val="26"/>
        </w:rPr>
        <w:t xml:space="preserve">                                                  - Соловиченко Е.А., председатель комитета по  </w:t>
      </w:r>
    </w:p>
    <w:p w:rsidR="0026770B" w:rsidRPr="0026770B" w:rsidRDefault="0026770B" w:rsidP="0026770B">
      <w:pPr>
        <w:ind w:left="2160" w:hanging="2160"/>
        <w:jc w:val="both"/>
        <w:rPr>
          <w:sz w:val="26"/>
          <w:szCs w:val="26"/>
        </w:rPr>
      </w:pPr>
      <w:r w:rsidRPr="0026770B">
        <w:rPr>
          <w:sz w:val="26"/>
          <w:szCs w:val="26"/>
        </w:rPr>
        <w:t xml:space="preserve">                                                  образованию Администрации района;</w:t>
      </w:r>
    </w:p>
    <w:p w:rsidR="0026770B" w:rsidRPr="0026770B" w:rsidRDefault="0026770B" w:rsidP="0026770B">
      <w:pPr>
        <w:ind w:left="2160" w:hanging="2160"/>
        <w:jc w:val="both"/>
        <w:rPr>
          <w:sz w:val="26"/>
          <w:szCs w:val="26"/>
        </w:rPr>
      </w:pPr>
      <w:r w:rsidRPr="0026770B">
        <w:rPr>
          <w:sz w:val="26"/>
          <w:szCs w:val="26"/>
        </w:rPr>
        <w:t xml:space="preserve">                                                  - Путилин А.А.,</w:t>
      </w:r>
      <w:r w:rsidRPr="0026770B">
        <w:rPr>
          <w:sz w:val="26"/>
          <w:szCs w:val="26"/>
        </w:rPr>
        <w:tab/>
        <w:t xml:space="preserve">прокурор Новичихинского  </w:t>
      </w:r>
    </w:p>
    <w:p w:rsidR="0026770B" w:rsidRPr="0026770B" w:rsidRDefault="0026770B" w:rsidP="0026770B">
      <w:pPr>
        <w:ind w:left="2160" w:hanging="2160"/>
        <w:jc w:val="both"/>
        <w:rPr>
          <w:sz w:val="26"/>
          <w:szCs w:val="26"/>
        </w:rPr>
      </w:pPr>
      <w:r w:rsidRPr="0026770B">
        <w:rPr>
          <w:sz w:val="26"/>
          <w:szCs w:val="26"/>
        </w:rPr>
        <w:t xml:space="preserve">                                                  района (по согласованию);</w:t>
      </w:r>
    </w:p>
    <w:p w:rsidR="0026770B" w:rsidRPr="0026770B" w:rsidRDefault="0026770B" w:rsidP="0026770B">
      <w:pPr>
        <w:ind w:left="2160" w:hanging="2160"/>
        <w:jc w:val="both"/>
        <w:rPr>
          <w:sz w:val="26"/>
          <w:szCs w:val="26"/>
        </w:rPr>
      </w:pPr>
      <w:r w:rsidRPr="0026770B">
        <w:rPr>
          <w:sz w:val="26"/>
          <w:szCs w:val="26"/>
        </w:rPr>
        <w:t xml:space="preserve">                                                 - Руденко В.С., и.о. главного врача КГБУЗ   </w:t>
      </w:r>
    </w:p>
    <w:p w:rsidR="0026770B" w:rsidRPr="0026770B" w:rsidRDefault="0026770B" w:rsidP="0026770B">
      <w:pPr>
        <w:ind w:left="2160" w:hanging="2160"/>
        <w:jc w:val="both"/>
        <w:rPr>
          <w:b/>
          <w:sz w:val="26"/>
          <w:szCs w:val="26"/>
        </w:rPr>
      </w:pPr>
      <w:r w:rsidRPr="0026770B">
        <w:rPr>
          <w:sz w:val="26"/>
          <w:szCs w:val="26"/>
        </w:rPr>
        <w:t xml:space="preserve">                                                 «Новичихинская ЦРБ» (по согласованию).</w:t>
      </w:r>
    </w:p>
    <w:p w:rsidR="0026770B" w:rsidRPr="0026770B" w:rsidRDefault="0026770B" w:rsidP="0026770B">
      <w:pPr>
        <w:shd w:val="clear" w:color="auto" w:fill="FFFFFF"/>
        <w:autoSpaceDE w:val="0"/>
        <w:autoSpaceDN w:val="0"/>
        <w:adjustRightInd w:val="0"/>
        <w:ind w:firstLine="540"/>
        <w:jc w:val="both"/>
        <w:rPr>
          <w:color w:val="000000"/>
          <w:sz w:val="26"/>
          <w:szCs w:val="26"/>
        </w:rPr>
      </w:pPr>
    </w:p>
    <w:p w:rsidR="0026770B" w:rsidRPr="007E54EB" w:rsidRDefault="0026770B" w:rsidP="0026770B">
      <w:pPr>
        <w:shd w:val="clear" w:color="auto" w:fill="FFFFFF"/>
        <w:autoSpaceDE w:val="0"/>
        <w:autoSpaceDN w:val="0"/>
        <w:adjustRightInd w:val="0"/>
        <w:ind w:firstLine="540"/>
        <w:jc w:val="both"/>
        <w:rPr>
          <w:color w:val="000000"/>
          <w:sz w:val="28"/>
          <w:szCs w:val="28"/>
        </w:rPr>
      </w:pPr>
    </w:p>
    <w:p w:rsidR="00555BE9" w:rsidRPr="000F30EB" w:rsidRDefault="00555BE9" w:rsidP="00555BE9">
      <w:pPr>
        <w:jc w:val="both"/>
        <w:rPr>
          <w:sz w:val="28"/>
          <w:szCs w:val="28"/>
        </w:rPr>
      </w:pPr>
    </w:p>
    <w:tbl>
      <w:tblPr>
        <w:tblW w:w="9094" w:type="dxa"/>
        <w:tblLayout w:type="fixed"/>
        <w:tblLook w:val="0000"/>
      </w:tblPr>
      <w:tblGrid>
        <w:gridCol w:w="2235"/>
        <w:gridCol w:w="2160"/>
        <w:gridCol w:w="2659"/>
        <w:gridCol w:w="2040"/>
      </w:tblGrid>
      <w:tr w:rsidR="00555BE9" w:rsidTr="00555BE9">
        <w:tc>
          <w:tcPr>
            <w:tcW w:w="2235" w:type="dxa"/>
          </w:tcPr>
          <w:p w:rsidR="00555BE9" w:rsidRPr="00CC072E" w:rsidRDefault="00555BE9" w:rsidP="00555BE9">
            <w:pPr>
              <w:rPr>
                <w:bCs/>
                <w:sz w:val="28"/>
                <w:szCs w:val="28"/>
              </w:rPr>
            </w:pPr>
          </w:p>
          <w:p w:rsidR="00555BE9" w:rsidRDefault="00555BE9" w:rsidP="00555BE9">
            <w:pPr>
              <w:rPr>
                <w:sz w:val="28"/>
                <w:szCs w:val="28"/>
              </w:rPr>
            </w:pPr>
          </w:p>
          <w:p w:rsidR="00555BE9" w:rsidRPr="00CC072E" w:rsidRDefault="00555BE9" w:rsidP="00555BE9">
            <w:pPr>
              <w:rPr>
                <w:sz w:val="28"/>
                <w:szCs w:val="28"/>
              </w:rPr>
            </w:pPr>
            <w:r w:rsidRPr="00CC072E">
              <w:rPr>
                <w:sz w:val="28"/>
                <w:szCs w:val="28"/>
              </w:rPr>
              <w:t>Глава района</w:t>
            </w:r>
          </w:p>
          <w:p w:rsidR="00555BE9" w:rsidRDefault="00555BE9" w:rsidP="00555BE9">
            <w:pPr>
              <w:rPr>
                <w:sz w:val="28"/>
              </w:rPr>
            </w:pPr>
          </w:p>
        </w:tc>
        <w:tc>
          <w:tcPr>
            <w:tcW w:w="2160" w:type="dxa"/>
          </w:tcPr>
          <w:p w:rsidR="00555BE9" w:rsidRDefault="00555BE9" w:rsidP="00555BE9">
            <w:r>
              <w:rPr>
                <w:noProof/>
              </w:rPr>
              <w:drawing>
                <wp:inline distT="0" distB="0" distL="0" distR="0">
                  <wp:extent cx="1095375" cy="1095375"/>
                  <wp:effectExtent l="19050" t="0" r="9525" b="0"/>
                  <wp:docPr id="1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555BE9" w:rsidRDefault="00555BE9" w:rsidP="00555BE9"/>
          <w:p w:rsidR="00555BE9" w:rsidRDefault="00555BE9" w:rsidP="00555BE9">
            <w:r>
              <w:rPr>
                <w:noProof/>
              </w:rPr>
              <w:drawing>
                <wp:inline distT="0" distB="0" distL="0" distR="0">
                  <wp:extent cx="1123950" cy="876300"/>
                  <wp:effectExtent l="19050" t="0" r="0" b="0"/>
                  <wp:docPr id="1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555BE9" w:rsidRDefault="00555BE9" w:rsidP="00555BE9">
            <w:pPr>
              <w:pStyle w:val="ab"/>
              <w:tabs>
                <w:tab w:val="clear" w:pos="4677"/>
                <w:tab w:val="clear" w:pos="9355"/>
              </w:tabs>
            </w:pPr>
          </w:p>
          <w:p w:rsidR="00555BE9" w:rsidRDefault="00555BE9" w:rsidP="00555BE9">
            <w:pPr>
              <w:pStyle w:val="ab"/>
              <w:tabs>
                <w:tab w:val="clear" w:pos="4677"/>
                <w:tab w:val="clear" w:pos="9355"/>
              </w:tabs>
            </w:pPr>
          </w:p>
          <w:p w:rsidR="00555BE9" w:rsidRPr="008C12D9" w:rsidRDefault="00555BE9" w:rsidP="00555BE9">
            <w:pPr>
              <w:rPr>
                <w:sz w:val="28"/>
              </w:rPr>
            </w:pPr>
            <w:r>
              <w:rPr>
                <w:sz w:val="28"/>
              </w:rPr>
              <w:t>С.Л. Ермаков</w:t>
            </w:r>
          </w:p>
          <w:p w:rsidR="00555BE9" w:rsidRDefault="00555BE9" w:rsidP="00555BE9">
            <w:pPr>
              <w:pStyle w:val="ab"/>
              <w:tabs>
                <w:tab w:val="clear" w:pos="4677"/>
                <w:tab w:val="clear" w:pos="9355"/>
              </w:tabs>
              <w:rPr>
                <w:sz w:val="28"/>
              </w:rPr>
            </w:pPr>
          </w:p>
        </w:tc>
      </w:tr>
    </w:tbl>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705268" w:rsidRDefault="00555BE9" w:rsidP="004875A3">
      <w:pPr>
        <w:jc w:val="both"/>
        <w:rPr>
          <w:sz w:val="28"/>
          <w:szCs w:val="28"/>
        </w:rPr>
      </w:pPr>
      <w:r>
        <w:rPr>
          <w:sz w:val="28"/>
          <w:szCs w:val="28"/>
        </w:rPr>
        <w:br/>
      </w:r>
    </w:p>
    <w:p w:rsidR="00705268" w:rsidRDefault="00705268" w:rsidP="004875A3">
      <w:pPr>
        <w:jc w:val="both"/>
        <w:rPr>
          <w:sz w:val="28"/>
          <w:szCs w:val="28"/>
        </w:rPr>
      </w:pPr>
    </w:p>
    <w:p w:rsidR="00705268" w:rsidRDefault="00705268" w:rsidP="004875A3">
      <w:pPr>
        <w:jc w:val="both"/>
        <w:rPr>
          <w:sz w:val="28"/>
          <w:szCs w:val="28"/>
        </w:rPr>
      </w:pPr>
    </w:p>
    <w:p w:rsidR="0009620E" w:rsidRDefault="0009620E" w:rsidP="0009620E">
      <w:pPr>
        <w:jc w:val="center"/>
        <w:rPr>
          <w:b/>
          <w:bCs/>
          <w:sz w:val="36"/>
        </w:rPr>
      </w:pPr>
    </w:p>
    <w:p w:rsidR="0009620E" w:rsidRDefault="0009620E" w:rsidP="0009620E">
      <w:pPr>
        <w:jc w:val="center"/>
        <w:rPr>
          <w:b/>
          <w:bCs/>
          <w:sz w:val="36"/>
        </w:rPr>
      </w:pPr>
    </w:p>
    <w:p w:rsidR="00F051D2" w:rsidRDefault="00F051D2" w:rsidP="0009620E">
      <w:pPr>
        <w:jc w:val="center"/>
        <w:rPr>
          <w:b/>
          <w:bCs/>
          <w:sz w:val="36"/>
        </w:rPr>
      </w:pPr>
    </w:p>
    <w:p w:rsidR="0009620E" w:rsidRDefault="0009620E" w:rsidP="0009620E">
      <w:pPr>
        <w:jc w:val="center"/>
        <w:rPr>
          <w:b/>
          <w:bCs/>
          <w:sz w:val="36"/>
        </w:rPr>
      </w:pPr>
    </w:p>
    <w:p w:rsidR="0009620E" w:rsidRDefault="0009620E"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09620E" w:rsidRDefault="0009620E" w:rsidP="0009620E">
      <w:pPr>
        <w:spacing w:line="480" w:lineRule="auto"/>
        <w:jc w:val="center"/>
        <w:rPr>
          <w:rFonts w:ascii="Arial Black" w:hAnsi="Arial Black"/>
          <w:sz w:val="56"/>
        </w:rPr>
      </w:pPr>
      <w:r>
        <w:rPr>
          <w:rFonts w:ascii="Arial Black" w:hAnsi="Arial Black"/>
          <w:sz w:val="56"/>
        </w:rPr>
        <w:t>РЕШЕНИЯ</w:t>
      </w:r>
    </w:p>
    <w:p w:rsidR="0009620E" w:rsidRDefault="0009620E" w:rsidP="0009620E">
      <w:pPr>
        <w:spacing w:line="480" w:lineRule="auto"/>
        <w:jc w:val="center"/>
        <w:rPr>
          <w:rFonts w:ascii="Arial Black" w:hAnsi="Arial Black"/>
          <w:sz w:val="56"/>
        </w:rPr>
      </w:pPr>
      <w:r>
        <w:rPr>
          <w:rFonts w:ascii="Arial Black" w:hAnsi="Arial Black"/>
          <w:sz w:val="56"/>
        </w:rPr>
        <w:t>РАЙОННОГО СОБРАНИЯ</w:t>
      </w:r>
    </w:p>
    <w:p w:rsidR="0009620E" w:rsidRPr="00C82907" w:rsidRDefault="0009620E" w:rsidP="0009620E">
      <w:pPr>
        <w:pStyle w:val="a7"/>
        <w:spacing w:before="0" w:beforeAutospacing="0" w:after="0" w:afterAutospacing="0"/>
        <w:jc w:val="center"/>
      </w:pPr>
      <w:r>
        <w:rPr>
          <w:rFonts w:ascii="Arial Black" w:hAnsi="Arial Black"/>
          <w:sz w:val="56"/>
        </w:rPr>
        <w:t>ДЕПУТАТОВ</w:t>
      </w:r>
    </w:p>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r>
        <w:rPr>
          <w:b/>
          <w:bCs/>
        </w:rPr>
        <w:lastRenderedPageBreak/>
        <w:t>РОССИЙСКАЯ ФЕДЕРАЦИЯ</w:t>
      </w:r>
    </w:p>
    <w:p w:rsidR="0009620E" w:rsidRDefault="0009620E" w:rsidP="0009620E">
      <w:pPr>
        <w:jc w:val="center"/>
        <w:rPr>
          <w:b/>
          <w:sz w:val="28"/>
        </w:rPr>
      </w:pPr>
      <w:r>
        <w:rPr>
          <w:b/>
          <w:bCs/>
          <w:sz w:val="28"/>
        </w:rPr>
        <w:t xml:space="preserve">НОВИЧИХИНСКОЕ РАЙОННОЕ  СОБРАНИЕ ДЕПУТАТОВ </w:t>
      </w:r>
    </w:p>
    <w:p w:rsidR="0009620E" w:rsidRPr="0052315C" w:rsidRDefault="0009620E" w:rsidP="0009620E">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9620E" w:rsidRPr="009A5C79" w:rsidRDefault="0009620E" w:rsidP="0009620E">
      <w:pPr>
        <w:jc w:val="center"/>
        <w:rPr>
          <w:b/>
          <w:sz w:val="20"/>
          <w:szCs w:val="20"/>
        </w:rPr>
      </w:pPr>
    </w:p>
    <w:p w:rsidR="0009620E" w:rsidRDefault="0009620E" w:rsidP="0009620E">
      <w:pPr>
        <w:pStyle w:val="1"/>
        <w:jc w:val="center"/>
        <w:rPr>
          <w:b/>
          <w:bCs w:val="0"/>
          <w:sz w:val="40"/>
        </w:rPr>
      </w:pPr>
      <w:r>
        <w:rPr>
          <w:b/>
          <w:bCs w:val="0"/>
          <w:sz w:val="40"/>
        </w:rPr>
        <w:t>РЕШЕНИЕ</w:t>
      </w:r>
    </w:p>
    <w:p w:rsidR="0009620E" w:rsidRPr="00AA6437" w:rsidRDefault="0009620E" w:rsidP="0009620E">
      <w:pPr>
        <w:jc w:val="both"/>
        <w:rPr>
          <w:b/>
          <w:sz w:val="18"/>
          <w:szCs w:val="18"/>
        </w:rPr>
      </w:pPr>
    </w:p>
    <w:p w:rsidR="0009620E" w:rsidRDefault="00F051D2" w:rsidP="0009620E">
      <w:pPr>
        <w:jc w:val="both"/>
        <w:rPr>
          <w:b/>
          <w:sz w:val="28"/>
        </w:rPr>
      </w:pPr>
      <w:r>
        <w:rPr>
          <w:b/>
          <w:sz w:val="28"/>
        </w:rPr>
        <w:t>2</w:t>
      </w:r>
      <w:r w:rsidR="00D70137">
        <w:rPr>
          <w:b/>
          <w:sz w:val="28"/>
        </w:rPr>
        <w:t>8</w:t>
      </w:r>
      <w:r w:rsidR="0009620E">
        <w:rPr>
          <w:b/>
          <w:sz w:val="28"/>
        </w:rPr>
        <w:t>.0</w:t>
      </w:r>
      <w:r w:rsidR="00D70137">
        <w:rPr>
          <w:b/>
          <w:sz w:val="28"/>
        </w:rPr>
        <w:t>5</w:t>
      </w:r>
      <w:r w:rsidR="0009620E">
        <w:rPr>
          <w:b/>
          <w:sz w:val="28"/>
        </w:rPr>
        <w:t>.202</w:t>
      </w:r>
      <w:r>
        <w:rPr>
          <w:b/>
          <w:sz w:val="28"/>
        </w:rPr>
        <w:t>1</w:t>
      </w:r>
      <w:r w:rsidR="0009620E">
        <w:rPr>
          <w:b/>
          <w:sz w:val="28"/>
        </w:rPr>
        <w:t xml:space="preserve">     № 2</w:t>
      </w:r>
      <w:r w:rsidR="00D70137">
        <w:rPr>
          <w:b/>
          <w:sz w:val="28"/>
        </w:rPr>
        <w:t>5</w:t>
      </w:r>
      <w:r w:rsidR="0009620E">
        <w:rPr>
          <w:b/>
          <w:sz w:val="28"/>
        </w:rPr>
        <w:t xml:space="preserve">                                                                     с. Новичиха</w:t>
      </w:r>
    </w:p>
    <w:p w:rsidR="0009620E" w:rsidRDefault="0009620E" w:rsidP="0009620E">
      <w:pPr>
        <w:jc w:val="both"/>
        <w:rPr>
          <w:b/>
          <w:sz w:val="28"/>
        </w:rPr>
      </w:pPr>
    </w:p>
    <w:p w:rsidR="00D70137" w:rsidRDefault="00D70137" w:rsidP="00D70137">
      <w:pPr>
        <w:tabs>
          <w:tab w:val="left" w:pos="7065"/>
        </w:tabs>
        <w:jc w:val="both"/>
        <w:rPr>
          <w:sz w:val="28"/>
          <w:szCs w:val="28"/>
        </w:rPr>
      </w:pPr>
      <w:r>
        <w:rPr>
          <w:b/>
          <w:sz w:val="28"/>
        </w:rPr>
        <w:t xml:space="preserve"> </w:t>
      </w:r>
      <w:r w:rsidRPr="00CA4031">
        <w:rPr>
          <w:sz w:val="28"/>
          <w:szCs w:val="28"/>
        </w:rPr>
        <w:t>Об утверждении Положения о</w:t>
      </w:r>
      <w:r>
        <w:rPr>
          <w:sz w:val="28"/>
          <w:szCs w:val="28"/>
        </w:rPr>
        <w:t xml:space="preserve"> </w:t>
      </w:r>
      <w:r w:rsidRPr="00CA4031">
        <w:rPr>
          <w:sz w:val="28"/>
          <w:szCs w:val="28"/>
        </w:rPr>
        <w:t>Комитете</w:t>
      </w:r>
    </w:p>
    <w:p w:rsidR="00D70137" w:rsidRDefault="00D70137" w:rsidP="00D70137">
      <w:pPr>
        <w:tabs>
          <w:tab w:val="left" w:pos="7065"/>
        </w:tabs>
        <w:jc w:val="both"/>
        <w:rPr>
          <w:sz w:val="28"/>
          <w:szCs w:val="28"/>
        </w:rPr>
      </w:pPr>
      <w:r w:rsidRPr="00CA4031">
        <w:rPr>
          <w:sz w:val="28"/>
          <w:szCs w:val="28"/>
        </w:rPr>
        <w:t>Администрации Новичихинского района</w:t>
      </w:r>
    </w:p>
    <w:p w:rsidR="00D70137" w:rsidRDefault="00D70137" w:rsidP="00D70137">
      <w:pPr>
        <w:tabs>
          <w:tab w:val="left" w:pos="7065"/>
        </w:tabs>
        <w:jc w:val="both"/>
        <w:rPr>
          <w:sz w:val="28"/>
          <w:szCs w:val="28"/>
        </w:rPr>
      </w:pPr>
      <w:r w:rsidRPr="00CA4031">
        <w:rPr>
          <w:sz w:val="28"/>
          <w:szCs w:val="28"/>
        </w:rPr>
        <w:t>по образованию в новой редакции</w:t>
      </w:r>
    </w:p>
    <w:p w:rsidR="00D70137" w:rsidRDefault="00D70137" w:rsidP="00D70137">
      <w:pPr>
        <w:tabs>
          <w:tab w:val="left" w:pos="7065"/>
        </w:tabs>
        <w:jc w:val="both"/>
        <w:rPr>
          <w:sz w:val="28"/>
          <w:szCs w:val="28"/>
        </w:rPr>
      </w:pPr>
    </w:p>
    <w:p w:rsidR="00D70137" w:rsidRDefault="00D70137" w:rsidP="00D70137">
      <w:pPr>
        <w:tabs>
          <w:tab w:val="left" w:pos="709"/>
        </w:tabs>
        <w:jc w:val="both"/>
        <w:rPr>
          <w:sz w:val="28"/>
          <w:szCs w:val="28"/>
        </w:rPr>
      </w:pPr>
      <w:r>
        <w:rPr>
          <w:sz w:val="28"/>
          <w:szCs w:val="28"/>
        </w:rPr>
        <w:tab/>
        <w:t>В соответствии со статьей 53 Устава муниципального образования Новичихинский район, районное Собрание депутатов РЕШИЛО:</w:t>
      </w:r>
    </w:p>
    <w:p w:rsidR="00D70137" w:rsidRDefault="00D70137" w:rsidP="00AA1834">
      <w:pPr>
        <w:pStyle w:val="af1"/>
        <w:numPr>
          <w:ilvl w:val="0"/>
          <w:numId w:val="12"/>
        </w:numPr>
        <w:suppressAutoHyphens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Утвердить прилагаемое Положение о Комитете Администрации Новичихинского района по образованию в новой редакции.</w:t>
      </w:r>
    </w:p>
    <w:p w:rsidR="00D70137" w:rsidRDefault="00D70137" w:rsidP="00AA1834">
      <w:pPr>
        <w:pStyle w:val="af1"/>
        <w:numPr>
          <w:ilvl w:val="0"/>
          <w:numId w:val="12"/>
        </w:numPr>
        <w:suppressAutoHyphens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Отменить решения районного Собрания депутатов:</w:t>
      </w:r>
    </w:p>
    <w:p w:rsidR="00D70137" w:rsidRDefault="00D70137" w:rsidP="00D70137">
      <w:pPr>
        <w:ind w:firstLine="708"/>
        <w:jc w:val="both"/>
        <w:rPr>
          <w:sz w:val="28"/>
          <w:szCs w:val="28"/>
        </w:rPr>
      </w:pPr>
      <w:r>
        <w:rPr>
          <w:sz w:val="28"/>
          <w:szCs w:val="28"/>
        </w:rPr>
        <w:t>-</w:t>
      </w:r>
      <w:r w:rsidRPr="00093243">
        <w:rPr>
          <w:sz w:val="28"/>
          <w:szCs w:val="28"/>
        </w:rPr>
        <w:t xml:space="preserve"> от </w:t>
      </w:r>
      <w:r>
        <w:rPr>
          <w:sz w:val="28"/>
          <w:szCs w:val="28"/>
        </w:rPr>
        <w:t xml:space="preserve">25 марта </w:t>
      </w:r>
      <w:r w:rsidRPr="00012117">
        <w:rPr>
          <w:sz w:val="28"/>
          <w:szCs w:val="28"/>
        </w:rPr>
        <w:t>2016г.</w:t>
      </w:r>
      <w:r>
        <w:rPr>
          <w:sz w:val="28"/>
          <w:szCs w:val="28"/>
        </w:rPr>
        <w:t xml:space="preserve"> </w:t>
      </w:r>
      <w:r w:rsidRPr="00012117">
        <w:rPr>
          <w:sz w:val="28"/>
          <w:szCs w:val="28"/>
        </w:rPr>
        <w:t>№2</w:t>
      </w:r>
      <w:r w:rsidR="00FD442E">
        <w:rPr>
          <w:sz w:val="28"/>
          <w:szCs w:val="28"/>
        </w:rPr>
        <w:t>8</w:t>
      </w:r>
      <w:r>
        <w:rPr>
          <w:sz w:val="28"/>
          <w:szCs w:val="28"/>
        </w:rPr>
        <w:t xml:space="preserve"> </w:t>
      </w:r>
      <w:r w:rsidRPr="00012117">
        <w:rPr>
          <w:sz w:val="28"/>
          <w:szCs w:val="28"/>
        </w:rPr>
        <w:t xml:space="preserve"> </w:t>
      </w:r>
      <w:r w:rsidRPr="00093243">
        <w:rPr>
          <w:sz w:val="28"/>
          <w:szCs w:val="28"/>
        </w:rPr>
        <w:t>«Об утверждении Положения о Комитете Администрации Новичихинского района по образованию</w:t>
      </w:r>
      <w:r>
        <w:rPr>
          <w:sz w:val="28"/>
          <w:szCs w:val="28"/>
        </w:rPr>
        <w:t xml:space="preserve"> в новой редакции</w:t>
      </w:r>
      <w:r w:rsidRPr="00093243">
        <w:rPr>
          <w:sz w:val="28"/>
          <w:szCs w:val="28"/>
        </w:rPr>
        <w:t>»,</w:t>
      </w:r>
    </w:p>
    <w:p w:rsidR="00D70137" w:rsidRPr="00093243" w:rsidRDefault="00D70137" w:rsidP="00D70137">
      <w:pPr>
        <w:ind w:firstLine="708"/>
        <w:jc w:val="both"/>
        <w:rPr>
          <w:sz w:val="28"/>
          <w:szCs w:val="28"/>
        </w:rPr>
      </w:pPr>
      <w:r>
        <w:rPr>
          <w:sz w:val="28"/>
          <w:szCs w:val="28"/>
        </w:rPr>
        <w:t>- от 19.02.2021 №10</w:t>
      </w:r>
      <w:r w:rsidRPr="00093243">
        <w:rPr>
          <w:sz w:val="28"/>
          <w:szCs w:val="28"/>
        </w:rPr>
        <w:t xml:space="preserve"> «</w:t>
      </w:r>
      <w:r>
        <w:rPr>
          <w:sz w:val="28"/>
          <w:szCs w:val="28"/>
        </w:rPr>
        <w:t>О внесении изменений в решение Новичихинского районного Собрания депутатов от 25.03.2016 №2</w:t>
      </w:r>
      <w:r w:rsidR="00FD442E">
        <w:rPr>
          <w:sz w:val="28"/>
          <w:szCs w:val="28"/>
        </w:rPr>
        <w:t>8</w:t>
      </w:r>
      <w:r>
        <w:rPr>
          <w:sz w:val="28"/>
          <w:szCs w:val="28"/>
        </w:rPr>
        <w:t xml:space="preserve"> «Об утверждении Положения</w:t>
      </w:r>
      <w:r w:rsidRPr="00093243">
        <w:rPr>
          <w:sz w:val="28"/>
          <w:szCs w:val="28"/>
        </w:rPr>
        <w:t xml:space="preserve"> о Комитете Администрации Новичихинского района по образованию».</w:t>
      </w:r>
    </w:p>
    <w:p w:rsidR="00D70137" w:rsidRDefault="00D70137" w:rsidP="00AA1834">
      <w:pPr>
        <w:pStyle w:val="af1"/>
        <w:numPr>
          <w:ilvl w:val="0"/>
          <w:numId w:val="12"/>
        </w:numPr>
        <w:suppressAutoHyphens w:val="0"/>
        <w:spacing w:after="0" w:line="240" w:lineRule="auto"/>
        <w:ind w:left="0"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Контроль за исполнением данного решения возложить на постоянную комиссию по социальной политике (Сергеева И.В)</w:t>
      </w:r>
    </w:p>
    <w:p w:rsidR="00597E26" w:rsidRDefault="00597E26" w:rsidP="0009620E">
      <w:pPr>
        <w:jc w:val="both"/>
        <w:rPr>
          <w:b/>
          <w:sz w:val="28"/>
        </w:rPr>
      </w:pPr>
    </w:p>
    <w:tbl>
      <w:tblPr>
        <w:tblW w:w="9743" w:type="dxa"/>
        <w:tblLayout w:type="fixed"/>
        <w:tblLook w:val="0000"/>
      </w:tblPr>
      <w:tblGrid>
        <w:gridCol w:w="3227"/>
        <w:gridCol w:w="2127"/>
        <w:gridCol w:w="2409"/>
        <w:gridCol w:w="1980"/>
      </w:tblGrid>
      <w:tr w:rsidR="0009620E" w:rsidTr="00705268">
        <w:tc>
          <w:tcPr>
            <w:tcW w:w="3227" w:type="dxa"/>
          </w:tcPr>
          <w:p w:rsidR="0009620E" w:rsidRDefault="0009620E" w:rsidP="00705268">
            <w:pPr>
              <w:rPr>
                <w:bCs/>
                <w:sz w:val="28"/>
              </w:rPr>
            </w:pPr>
          </w:p>
          <w:p w:rsidR="0009620E" w:rsidRDefault="0009620E" w:rsidP="00705268">
            <w:pPr>
              <w:rPr>
                <w:bCs/>
                <w:sz w:val="28"/>
              </w:rPr>
            </w:pPr>
          </w:p>
          <w:p w:rsidR="0009620E" w:rsidRDefault="0009620E" w:rsidP="00705268">
            <w:pPr>
              <w:ind w:right="-108"/>
              <w:rPr>
                <w:sz w:val="28"/>
              </w:rPr>
            </w:pPr>
            <w:r>
              <w:rPr>
                <w:sz w:val="28"/>
              </w:rPr>
              <w:t>Председатель районного Собрания депутатов</w:t>
            </w:r>
          </w:p>
        </w:tc>
        <w:tc>
          <w:tcPr>
            <w:tcW w:w="2127" w:type="dxa"/>
          </w:tcPr>
          <w:p w:rsidR="0009620E" w:rsidRDefault="0009620E" w:rsidP="00705268">
            <w:r>
              <w:rPr>
                <w:noProof/>
              </w:rPr>
              <w:drawing>
                <wp:inline distT="0" distB="0" distL="0" distR="0">
                  <wp:extent cx="1311910" cy="1304290"/>
                  <wp:effectExtent l="19050" t="0" r="2540" b="0"/>
                  <wp:docPr id="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09620E" w:rsidRDefault="0009620E" w:rsidP="00705268"/>
          <w:p w:rsidR="0009620E" w:rsidRDefault="0009620E" w:rsidP="00705268">
            <w:pPr>
              <w:ind w:left="-109"/>
            </w:pPr>
            <w:r>
              <w:rPr>
                <w:noProof/>
              </w:rPr>
              <w:drawing>
                <wp:inline distT="0" distB="0" distL="0" distR="0">
                  <wp:extent cx="1558290" cy="643890"/>
                  <wp:effectExtent l="19050" t="0" r="3810" b="0"/>
                  <wp:docPr id="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09620E" w:rsidRDefault="0009620E" w:rsidP="00705268">
            <w:pPr>
              <w:pStyle w:val="ab"/>
              <w:tabs>
                <w:tab w:val="clear" w:pos="4677"/>
                <w:tab w:val="clear" w:pos="9355"/>
              </w:tabs>
            </w:pPr>
          </w:p>
          <w:p w:rsidR="0009620E" w:rsidRDefault="0009620E" w:rsidP="00705268">
            <w:pPr>
              <w:pStyle w:val="ab"/>
              <w:tabs>
                <w:tab w:val="clear" w:pos="4677"/>
                <w:tab w:val="clear" w:pos="9355"/>
              </w:tabs>
            </w:pPr>
          </w:p>
          <w:p w:rsidR="0009620E" w:rsidRDefault="0009620E" w:rsidP="00705268">
            <w:pPr>
              <w:pStyle w:val="ab"/>
              <w:tabs>
                <w:tab w:val="clear" w:pos="4677"/>
                <w:tab w:val="clear" w:pos="9355"/>
              </w:tabs>
              <w:rPr>
                <w:sz w:val="28"/>
              </w:rPr>
            </w:pPr>
            <w:r>
              <w:rPr>
                <w:sz w:val="28"/>
              </w:rPr>
              <w:t>В.И. Косач</w:t>
            </w:r>
          </w:p>
        </w:tc>
      </w:tr>
    </w:tbl>
    <w:p w:rsidR="0009620E" w:rsidRDefault="0009620E" w:rsidP="0009620E"/>
    <w:p w:rsidR="0009620E" w:rsidRDefault="0009620E" w:rsidP="0009620E">
      <w:pPr>
        <w:spacing w:line="480" w:lineRule="auto"/>
        <w:rPr>
          <w:rFonts w:ascii="Arial Black" w:hAnsi="Arial Black"/>
          <w:sz w:val="56"/>
        </w:rPr>
      </w:pPr>
    </w:p>
    <w:p w:rsidR="0009620E" w:rsidRDefault="0009620E" w:rsidP="00A32C66">
      <w:pPr>
        <w:jc w:val="center"/>
        <w:rPr>
          <w:b/>
          <w:bCs/>
          <w:sz w:val="36"/>
        </w:rPr>
      </w:pPr>
    </w:p>
    <w:p w:rsidR="00F20939" w:rsidRDefault="00F20939" w:rsidP="00A32C66">
      <w:pPr>
        <w:jc w:val="center"/>
        <w:rPr>
          <w:b/>
          <w:bCs/>
          <w:sz w:val="36"/>
        </w:rPr>
      </w:pPr>
    </w:p>
    <w:p w:rsidR="00F20939" w:rsidRDefault="00F20939" w:rsidP="00F051D2">
      <w:pPr>
        <w:rPr>
          <w:b/>
          <w:bCs/>
          <w:sz w:val="36"/>
        </w:rPr>
      </w:pPr>
    </w:p>
    <w:p w:rsidR="00D70137" w:rsidRDefault="00D70137" w:rsidP="00F051D2">
      <w:pPr>
        <w:rPr>
          <w:b/>
          <w:bCs/>
          <w:sz w:val="36"/>
        </w:rPr>
      </w:pPr>
    </w:p>
    <w:p w:rsidR="00D70137" w:rsidRPr="00187A4F" w:rsidRDefault="00D70137" w:rsidP="00D70137">
      <w:pPr>
        <w:rPr>
          <w:sz w:val="28"/>
          <w:szCs w:val="28"/>
        </w:rPr>
      </w:pPr>
      <w:r>
        <w:rPr>
          <w:sz w:val="28"/>
          <w:szCs w:val="28"/>
        </w:rPr>
        <w:lastRenderedPageBreak/>
        <w:t xml:space="preserve">       </w:t>
      </w:r>
      <w:bookmarkStart w:id="9" w:name="bookmark2"/>
      <w:r>
        <w:rPr>
          <w:sz w:val="28"/>
          <w:szCs w:val="28"/>
        </w:rPr>
        <w:t>УТВЕРЖДЕНО</w:t>
      </w:r>
    </w:p>
    <w:p w:rsidR="00D70137" w:rsidRDefault="00D70137" w:rsidP="00D70137">
      <w:pPr>
        <w:rPr>
          <w:sz w:val="28"/>
          <w:szCs w:val="28"/>
        </w:rPr>
      </w:pPr>
      <w:r>
        <w:rPr>
          <w:sz w:val="28"/>
          <w:szCs w:val="28"/>
        </w:rPr>
        <w:t xml:space="preserve">       р</w:t>
      </w:r>
      <w:r w:rsidRPr="00187A4F">
        <w:rPr>
          <w:sz w:val="28"/>
          <w:szCs w:val="28"/>
        </w:rPr>
        <w:t xml:space="preserve">ешением </w:t>
      </w:r>
      <w:r>
        <w:rPr>
          <w:sz w:val="28"/>
          <w:szCs w:val="28"/>
        </w:rPr>
        <w:t xml:space="preserve"> Новичихинского </w:t>
      </w:r>
      <w:r w:rsidRPr="00187A4F">
        <w:rPr>
          <w:sz w:val="28"/>
          <w:szCs w:val="28"/>
        </w:rPr>
        <w:t>районного</w:t>
      </w:r>
    </w:p>
    <w:p w:rsidR="00D70137" w:rsidRPr="00187A4F" w:rsidRDefault="00D70137" w:rsidP="00D70137">
      <w:pPr>
        <w:rPr>
          <w:sz w:val="28"/>
          <w:szCs w:val="28"/>
        </w:rPr>
      </w:pPr>
      <w:r>
        <w:rPr>
          <w:sz w:val="28"/>
          <w:szCs w:val="28"/>
        </w:rPr>
        <w:t xml:space="preserve">       </w:t>
      </w:r>
      <w:r w:rsidRPr="00187A4F">
        <w:rPr>
          <w:sz w:val="28"/>
          <w:szCs w:val="28"/>
        </w:rPr>
        <w:t>Собрания</w:t>
      </w:r>
      <w:r>
        <w:rPr>
          <w:sz w:val="28"/>
          <w:szCs w:val="28"/>
        </w:rPr>
        <w:t xml:space="preserve"> </w:t>
      </w:r>
      <w:r w:rsidRPr="00187A4F">
        <w:rPr>
          <w:sz w:val="28"/>
          <w:szCs w:val="28"/>
        </w:rPr>
        <w:t>депутатов</w:t>
      </w:r>
    </w:p>
    <w:p w:rsidR="00D70137" w:rsidRPr="00187A4F" w:rsidRDefault="00D70137" w:rsidP="00D70137">
      <w:pPr>
        <w:rPr>
          <w:sz w:val="28"/>
          <w:szCs w:val="28"/>
        </w:rPr>
      </w:pPr>
      <w:r>
        <w:rPr>
          <w:sz w:val="28"/>
          <w:szCs w:val="28"/>
        </w:rPr>
        <w:t xml:space="preserve">       № 25 от 28 .05.2021 г.</w:t>
      </w:r>
    </w:p>
    <w:p w:rsidR="00D70137" w:rsidRPr="00187A4F" w:rsidRDefault="00D70137" w:rsidP="00D70137">
      <w:pPr>
        <w:rPr>
          <w:sz w:val="28"/>
          <w:szCs w:val="28"/>
        </w:rPr>
      </w:pPr>
    </w:p>
    <w:p w:rsidR="00D70137" w:rsidRPr="00187A4F" w:rsidRDefault="00D70137" w:rsidP="00D70137">
      <w:pPr>
        <w:rPr>
          <w:sz w:val="28"/>
          <w:szCs w:val="28"/>
        </w:rPr>
      </w:pPr>
    </w:p>
    <w:p w:rsidR="00D70137" w:rsidRPr="00187A4F" w:rsidRDefault="00D70137" w:rsidP="00D70137">
      <w:pPr>
        <w:rPr>
          <w:sz w:val="28"/>
          <w:szCs w:val="28"/>
        </w:rPr>
      </w:pPr>
    </w:p>
    <w:p w:rsidR="00D70137" w:rsidRPr="00187A4F" w:rsidRDefault="00D70137" w:rsidP="00D70137">
      <w:pPr>
        <w:rPr>
          <w:sz w:val="28"/>
          <w:szCs w:val="28"/>
        </w:rPr>
      </w:pPr>
    </w:p>
    <w:p w:rsidR="00D70137" w:rsidRPr="00187A4F" w:rsidRDefault="00D70137" w:rsidP="00D70137">
      <w:pPr>
        <w:rPr>
          <w:sz w:val="28"/>
          <w:szCs w:val="28"/>
        </w:rPr>
      </w:pPr>
    </w:p>
    <w:p w:rsidR="00D70137" w:rsidRPr="00187A4F" w:rsidRDefault="00D70137" w:rsidP="00D70137">
      <w:pPr>
        <w:rPr>
          <w:sz w:val="28"/>
          <w:szCs w:val="28"/>
        </w:rPr>
      </w:pPr>
    </w:p>
    <w:p w:rsidR="00D70137" w:rsidRPr="00187A4F" w:rsidRDefault="00D70137" w:rsidP="00D70137">
      <w:pPr>
        <w:rPr>
          <w:sz w:val="28"/>
          <w:szCs w:val="28"/>
        </w:rPr>
      </w:pPr>
    </w:p>
    <w:p w:rsidR="00D70137" w:rsidRPr="00187A4F" w:rsidRDefault="00D70137" w:rsidP="00D70137">
      <w:pPr>
        <w:rPr>
          <w:sz w:val="28"/>
          <w:szCs w:val="28"/>
        </w:rPr>
      </w:pPr>
    </w:p>
    <w:p w:rsidR="00D70137" w:rsidRPr="00187A4F" w:rsidRDefault="00D70137" w:rsidP="00D70137">
      <w:pPr>
        <w:jc w:val="center"/>
        <w:rPr>
          <w:sz w:val="36"/>
          <w:szCs w:val="36"/>
        </w:rPr>
      </w:pPr>
      <w:r w:rsidRPr="00187A4F">
        <w:rPr>
          <w:sz w:val="36"/>
          <w:szCs w:val="36"/>
        </w:rPr>
        <w:t>Положение</w:t>
      </w:r>
    </w:p>
    <w:p w:rsidR="00D70137" w:rsidRDefault="00D70137" w:rsidP="00D70137">
      <w:pPr>
        <w:jc w:val="center"/>
        <w:rPr>
          <w:sz w:val="36"/>
          <w:szCs w:val="36"/>
        </w:rPr>
      </w:pPr>
      <w:r w:rsidRPr="00187A4F">
        <w:rPr>
          <w:sz w:val="36"/>
          <w:szCs w:val="36"/>
        </w:rPr>
        <w:t xml:space="preserve">о Комитете </w:t>
      </w:r>
      <w:r>
        <w:rPr>
          <w:sz w:val="36"/>
          <w:szCs w:val="36"/>
        </w:rPr>
        <w:t>Администрации Новичихинского района</w:t>
      </w:r>
    </w:p>
    <w:p w:rsidR="00D70137" w:rsidRDefault="00D70137" w:rsidP="00D70137">
      <w:pPr>
        <w:jc w:val="center"/>
        <w:rPr>
          <w:sz w:val="36"/>
          <w:szCs w:val="36"/>
        </w:rPr>
      </w:pPr>
      <w:r>
        <w:rPr>
          <w:sz w:val="36"/>
          <w:szCs w:val="36"/>
        </w:rPr>
        <w:t xml:space="preserve"> по образованию</w:t>
      </w:r>
    </w:p>
    <w:p w:rsidR="00D70137" w:rsidRDefault="00D70137" w:rsidP="00D70137">
      <w:pPr>
        <w:jc w:val="center"/>
        <w:rPr>
          <w:sz w:val="36"/>
          <w:szCs w:val="36"/>
        </w:rPr>
      </w:pPr>
    </w:p>
    <w:p w:rsidR="00D70137" w:rsidRDefault="00D70137" w:rsidP="00D70137">
      <w:pPr>
        <w:jc w:val="center"/>
        <w:rPr>
          <w:sz w:val="36"/>
          <w:szCs w:val="36"/>
        </w:rPr>
      </w:pPr>
      <w:r>
        <w:rPr>
          <w:sz w:val="36"/>
          <w:szCs w:val="36"/>
        </w:rPr>
        <w:t>(в новой редакции)</w:t>
      </w:r>
    </w:p>
    <w:p w:rsidR="00D70137" w:rsidRPr="00187A4F"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Pr>
        <w:jc w:val="center"/>
        <w:rPr>
          <w:sz w:val="36"/>
          <w:szCs w:val="36"/>
        </w:rPr>
      </w:pPr>
    </w:p>
    <w:p w:rsidR="00D70137" w:rsidRDefault="00D70137" w:rsidP="00D70137"/>
    <w:p w:rsidR="00D70137" w:rsidRPr="00D70137" w:rsidRDefault="00D70137" w:rsidP="00AA1834">
      <w:pPr>
        <w:pStyle w:val="29"/>
        <w:keepNext/>
        <w:keepLines/>
        <w:widowControl w:val="0"/>
        <w:numPr>
          <w:ilvl w:val="0"/>
          <w:numId w:val="13"/>
        </w:numPr>
        <w:shd w:val="clear" w:color="auto" w:fill="auto"/>
        <w:tabs>
          <w:tab w:val="left" w:pos="3493"/>
        </w:tabs>
        <w:spacing w:before="0" w:after="253" w:line="260" w:lineRule="exact"/>
        <w:ind w:left="3180"/>
        <w:jc w:val="both"/>
        <w:rPr>
          <w:rFonts w:ascii="Times New Roman" w:hAnsi="Times New Roman" w:cs="Times New Roman"/>
          <w:sz w:val="26"/>
          <w:szCs w:val="26"/>
        </w:rPr>
      </w:pPr>
      <w:r w:rsidRPr="00D70137">
        <w:rPr>
          <w:rStyle w:val="28"/>
          <w:rFonts w:ascii="Times New Roman" w:hAnsi="Times New Roman" w:cs="Times New Roman"/>
          <w:b/>
          <w:bCs/>
          <w:color w:val="000000"/>
          <w:sz w:val="26"/>
          <w:szCs w:val="26"/>
        </w:rPr>
        <w:lastRenderedPageBreak/>
        <w:t>Основные положения</w:t>
      </w:r>
      <w:bookmarkEnd w:id="9"/>
    </w:p>
    <w:p w:rsidR="00D70137" w:rsidRPr="00D70137" w:rsidRDefault="00D70137" w:rsidP="00AA1834">
      <w:pPr>
        <w:pStyle w:val="a3"/>
        <w:widowControl w:val="0"/>
        <w:numPr>
          <w:ilvl w:val="1"/>
          <w:numId w:val="13"/>
        </w:numPr>
        <w:spacing w:line="322" w:lineRule="exact"/>
        <w:ind w:left="284" w:right="-553"/>
        <w:rPr>
          <w:sz w:val="26"/>
          <w:szCs w:val="26"/>
        </w:rPr>
      </w:pPr>
      <w:r w:rsidRPr="00D70137">
        <w:rPr>
          <w:rStyle w:val="a4"/>
          <w:color w:val="000000"/>
          <w:sz w:val="26"/>
          <w:szCs w:val="26"/>
        </w:rPr>
        <w:t xml:space="preserve"> Комитет Администрации Новичихинского района по образованию (далее - комитет) является органом Администрации Новичихинского района, созданным в целях обеспечения исполнения полномочий Администрации Новичихинского района в сфере образования.</w:t>
      </w:r>
    </w:p>
    <w:p w:rsidR="00D70137" w:rsidRPr="00D70137" w:rsidRDefault="00D70137" w:rsidP="00AA1834">
      <w:pPr>
        <w:pStyle w:val="a3"/>
        <w:widowControl w:val="0"/>
        <w:numPr>
          <w:ilvl w:val="1"/>
          <w:numId w:val="13"/>
        </w:numPr>
        <w:spacing w:line="322" w:lineRule="exact"/>
        <w:ind w:left="284" w:right="-553"/>
        <w:rPr>
          <w:sz w:val="26"/>
          <w:szCs w:val="26"/>
        </w:rPr>
      </w:pPr>
      <w:r w:rsidRPr="00D70137">
        <w:rPr>
          <w:rStyle w:val="a4"/>
          <w:color w:val="000000"/>
          <w:sz w:val="26"/>
          <w:szCs w:val="26"/>
        </w:rPr>
        <w:t>Комитет наделен правами юридического лица, имеет самостоятельный баланс, лицевой счет в Управлении Федерального казначейства по Алтайскому краю, печать и штампы, а также бланки со своим наименованием. Может от своего имени приобретать имущественные и личные неимущественные права, нести обязанности, быть истцом и ответчиком в суде и арбитраже.</w:t>
      </w:r>
    </w:p>
    <w:p w:rsidR="00D70137" w:rsidRPr="00D70137" w:rsidRDefault="00D70137" w:rsidP="00AA1834">
      <w:pPr>
        <w:pStyle w:val="a3"/>
        <w:widowControl w:val="0"/>
        <w:numPr>
          <w:ilvl w:val="1"/>
          <w:numId w:val="13"/>
        </w:numPr>
        <w:spacing w:line="322" w:lineRule="exact"/>
        <w:ind w:left="284" w:right="-553"/>
        <w:rPr>
          <w:sz w:val="26"/>
          <w:szCs w:val="26"/>
        </w:rPr>
      </w:pPr>
      <w:r w:rsidRPr="00D70137">
        <w:rPr>
          <w:rStyle w:val="a4"/>
          <w:color w:val="000000"/>
          <w:sz w:val="26"/>
          <w:szCs w:val="26"/>
        </w:rPr>
        <w:t xml:space="preserve"> Собственником имущества комитета является муниципальное образование Новичихинский район Алтайского края. Функции и полномочия собственника имущества осуществляет комитет по экономике и управлению муниципальным имуществом Администрации Новичихинского района.</w:t>
      </w:r>
    </w:p>
    <w:p w:rsidR="00D70137" w:rsidRPr="00D70137" w:rsidRDefault="00D70137" w:rsidP="00AA1834">
      <w:pPr>
        <w:pStyle w:val="a3"/>
        <w:widowControl w:val="0"/>
        <w:numPr>
          <w:ilvl w:val="1"/>
          <w:numId w:val="13"/>
        </w:numPr>
        <w:spacing w:line="322" w:lineRule="exact"/>
        <w:ind w:left="284" w:right="-553"/>
        <w:rPr>
          <w:sz w:val="26"/>
          <w:szCs w:val="26"/>
        </w:rPr>
      </w:pPr>
      <w:r w:rsidRPr="00D70137">
        <w:rPr>
          <w:rStyle w:val="a4"/>
          <w:color w:val="000000"/>
          <w:sz w:val="26"/>
          <w:szCs w:val="26"/>
        </w:rPr>
        <w:t xml:space="preserve"> Комитет не вправе отчуждать или иным способом распоряжаться закрепленным за ним на праве оперативного управления имуществом и имуществом, приобретенным за счет средств, выделенных ему по смете доходов и расходов без согласия собственника.</w:t>
      </w:r>
    </w:p>
    <w:p w:rsidR="00D70137" w:rsidRPr="00D70137" w:rsidRDefault="00D70137" w:rsidP="00AA1834">
      <w:pPr>
        <w:pStyle w:val="a3"/>
        <w:widowControl w:val="0"/>
        <w:numPr>
          <w:ilvl w:val="1"/>
          <w:numId w:val="13"/>
        </w:numPr>
        <w:spacing w:line="322" w:lineRule="exact"/>
        <w:ind w:left="284" w:right="-553"/>
        <w:rPr>
          <w:sz w:val="26"/>
          <w:szCs w:val="26"/>
        </w:rPr>
      </w:pPr>
      <w:r w:rsidRPr="00D70137">
        <w:rPr>
          <w:rStyle w:val="a4"/>
          <w:color w:val="000000"/>
          <w:sz w:val="26"/>
          <w:szCs w:val="26"/>
        </w:rPr>
        <w:t xml:space="preserve"> В своей деятельности комитет руководствуется Конституцией Российской Федерации, федеральными законами, указами Президента Российской Федерации, постановлениями и распоряжениями Правительства Российской Федерации, приказами, инструктивными указаниями Министерства образования и науки Российской Федерации, законами Алтайского края, постановлениями Администрации Алтайского края, мун</w:t>
      </w:r>
      <w:r w:rsidRPr="00D70137">
        <w:rPr>
          <w:color w:val="000000"/>
          <w:sz w:val="26"/>
          <w:szCs w:val="26"/>
        </w:rPr>
        <w:t>ици</w:t>
      </w:r>
      <w:r w:rsidRPr="00D70137">
        <w:rPr>
          <w:rStyle w:val="a4"/>
          <w:color w:val="000000"/>
          <w:sz w:val="26"/>
          <w:szCs w:val="26"/>
        </w:rPr>
        <w:t>пальными правовыми актами Новичихинского района, а также настоящим Положением.</w:t>
      </w:r>
    </w:p>
    <w:p w:rsidR="00D70137" w:rsidRPr="00D70137" w:rsidRDefault="00D70137" w:rsidP="00AA1834">
      <w:pPr>
        <w:pStyle w:val="a3"/>
        <w:widowControl w:val="0"/>
        <w:numPr>
          <w:ilvl w:val="1"/>
          <w:numId w:val="13"/>
        </w:numPr>
        <w:spacing w:line="322" w:lineRule="exact"/>
        <w:ind w:left="284" w:right="-553"/>
        <w:rPr>
          <w:sz w:val="26"/>
          <w:szCs w:val="26"/>
        </w:rPr>
      </w:pPr>
      <w:r w:rsidRPr="00D70137">
        <w:rPr>
          <w:rStyle w:val="a4"/>
          <w:color w:val="000000"/>
          <w:sz w:val="26"/>
          <w:szCs w:val="26"/>
        </w:rPr>
        <w:t>Комитет осуществляет свою деятельность во взаимодействии с другими органами местного самоуправления, Министерством образования и науки  Алтайского края, а также с коммерческими и некоммерческими организациями, общественными объединениями и гражданами.</w:t>
      </w:r>
    </w:p>
    <w:p w:rsidR="00D70137" w:rsidRPr="00D70137" w:rsidRDefault="00D70137" w:rsidP="00AA1834">
      <w:pPr>
        <w:pStyle w:val="a3"/>
        <w:widowControl w:val="0"/>
        <w:numPr>
          <w:ilvl w:val="1"/>
          <w:numId w:val="13"/>
        </w:numPr>
        <w:spacing w:line="322" w:lineRule="exact"/>
        <w:ind w:left="284" w:right="-553"/>
        <w:rPr>
          <w:sz w:val="26"/>
          <w:szCs w:val="26"/>
        </w:rPr>
      </w:pPr>
      <w:r w:rsidRPr="00D70137">
        <w:rPr>
          <w:rStyle w:val="a4"/>
          <w:color w:val="000000"/>
          <w:sz w:val="26"/>
          <w:szCs w:val="26"/>
        </w:rPr>
        <w:t xml:space="preserve"> Комитет непосредственно курируется первым заместителем главы Администрации Новичихинского района.</w:t>
      </w:r>
    </w:p>
    <w:p w:rsidR="00D70137" w:rsidRPr="00D70137" w:rsidRDefault="00D70137" w:rsidP="00D70137">
      <w:pPr>
        <w:pStyle w:val="a3"/>
        <w:tabs>
          <w:tab w:val="left" w:pos="3850"/>
        </w:tabs>
        <w:spacing w:line="322" w:lineRule="exact"/>
        <w:ind w:left="284" w:right="-553"/>
        <w:rPr>
          <w:sz w:val="26"/>
          <w:szCs w:val="26"/>
        </w:rPr>
      </w:pPr>
      <w:r w:rsidRPr="00D70137">
        <w:rPr>
          <w:rStyle w:val="a4"/>
          <w:color w:val="000000"/>
          <w:sz w:val="26"/>
          <w:szCs w:val="26"/>
        </w:rPr>
        <w:t>1.8.  Юридический адрес: 659730 Алтайский край, Новичихинский район, село Новичиха, улица Ленинская, 7</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 xml:space="preserve">        Фактический адрес: 659730 Алтайский край, Новичихинский район, село Новичиха, улица Ленинская, 7</w:t>
      </w:r>
    </w:p>
    <w:p w:rsidR="00D70137" w:rsidRPr="00D70137" w:rsidRDefault="00D70137" w:rsidP="00AA1834">
      <w:pPr>
        <w:pStyle w:val="a3"/>
        <w:widowControl w:val="0"/>
        <w:numPr>
          <w:ilvl w:val="1"/>
          <w:numId w:val="13"/>
        </w:numPr>
        <w:spacing w:line="322" w:lineRule="exact"/>
        <w:ind w:left="284" w:right="-553"/>
        <w:rPr>
          <w:sz w:val="26"/>
          <w:szCs w:val="26"/>
        </w:rPr>
      </w:pPr>
      <w:r w:rsidRPr="00D70137">
        <w:rPr>
          <w:rStyle w:val="a4"/>
          <w:color w:val="000000"/>
          <w:sz w:val="26"/>
          <w:szCs w:val="26"/>
        </w:rPr>
        <w:t>Полное наименование Комитета: Комитет Администрации Новичихинского района по образованию</w:t>
      </w:r>
    </w:p>
    <w:p w:rsidR="00D70137" w:rsidRPr="00D70137" w:rsidRDefault="00D70137" w:rsidP="00D70137">
      <w:pPr>
        <w:pStyle w:val="a3"/>
        <w:ind w:left="284" w:right="-553"/>
        <w:jc w:val="center"/>
        <w:rPr>
          <w:rStyle w:val="28"/>
          <w:b/>
          <w:bCs w:val="0"/>
          <w:color w:val="000000"/>
          <w:sz w:val="26"/>
          <w:szCs w:val="26"/>
        </w:rPr>
      </w:pPr>
      <w:bookmarkStart w:id="10" w:name="bookmark3"/>
    </w:p>
    <w:p w:rsidR="00D70137" w:rsidRPr="00D70137" w:rsidRDefault="00D70137" w:rsidP="00D70137">
      <w:pPr>
        <w:pStyle w:val="a3"/>
        <w:ind w:left="284" w:right="-553"/>
        <w:jc w:val="center"/>
        <w:rPr>
          <w:rStyle w:val="28"/>
          <w:b/>
          <w:bCs w:val="0"/>
          <w:color w:val="000000"/>
          <w:sz w:val="26"/>
          <w:szCs w:val="26"/>
        </w:rPr>
      </w:pPr>
      <w:r w:rsidRPr="00D70137">
        <w:rPr>
          <w:rStyle w:val="28"/>
          <w:b/>
          <w:bCs w:val="0"/>
          <w:color w:val="000000"/>
          <w:sz w:val="26"/>
          <w:szCs w:val="26"/>
          <w:lang w:val="en-US"/>
        </w:rPr>
        <w:t>II</w:t>
      </w:r>
      <w:r w:rsidRPr="00D70137">
        <w:rPr>
          <w:rStyle w:val="28"/>
          <w:b/>
          <w:bCs w:val="0"/>
          <w:color w:val="000000"/>
          <w:sz w:val="26"/>
          <w:szCs w:val="26"/>
        </w:rPr>
        <w:t xml:space="preserve">. Цели и задачи деятельности </w:t>
      </w:r>
      <w:bookmarkEnd w:id="10"/>
      <w:r w:rsidRPr="00D70137">
        <w:rPr>
          <w:rStyle w:val="28"/>
          <w:b/>
          <w:bCs w:val="0"/>
          <w:color w:val="000000"/>
          <w:sz w:val="26"/>
          <w:szCs w:val="26"/>
        </w:rPr>
        <w:t>Комитета</w:t>
      </w:r>
    </w:p>
    <w:p w:rsidR="00D70137" w:rsidRPr="00D70137" w:rsidRDefault="00D70137" w:rsidP="00D70137">
      <w:pPr>
        <w:pStyle w:val="a3"/>
        <w:ind w:left="284" w:right="-553"/>
        <w:jc w:val="center"/>
        <w:rPr>
          <w:sz w:val="26"/>
          <w:szCs w:val="26"/>
        </w:rPr>
      </w:pPr>
    </w:p>
    <w:p w:rsidR="00D70137" w:rsidRPr="00D70137" w:rsidRDefault="00D70137" w:rsidP="00D70137">
      <w:pPr>
        <w:pStyle w:val="a3"/>
        <w:ind w:left="284" w:right="-553"/>
        <w:rPr>
          <w:sz w:val="26"/>
          <w:szCs w:val="26"/>
        </w:rPr>
      </w:pPr>
      <w:r w:rsidRPr="00D70137">
        <w:rPr>
          <w:rStyle w:val="a4"/>
          <w:color w:val="000000"/>
          <w:sz w:val="26"/>
          <w:szCs w:val="26"/>
        </w:rPr>
        <w:t>Настоящее Положение определяет основные задачи, функции, права и организацию деятельности комитета в части исполнения полномочий Администрации Новичихинского района в сфере образования, организации отдыха детей в каникулярное время, организации и осуществления мероприятий по работе с детьми и подростками</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lastRenderedPageBreak/>
        <w:t>2.1</w:t>
      </w:r>
      <w:r w:rsidRPr="00D70137">
        <w:rPr>
          <w:rStyle w:val="a4"/>
          <w:sz w:val="26"/>
          <w:szCs w:val="26"/>
        </w:rPr>
        <w:t xml:space="preserve">. Целью деятельности комитета является обеспечение на территории Новичихинского района </w:t>
      </w:r>
      <w:r w:rsidRPr="00D70137">
        <w:rPr>
          <w:sz w:val="26"/>
          <w:szCs w:val="26"/>
        </w:rPr>
        <w:t xml:space="preserve">реализации права каждого человека </w:t>
      </w:r>
      <w:r w:rsidRPr="00D70137">
        <w:rPr>
          <w:rStyle w:val="a4"/>
          <w:sz w:val="26"/>
          <w:szCs w:val="26"/>
        </w:rPr>
        <w:t>на образование, расширение возможностей удовлетворять потребности человека в получении образования различных уровней и направленности в течение всей жизни.</w:t>
      </w:r>
    </w:p>
    <w:p w:rsidR="00D70137" w:rsidRPr="00D70137" w:rsidRDefault="00D70137" w:rsidP="00D70137">
      <w:pPr>
        <w:pStyle w:val="a3"/>
        <w:spacing w:line="322" w:lineRule="exact"/>
        <w:ind w:right="-553" w:firstLine="284"/>
        <w:rPr>
          <w:sz w:val="26"/>
          <w:szCs w:val="26"/>
        </w:rPr>
      </w:pPr>
      <w:r w:rsidRPr="00D70137">
        <w:rPr>
          <w:rStyle w:val="a4"/>
          <w:sz w:val="26"/>
          <w:szCs w:val="26"/>
        </w:rPr>
        <w:t>2.2. Задачи комитета:</w:t>
      </w:r>
    </w:p>
    <w:p w:rsidR="00D70137" w:rsidRPr="00D70137" w:rsidRDefault="00D70137" w:rsidP="00AA1834">
      <w:pPr>
        <w:pStyle w:val="a3"/>
        <w:widowControl w:val="0"/>
        <w:numPr>
          <w:ilvl w:val="0"/>
          <w:numId w:val="14"/>
        </w:numPr>
        <w:ind w:left="284" w:right="-556"/>
        <w:rPr>
          <w:rStyle w:val="a4"/>
          <w:sz w:val="26"/>
          <w:szCs w:val="26"/>
        </w:rPr>
      </w:pPr>
      <w:r w:rsidRPr="00D70137">
        <w:rPr>
          <w:rStyle w:val="a4"/>
          <w:sz w:val="26"/>
          <w:szCs w:val="26"/>
        </w:rPr>
        <w:t>создание соответствующих социально-экономических условий на территории Новичихинского района для обеспечения права каждого человека на образование;</w:t>
      </w:r>
    </w:p>
    <w:p w:rsidR="00D70137" w:rsidRPr="00D70137" w:rsidRDefault="00D70137" w:rsidP="00AA1834">
      <w:pPr>
        <w:pStyle w:val="a3"/>
        <w:widowControl w:val="0"/>
        <w:numPr>
          <w:ilvl w:val="0"/>
          <w:numId w:val="14"/>
        </w:numPr>
        <w:ind w:left="284" w:right="-556"/>
        <w:rPr>
          <w:sz w:val="26"/>
          <w:szCs w:val="26"/>
        </w:rPr>
      </w:pPr>
      <w:r w:rsidRPr="00D70137">
        <w:rPr>
          <w:rStyle w:val="a4"/>
          <w:color w:val="000000"/>
          <w:sz w:val="26"/>
          <w:szCs w:val="26"/>
        </w:rPr>
        <w:t>управление ресурсами мун</w:t>
      </w:r>
      <w:r w:rsidRPr="00D70137">
        <w:rPr>
          <w:color w:val="000000"/>
          <w:sz w:val="26"/>
          <w:szCs w:val="26"/>
        </w:rPr>
        <w:t>ици</w:t>
      </w:r>
      <w:r w:rsidRPr="00D70137">
        <w:rPr>
          <w:rStyle w:val="a4"/>
          <w:color w:val="000000"/>
          <w:sz w:val="26"/>
          <w:szCs w:val="26"/>
        </w:rPr>
        <w:t>пальной системы образования с целью обеспечения сети образовательных организаций нормативно-правовыми, информационными, методическими, консультационно-психологическими, материально-техническими средствами;</w:t>
      </w:r>
    </w:p>
    <w:p w:rsidR="00D70137" w:rsidRPr="00D70137" w:rsidRDefault="00D70137" w:rsidP="00AA1834">
      <w:pPr>
        <w:pStyle w:val="a3"/>
        <w:widowControl w:val="0"/>
        <w:numPr>
          <w:ilvl w:val="0"/>
          <w:numId w:val="14"/>
        </w:numPr>
        <w:spacing w:line="322" w:lineRule="exact"/>
        <w:ind w:left="284" w:right="-553"/>
        <w:rPr>
          <w:sz w:val="26"/>
          <w:szCs w:val="26"/>
        </w:rPr>
      </w:pPr>
      <w:r w:rsidRPr="00D70137">
        <w:rPr>
          <w:rStyle w:val="a4"/>
          <w:color w:val="000000"/>
          <w:sz w:val="26"/>
          <w:szCs w:val="26"/>
        </w:rPr>
        <w:t xml:space="preserve"> осуществление стратегического планирования развития мун</w:t>
      </w:r>
      <w:r w:rsidRPr="00D70137">
        <w:rPr>
          <w:color w:val="000000"/>
          <w:sz w:val="26"/>
          <w:szCs w:val="26"/>
        </w:rPr>
        <w:t>ици</w:t>
      </w:r>
      <w:r w:rsidRPr="00D70137">
        <w:rPr>
          <w:rStyle w:val="a4"/>
          <w:color w:val="000000"/>
          <w:sz w:val="26"/>
          <w:szCs w:val="26"/>
        </w:rPr>
        <w:t>пальной системы образования;</w:t>
      </w:r>
    </w:p>
    <w:p w:rsidR="00D70137" w:rsidRPr="00D70137" w:rsidRDefault="00D70137" w:rsidP="00AA1834">
      <w:pPr>
        <w:pStyle w:val="a3"/>
        <w:widowControl w:val="0"/>
        <w:numPr>
          <w:ilvl w:val="0"/>
          <w:numId w:val="14"/>
        </w:numPr>
        <w:spacing w:line="322" w:lineRule="exact"/>
        <w:ind w:left="284" w:right="-553"/>
        <w:rPr>
          <w:sz w:val="26"/>
          <w:szCs w:val="26"/>
        </w:rPr>
      </w:pPr>
      <w:r w:rsidRPr="00D70137">
        <w:rPr>
          <w:rStyle w:val="a4"/>
          <w:color w:val="000000"/>
          <w:sz w:val="26"/>
          <w:szCs w:val="26"/>
        </w:rPr>
        <w:t xml:space="preserve"> создание необходимых условий для организации инклюзивного образования несовершеннолетних с ограниченными возможностями здоровья;</w:t>
      </w:r>
    </w:p>
    <w:p w:rsidR="00D70137" w:rsidRPr="00D70137" w:rsidRDefault="00D70137" w:rsidP="00AA1834">
      <w:pPr>
        <w:pStyle w:val="a3"/>
        <w:widowControl w:val="0"/>
        <w:numPr>
          <w:ilvl w:val="0"/>
          <w:numId w:val="14"/>
        </w:numPr>
        <w:spacing w:line="322" w:lineRule="exact"/>
        <w:ind w:left="284" w:right="-553"/>
        <w:rPr>
          <w:sz w:val="26"/>
          <w:szCs w:val="26"/>
        </w:rPr>
      </w:pPr>
      <w:r w:rsidRPr="00D70137">
        <w:rPr>
          <w:rStyle w:val="a4"/>
          <w:color w:val="000000"/>
          <w:sz w:val="26"/>
          <w:szCs w:val="26"/>
        </w:rPr>
        <w:t xml:space="preserve"> оказание содействия обучающимся, которые проявили выдающиеся способности;</w:t>
      </w:r>
    </w:p>
    <w:p w:rsidR="00D70137" w:rsidRPr="00D70137" w:rsidRDefault="00D70137" w:rsidP="00AA1834">
      <w:pPr>
        <w:pStyle w:val="a3"/>
        <w:widowControl w:val="0"/>
        <w:numPr>
          <w:ilvl w:val="0"/>
          <w:numId w:val="14"/>
        </w:numPr>
        <w:spacing w:line="322" w:lineRule="exact"/>
        <w:ind w:left="284" w:right="-553"/>
        <w:rPr>
          <w:sz w:val="26"/>
          <w:szCs w:val="26"/>
        </w:rPr>
      </w:pPr>
      <w:r w:rsidRPr="00D70137">
        <w:rPr>
          <w:rStyle w:val="a4"/>
          <w:color w:val="000000"/>
          <w:sz w:val="26"/>
          <w:szCs w:val="26"/>
        </w:rPr>
        <w:t>координация и регулирование инновационных процессов, исследовательской деятельности, разработок и освоения нового содержания, технологий образовательного процесса в системе образования района;</w:t>
      </w:r>
    </w:p>
    <w:p w:rsidR="00D70137" w:rsidRPr="00D70137" w:rsidRDefault="00D70137" w:rsidP="00AA1834">
      <w:pPr>
        <w:pStyle w:val="a3"/>
        <w:widowControl w:val="0"/>
        <w:numPr>
          <w:ilvl w:val="0"/>
          <w:numId w:val="14"/>
        </w:numPr>
        <w:spacing w:line="322" w:lineRule="exact"/>
        <w:ind w:left="284" w:right="-553"/>
        <w:rPr>
          <w:sz w:val="26"/>
          <w:szCs w:val="26"/>
        </w:rPr>
      </w:pPr>
      <w:r w:rsidRPr="00D70137">
        <w:rPr>
          <w:rStyle w:val="a4"/>
          <w:color w:val="000000"/>
          <w:sz w:val="26"/>
          <w:szCs w:val="26"/>
        </w:rPr>
        <w:t xml:space="preserve"> реализация районной кадровой политики в области образования;</w:t>
      </w:r>
    </w:p>
    <w:p w:rsidR="00D70137" w:rsidRPr="00D70137" w:rsidRDefault="00D70137" w:rsidP="00AA1834">
      <w:pPr>
        <w:pStyle w:val="a3"/>
        <w:widowControl w:val="0"/>
        <w:numPr>
          <w:ilvl w:val="0"/>
          <w:numId w:val="14"/>
        </w:numPr>
        <w:spacing w:line="322" w:lineRule="exact"/>
        <w:ind w:left="284" w:right="-553"/>
        <w:rPr>
          <w:sz w:val="26"/>
          <w:szCs w:val="26"/>
        </w:rPr>
      </w:pPr>
      <w:r w:rsidRPr="00D70137">
        <w:rPr>
          <w:rStyle w:val="a4"/>
          <w:color w:val="000000"/>
          <w:sz w:val="26"/>
          <w:szCs w:val="26"/>
        </w:rPr>
        <w:t xml:space="preserve"> защита прав и законных интересов несовершеннолетних граждан, нуждающихся в установлении над ними опеки или попечительства, и несовершеннолетних граждан, находящихся под опекой или попечительством;</w:t>
      </w:r>
    </w:p>
    <w:p w:rsidR="00D70137" w:rsidRPr="00D70137" w:rsidRDefault="00D70137" w:rsidP="00AA1834">
      <w:pPr>
        <w:pStyle w:val="a3"/>
        <w:widowControl w:val="0"/>
        <w:numPr>
          <w:ilvl w:val="0"/>
          <w:numId w:val="14"/>
        </w:numPr>
        <w:spacing w:line="322" w:lineRule="exact"/>
        <w:ind w:left="284" w:right="-553"/>
        <w:rPr>
          <w:sz w:val="26"/>
          <w:szCs w:val="26"/>
        </w:rPr>
      </w:pPr>
      <w:r w:rsidRPr="00D70137">
        <w:rPr>
          <w:rStyle w:val="a4"/>
          <w:color w:val="000000"/>
          <w:sz w:val="26"/>
          <w:szCs w:val="26"/>
        </w:rPr>
        <w:t xml:space="preserve"> разработка и обоснование бюджета системы образования района, образовательных нормативов, планов капитального ремонта и строительства, материально-технического обеспечения подведомственных организаций, комплексных и целевых программ в области образования;</w:t>
      </w:r>
    </w:p>
    <w:p w:rsidR="00D70137" w:rsidRPr="00D70137" w:rsidRDefault="00D70137" w:rsidP="00AA1834">
      <w:pPr>
        <w:pStyle w:val="a3"/>
        <w:widowControl w:val="0"/>
        <w:numPr>
          <w:ilvl w:val="0"/>
          <w:numId w:val="14"/>
        </w:numPr>
        <w:spacing w:after="349" w:line="322" w:lineRule="exact"/>
        <w:ind w:left="284" w:right="-553"/>
        <w:rPr>
          <w:sz w:val="26"/>
          <w:szCs w:val="26"/>
        </w:rPr>
      </w:pPr>
      <w:r w:rsidRPr="00D70137">
        <w:rPr>
          <w:rStyle w:val="a4"/>
          <w:color w:val="000000"/>
          <w:sz w:val="26"/>
          <w:szCs w:val="26"/>
        </w:rPr>
        <w:t xml:space="preserve"> информационное обеспечение образовательных организаций в части доступа к образовательным ресурсам сети Интернет.</w:t>
      </w:r>
    </w:p>
    <w:p w:rsidR="00D70137" w:rsidRPr="00D70137" w:rsidRDefault="00D70137" w:rsidP="00D70137">
      <w:pPr>
        <w:pStyle w:val="29"/>
        <w:keepNext/>
        <w:keepLines/>
        <w:shd w:val="clear" w:color="auto" w:fill="auto"/>
        <w:tabs>
          <w:tab w:val="left" w:pos="3576"/>
        </w:tabs>
        <w:spacing w:before="0" w:after="308" w:line="260" w:lineRule="exact"/>
        <w:ind w:left="284" w:right="-553"/>
        <w:jc w:val="center"/>
        <w:rPr>
          <w:rFonts w:ascii="Times New Roman" w:hAnsi="Times New Roman" w:cs="Times New Roman"/>
          <w:sz w:val="26"/>
          <w:szCs w:val="26"/>
        </w:rPr>
      </w:pPr>
      <w:bookmarkStart w:id="11" w:name="bookmark4"/>
      <w:r w:rsidRPr="00D70137">
        <w:rPr>
          <w:rStyle w:val="28"/>
          <w:rFonts w:ascii="Times New Roman" w:hAnsi="Times New Roman" w:cs="Times New Roman"/>
          <w:b/>
          <w:bCs/>
          <w:color w:val="000000"/>
          <w:sz w:val="26"/>
          <w:szCs w:val="26"/>
        </w:rPr>
        <w:t xml:space="preserve">3. Полномочия </w:t>
      </w:r>
      <w:bookmarkEnd w:id="11"/>
      <w:r w:rsidRPr="00D70137">
        <w:rPr>
          <w:rStyle w:val="a4"/>
          <w:rFonts w:eastAsiaTheme="minorHAnsi"/>
          <w:b/>
          <w:color w:val="000000"/>
          <w:sz w:val="26"/>
          <w:szCs w:val="26"/>
        </w:rPr>
        <w:t>комитета</w:t>
      </w:r>
    </w:p>
    <w:p w:rsidR="00D70137" w:rsidRPr="00D70137" w:rsidRDefault="00D70137" w:rsidP="00D70137">
      <w:pPr>
        <w:pStyle w:val="a3"/>
        <w:tabs>
          <w:tab w:val="left" w:pos="851"/>
        </w:tabs>
        <w:spacing w:line="322" w:lineRule="exact"/>
        <w:ind w:left="284" w:right="-553"/>
        <w:rPr>
          <w:sz w:val="26"/>
          <w:szCs w:val="26"/>
        </w:rPr>
      </w:pPr>
      <w:r w:rsidRPr="00D70137">
        <w:rPr>
          <w:rStyle w:val="a4"/>
          <w:color w:val="000000"/>
          <w:sz w:val="26"/>
          <w:szCs w:val="26"/>
        </w:rPr>
        <w:t>3.1. Комитет осуществляет функции и полномочия учредителя подведомственных муниципальных образовательных организаций Новичихинского района (далее - образовательные организации) по нижеследующим направлениям в соответствии с данным Положением:</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xml:space="preserve"> -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организация предоставления дополнительного образования детей в муниципальных образовательных организациях;</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 создание условий для осуществления присмотра и ухода за детьми, содержания детей в образовательных организациях;</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lastRenderedPageBreak/>
        <w:t>- подготовка предложений о создании, реорганизации и ликвидации образовательных организаций;</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обеспечение содержания зданий и сооружений образовательных организаций, обустройство прилегающих к ним территорий;</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учет детей, подлежащих обучению по образовательным программам дошкольного, начального общего, основного общего и среднего общего образования;</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закрепление муниципальных</w:t>
      </w:r>
      <w:r w:rsidRPr="00D70137">
        <w:rPr>
          <w:rStyle w:val="a4"/>
          <w:color w:val="000000"/>
          <w:sz w:val="26"/>
          <w:szCs w:val="26"/>
        </w:rPr>
        <w:tab/>
        <w:t>образовательных организаций за конкретными территориями Новичихинского района;</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ведение учета форм получения образования, определенных родителями (законными представителями) детей, имеющих право на получение общего образования каждого уровня и проживающих на территории Новичихинского района;</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обеспечение питанием обучающихся за счет бюджетных ассигнований местного бюджета;</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организация и контроль за летней оздоровительной кампанией и отдыхом детей в каникулярное время в муниципальных образовательных организациях;</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организация бесплатной перевозки обучающихся в образовательных организациях, реализующих основные общеобразовательные программы, между поселениями в границах Новичихинского района;</w:t>
      </w:r>
    </w:p>
    <w:p w:rsidR="00D70137" w:rsidRPr="00D70137" w:rsidRDefault="00D70137" w:rsidP="00D70137">
      <w:pPr>
        <w:pStyle w:val="a3"/>
        <w:spacing w:line="322" w:lineRule="exact"/>
        <w:ind w:left="284" w:right="-553"/>
        <w:rPr>
          <w:color w:val="000000"/>
          <w:sz w:val="26"/>
          <w:szCs w:val="26"/>
        </w:rPr>
      </w:pPr>
      <w:r w:rsidRPr="00D70137">
        <w:rPr>
          <w:rStyle w:val="a4"/>
          <w:color w:val="000000"/>
          <w:sz w:val="26"/>
          <w:szCs w:val="26"/>
        </w:rPr>
        <w:t>- о</w:t>
      </w:r>
      <w:r w:rsidRPr="00D70137">
        <w:rPr>
          <w:color w:val="000000"/>
          <w:sz w:val="26"/>
          <w:szCs w:val="26"/>
        </w:rPr>
        <w:t>рганизация и проведение олимпиад и иных интеллектуальных и (или) творческих конкурсов, физкультурных мероприятий и спортивных мероприятий (далее - конкурсы), направленных на выявление и развитие у обучающихся интеллектуальных и творческих способностей, способностей к занятиям физической культурой и спортом, интереса к научной (научно-</w:t>
      </w:r>
      <w:r w:rsidRPr="00D70137">
        <w:rPr>
          <w:color w:val="000000"/>
          <w:sz w:val="26"/>
          <w:szCs w:val="26"/>
        </w:rPr>
        <w:softHyphen/>
        <w:t>исследовательской) деятельности, творческой деятельности, физкультурно</w:t>
      </w:r>
      <w:r w:rsidRPr="00D70137">
        <w:rPr>
          <w:color w:val="000000"/>
          <w:sz w:val="26"/>
          <w:szCs w:val="26"/>
        </w:rPr>
        <w:softHyphen/>
        <w:t xml:space="preserve">-спортивной деятельности, на пропаганду научных знаний, творческих и спортивных достижений; </w:t>
      </w:r>
    </w:p>
    <w:p w:rsidR="00D70137" w:rsidRPr="00D70137" w:rsidRDefault="00D70137" w:rsidP="00D70137">
      <w:pPr>
        <w:pStyle w:val="a3"/>
        <w:spacing w:line="322" w:lineRule="exact"/>
        <w:ind w:left="284" w:right="-553"/>
        <w:rPr>
          <w:rStyle w:val="a4"/>
          <w:color w:val="000000"/>
          <w:sz w:val="26"/>
          <w:szCs w:val="26"/>
        </w:rPr>
      </w:pPr>
      <w:r w:rsidRPr="00D70137">
        <w:rPr>
          <w:color w:val="000000"/>
          <w:sz w:val="26"/>
          <w:szCs w:val="26"/>
        </w:rPr>
        <w:t>- н</w:t>
      </w:r>
      <w:r w:rsidRPr="00D70137">
        <w:rPr>
          <w:rStyle w:val="a4"/>
          <w:color w:val="000000"/>
          <w:sz w:val="26"/>
          <w:szCs w:val="26"/>
        </w:rPr>
        <w:t>азначение руководителя образовательной организации, установление порядка и сроков проведения аттестации кандидатов на должность руководителя и руководителя образовательной организации;</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осуществление полномочий распорядителя и получателя средств районного бюджета, предусмотренных на содержание Комитета и реализацию возложенных на Комитет функций;</w:t>
      </w:r>
    </w:p>
    <w:p w:rsidR="00D70137" w:rsidRPr="00D70137" w:rsidRDefault="00D70137" w:rsidP="00D70137">
      <w:pPr>
        <w:pStyle w:val="a3"/>
        <w:spacing w:line="322" w:lineRule="exact"/>
        <w:ind w:left="284" w:right="-553"/>
        <w:rPr>
          <w:rStyle w:val="a4"/>
          <w:color w:val="000000"/>
          <w:sz w:val="26"/>
          <w:szCs w:val="26"/>
        </w:rPr>
      </w:pPr>
      <w:r w:rsidRPr="00D70137">
        <w:rPr>
          <w:rStyle w:val="a4"/>
          <w:color w:val="000000"/>
          <w:sz w:val="26"/>
          <w:szCs w:val="26"/>
        </w:rPr>
        <w:t>- осуществление иных установленных Федеральным законом от 29 декабря 2012 года № 273-ФЗ «Об образовании в Российской Федерации» (далее - Федеральный закон № 273-ФЗ) и иными законами Российской Федерации и Алтайского края полномочий в сфере образования.</w:t>
      </w:r>
    </w:p>
    <w:p w:rsidR="00D70137" w:rsidRPr="00D70137" w:rsidRDefault="00D70137" w:rsidP="00D70137">
      <w:pPr>
        <w:pStyle w:val="a3"/>
        <w:spacing w:line="322" w:lineRule="exact"/>
        <w:ind w:left="284" w:right="-553"/>
        <w:rPr>
          <w:sz w:val="26"/>
          <w:szCs w:val="26"/>
        </w:rPr>
      </w:pPr>
    </w:p>
    <w:p w:rsidR="00D70137" w:rsidRPr="00D70137" w:rsidRDefault="00D70137" w:rsidP="00D70137">
      <w:pPr>
        <w:pStyle w:val="29"/>
        <w:keepNext/>
        <w:keepLines/>
        <w:shd w:val="clear" w:color="auto" w:fill="auto"/>
        <w:tabs>
          <w:tab w:val="left" w:pos="3787"/>
        </w:tabs>
        <w:spacing w:before="0" w:after="299" w:line="260" w:lineRule="exact"/>
        <w:ind w:left="284" w:right="-553"/>
        <w:jc w:val="center"/>
        <w:rPr>
          <w:rFonts w:ascii="Times New Roman" w:hAnsi="Times New Roman" w:cs="Times New Roman"/>
          <w:sz w:val="26"/>
          <w:szCs w:val="26"/>
        </w:rPr>
      </w:pPr>
      <w:bookmarkStart w:id="12" w:name="bookmark5"/>
      <w:r w:rsidRPr="00D70137">
        <w:rPr>
          <w:rStyle w:val="28"/>
          <w:rFonts w:ascii="Times New Roman" w:hAnsi="Times New Roman" w:cs="Times New Roman"/>
          <w:b/>
          <w:bCs/>
          <w:color w:val="000000"/>
          <w:sz w:val="26"/>
          <w:szCs w:val="26"/>
        </w:rPr>
        <w:t xml:space="preserve">4. Функции </w:t>
      </w:r>
      <w:bookmarkEnd w:id="12"/>
      <w:r w:rsidRPr="00D70137">
        <w:rPr>
          <w:rStyle w:val="28"/>
          <w:rFonts w:ascii="Times New Roman" w:hAnsi="Times New Roman" w:cs="Times New Roman"/>
          <w:b/>
          <w:bCs/>
          <w:color w:val="000000"/>
          <w:sz w:val="26"/>
          <w:szCs w:val="26"/>
        </w:rPr>
        <w:t>комитета</w:t>
      </w:r>
    </w:p>
    <w:p w:rsidR="00D70137" w:rsidRPr="00D70137" w:rsidRDefault="00D70137" w:rsidP="00D70137">
      <w:pPr>
        <w:pStyle w:val="a3"/>
        <w:spacing w:after="244" w:line="326" w:lineRule="exact"/>
        <w:ind w:left="284" w:right="-553" w:firstLine="424"/>
        <w:rPr>
          <w:sz w:val="26"/>
          <w:szCs w:val="26"/>
        </w:rPr>
      </w:pPr>
      <w:r w:rsidRPr="00D70137">
        <w:rPr>
          <w:rStyle w:val="a4"/>
          <w:color w:val="000000"/>
          <w:sz w:val="26"/>
          <w:szCs w:val="26"/>
        </w:rPr>
        <w:t>Комитет в соответствии с возложенными на него полномочиями осуществляет следующие основные функции:</w:t>
      </w:r>
    </w:p>
    <w:p w:rsidR="00D70137" w:rsidRPr="00D70137" w:rsidRDefault="00D70137" w:rsidP="00AA1834">
      <w:pPr>
        <w:pStyle w:val="a3"/>
        <w:widowControl w:val="0"/>
        <w:numPr>
          <w:ilvl w:val="1"/>
          <w:numId w:val="29"/>
        </w:numPr>
        <w:tabs>
          <w:tab w:val="left" w:pos="626"/>
        </w:tabs>
        <w:spacing w:line="322" w:lineRule="exact"/>
        <w:ind w:right="-553" w:hanging="436"/>
        <w:rPr>
          <w:sz w:val="26"/>
          <w:szCs w:val="26"/>
        </w:rPr>
      </w:pPr>
      <w:r w:rsidRPr="00D70137">
        <w:rPr>
          <w:rStyle w:val="a4"/>
          <w:color w:val="000000"/>
          <w:sz w:val="26"/>
          <w:szCs w:val="26"/>
        </w:rPr>
        <w:t>Общие полномочия:</w:t>
      </w:r>
    </w:p>
    <w:p w:rsidR="00D70137" w:rsidRPr="00D70137" w:rsidRDefault="00D70137" w:rsidP="00AA1834">
      <w:pPr>
        <w:pStyle w:val="a3"/>
        <w:widowControl w:val="0"/>
        <w:numPr>
          <w:ilvl w:val="0"/>
          <w:numId w:val="15"/>
        </w:numPr>
        <w:tabs>
          <w:tab w:val="left" w:pos="626"/>
        </w:tabs>
        <w:spacing w:line="322" w:lineRule="exact"/>
        <w:ind w:left="284" w:right="-553"/>
        <w:rPr>
          <w:sz w:val="26"/>
          <w:szCs w:val="26"/>
        </w:rPr>
      </w:pPr>
      <w:r w:rsidRPr="00D70137">
        <w:rPr>
          <w:rStyle w:val="a4"/>
          <w:color w:val="000000"/>
          <w:sz w:val="26"/>
          <w:szCs w:val="26"/>
        </w:rPr>
        <w:t xml:space="preserve"> осуществляет политику в области образования в рамках Новичихинского района через разработку концепций и программ развития системы образования района;</w:t>
      </w:r>
    </w:p>
    <w:p w:rsidR="00D70137" w:rsidRPr="00D70137" w:rsidRDefault="00D70137" w:rsidP="00AA1834">
      <w:pPr>
        <w:pStyle w:val="a3"/>
        <w:widowControl w:val="0"/>
        <w:numPr>
          <w:ilvl w:val="0"/>
          <w:numId w:val="15"/>
        </w:numPr>
        <w:tabs>
          <w:tab w:val="left" w:pos="626"/>
        </w:tabs>
        <w:spacing w:line="322" w:lineRule="exact"/>
        <w:ind w:left="284" w:right="-553"/>
        <w:rPr>
          <w:sz w:val="26"/>
          <w:szCs w:val="26"/>
        </w:rPr>
      </w:pPr>
      <w:r w:rsidRPr="00D70137">
        <w:rPr>
          <w:rStyle w:val="a4"/>
          <w:color w:val="000000"/>
          <w:sz w:val="26"/>
          <w:szCs w:val="26"/>
        </w:rPr>
        <w:lastRenderedPageBreak/>
        <w:t xml:space="preserve"> осуществляет мониторинг результативности программы развития образования района;</w:t>
      </w:r>
    </w:p>
    <w:p w:rsidR="00D70137" w:rsidRPr="00D70137" w:rsidRDefault="00D70137" w:rsidP="00AA1834">
      <w:pPr>
        <w:pStyle w:val="a3"/>
        <w:widowControl w:val="0"/>
        <w:numPr>
          <w:ilvl w:val="0"/>
          <w:numId w:val="15"/>
        </w:numPr>
        <w:tabs>
          <w:tab w:val="left" w:pos="626"/>
        </w:tabs>
        <w:spacing w:line="322" w:lineRule="exact"/>
        <w:ind w:left="284" w:right="-553"/>
        <w:rPr>
          <w:sz w:val="26"/>
          <w:szCs w:val="26"/>
        </w:rPr>
      </w:pPr>
      <w:r w:rsidRPr="00D70137">
        <w:rPr>
          <w:color w:val="000000"/>
          <w:sz w:val="26"/>
          <w:szCs w:val="26"/>
        </w:rPr>
        <w:t xml:space="preserve"> организует работу по формированию муниципальных заданий для подведомственных образовательных организаций;</w:t>
      </w:r>
    </w:p>
    <w:p w:rsidR="00D70137" w:rsidRPr="00D70137" w:rsidRDefault="00D70137" w:rsidP="00AA1834">
      <w:pPr>
        <w:pStyle w:val="a3"/>
        <w:widowControl w:val="0"/>
        <w:numPr>
          <w:ilvl w:val="0"/>
          <w:numId w:val="15"/>
        </w:numPr>
        <w:tabs>
          <w:tab w:val="left" w:pos="626"/>
        </w:tabs>
        <w:spacing w:line="322" w:lineRule="exact"/>
        <w:ind w:left="284" w:right="-553"/>
        <w:rPr>
          <w:sz w:val="26"/>
          <w:szCs w:val="26"/>
        </w:rPr>
      </w:pPr>
      <w:r w:rsidRPr="00D70137">
        <w:rPr>
          <w:rStyle w:val="a4"/>
          <w:color w:val="000000"/>
          <w:sz w:val="26"/>
          <w:szCs w:val="26"/>
        </w:rPr>
        <w:t xml:space="preserve"> организует в пределах своей компетенции межведомственную координацию с районными службами по вопросам здоровья и безопасности детей и работников;</w:t>
      </w:r>
    </w:p>
    <w:p w:rsidR="00D70137" w:rsidRPr="00D70137" w:rsidRDefault="00D70137" w:rsidP="00AA1834">
      <w:pPr>
        <w:pStyle w:val="a3"/>
        <w:widowControl w:val="0"/>
        <w:numPr>
          <w:ilvl w:val="0"/>
          <w:numId w:val="15"/>
        </w:numPr>
        <w:tabs>
          <w:tab w:val="left" w:pos="626"/>
        </w:tabs>
        <w:spacing w:line="322" w:lineRule="exact"/>
        <w:ind w:left="284" w:right="-553"/>
        <w:rPr>
          <w:sz w:val="26"/>
          <w:szCs w:val="26"/>
        </w:rPr>
      </w:pPr>
      <w:r w:rsidRPr="00D70137">
        <w:rPr>
          <w:rStyle w:val="a4"/>
          <w:color w:val="000000"/>
          <w:sz w:val="26"/>
          <w:szCs w:val="26"/>
        </w:rPr>
        <w:t xml:space="preserve"> обеспечивает гражданам, проживающим на данной территории, возможности выбора общеобразовательного учреждения;</w:t>
      </w:r>
    </w:p>
    <w:p w:rsidR="00D70137" w:rsidRPr="00D70137" w:rsidRDefault="00D70137" w:rsidP="00AA1834">
      <w:pPr>
        <w:pStyle w:val="a3"/>
        <w:widowControl w:val="0"/>
        <w:numPr>
          <w:ilvl w:val="0"/>
          <w:numId w:val="15"/>
        </w:numPr>
        <w:tabs>
          <w:tab w:val="left" w:pos="626"/>
        </w:tabs>
        <w:spacing w:line="322" w:lineRule="exact"/>
        <w:ind w:left="284" w:right="-553"/>
        <w:rPr>
          <w:sz w:val="26"/>
          <w:szCs w:val="26"/>
        </w:rPr>
      </w:pPr>
      <w:r w:rsidRPr="00D70137">
        <w:rPr>
          <w:sz w:val="26"/>
          <w:szCs w:val="26"/>
        </w:rPr>
        <w:t xml:space="preserve"> организует и осуществляет мероприятия по работе с детьми в районе</w:t>
      </w:r>
      <w:r w:rsidRPr="00D70137">
        <w:rPr>
          <w:rStyle w:val="a4"/>
          <w:color w:val="000000"/>
          <w:sz w:val="26"/>
          <w:szCs w:val="26"/>
        </w:rPr>
        <w:t>;</w:t>
      </w:r>
    </w:p>
    <w:p w:rsidR="00D70137" w:rsidRPr="00D70137" w:rsidRDefault="00D70137" w:rsidP="00AA1834">
      <w:pPr>
        <w:pStyle w:val="a3"/>
        <w:widowControl w:val="0"/>
        <w:numPr>
          <w:ilvl w:val="0"/>
          <w:numId w:val="15"/>
        </w:numPr>
        <w:spacing w:line="322" w:lineRule="exact"/>
        <w:ind w:left="284" w:right="-553"/>
        <w:rPr>
          <w:sz w:val="26"/>
          <w:szCs w:val="26"/>
        </w:rPr>
      </w:pPr>
      <w:r w:rsidRPr="00D70137">
        <w:rPr>
          <w:rStyle w:val="a4"/>
          <w:color w:val="000000"/>
          <w:sz w:val="26"/>
          <w:szCs w:val="26"/>
        </w:rPr>
        <w:t>создает условия для развития новых типов образовательных организаций в районе с учетом запросов населения;</w:t>
      </w:r>
    </w:p>
    <w:p w:rsidR="00D70137" w:rsidRPr="00D70137" w:rsidRDefault="00D70137" w:rsidP="00AA1834">
      <w:pPr>
        <w:pStyle w:val="a3"/>
        <w:widowControl w:val="0"/>
        <w:numPr>
          <w:ilvl w:val="0"/>
          <w:numId w:val="15"/>
        </w:numPr>
        <w:spacing w:line="322" w:lineRule="exact"/>
        <w:ind w:left="284" w:right="-553"/>
        <w:rPr>
          <w:sz w:val="26"/>
          <w:szCs w:val="26"/>
        </w:rPr>
      </w:pPr>
      <w:r w:rsidRPr="00D70137">
        <w:rPr>
          <w:rStyle w:val="a4"/>
          <w:color w:val="000000"/>
          <w:sz w:val="26"/>
          <w:szCs w:val="26"/>
        </w:rPr>
        <w:t xml:space="preserve"> проводит мероприятия по созданию, реорганизации и ликвидации образовательных организаций;</w:t>
      </w:r>
    </w:p>
    <w:p w:rsidR="00D70137" w:rsidRPr="00D70137" w:rsidRDefault="00D70137" w:rsidP="00AA1834">
      <w:pPr>
        <w:pStyle w:val="a3"/>
        <w:widowControl w:val="0"/>
        <w:numPr>
          <w:ilvl w:val="0"/>
          <w:numId w:val="15"/>
        </w:numPr>
        <w:spacing w:line="322" w:lineRule="exact"/>
        <w:ind w:left="284" w:right="-553"/>
        <w:rPr>
          <w:sz w:val="26"/>
          <w:szCs w:val="26"/>
        </w:rPr>
      </w:pPr>
      <w:r w:rsidRPr="00D70137">
        <w:rPr>
          <w:rStyle w:val="a4"/>
          <w:color w:val="000000"/>
          <w:sz w:val="26"/>
          <w:szCs w:val="26"/>
        </w:rPr>
        <w:t xml:space="preserve"> готовит предварительную экспертную оценку для принятия решения о реконструкции, модернизации, изменении назначения или о ликвидации зданий образовательных организаций;</w:t>
      </w:r>
    </w:p>
    <w:p w:rsidR="00D70137" w:rsidRPr="00D70137" w:rsidRDefault="00D70137" w:rsidP="00AA1834">
      <w:pPr>
        <w:pStyle w:val="a3"/>
        <w:widowControl w:val="0"/>
        <w:numPr>
          <w:ilvl w:val="0"/>
          <w:numId w:val="15"/>
        </w:numPr>
        <w:spacing w:line="322" w:lineRule="exact"/>
        <w:ind w:left="284" w:right="-553"/>
        <w:rPr>
          <w:sz w:val="26"/>
          <w:szCs w:val="26"/>
        </w:rPr>
      </w:pPr>
      <w:r w:rsidRPr="00D70137">
        <w:rPr>
          <w:rStyle w:val="a4"/>
          <w:color w:val="000000"/>
          <w:sz w:val="26"/>
          <w:szCs w:val="26"/>
        </w:rPr>
        <w:t xml:space="preserve"> контролирует деятельность образовательных организаций в пределах своих полномочий;</w:t>
      </w:r>
    </w:p>
    <w:p w:rsidR="00D70137" w:rsidRPr="00D70137" w:rsidRDefault="00D70137" w:rsidP="00AA1834">
      <w:pPr>
        <w:pStyle w:val="a3"/>
        <w:widowControl w:val="0"/>
        <w:numPr>
          <w:ilvl w:val="0"/>
          <w:numId w:val="15"/>
        </w:numPr>
        <w:spacing w:line="322" w:lineRule="exact"/>
        <w:ind w:left="284" w:right="-553"/>
        <w:rPr>
          <w:sz w:val="26"/>
          <w:szCs w:val="26"/>
        </w:rPr>
      </w:pPr>
      <w:r w:rsidRPr="00D70137">
        <w:rPr>
          <w:rStyle w:val="a4"/>
          <w:color w:val="000000"/>
          <w:sz w:val="26"/>
          <w:szCs w:val="26"/>
        </w:rPr>
        <w:t xml:space="preserve"> контролируют соблюдение законодательства Российской Федерации и законодательства субъектов Российской Федерации в области образования несовершеннолетних;</w:t>
      </w:r>
    </w:p>
    <w:p w:rsidR="00D70137" w:rsidRPr="00D70137" w:rsidRDefault="00D70137" w:rsidP="00AA1834">
      <w:pPr>
        <w:pStyle w:val="a3"/>
        <w:widowControl w:val="0"/>
        <w:numPr>
          <w:ilvl w:val="0"/>
          <w:numId w:val="15"/>
        </w:numPr>
        <w:ind w:left="284" w:right="-553"/>
        <w:rPr>
          <w:rStyle w:val="a4"/>
          <w:sz w:val="26"/>
          <w:szCs w:val="26"/>
        </w:rPr>
      </w:pPr>
      <w:r w:rsidRPr="00D70137">
        <w:rPr>
          <w:rStyle w:val="a4"/>
          <w:color w:val="000000"/>
          <w:sz w:val="26"/>
          <w:szCs w:val="26"/>
        </w:rPr>
        <w:t xml:space="preserve"> ежегодно публикует среднестатистические данные о соответствии условий осуществления образовательного процесса в образовательных организациях, информирует жителей района о деятельности системы образования, планах и программах по развитию системы образования в районе;</w:t>
      </w:r>
    </w:p>
    <w:p w:rsidR="00D70137" w:rsidRPr="00D70137" w:rsidRDefault="00D70137" w:rsidP="00AA1834">
      <w:pPr>
        <w:pStyle w:val="a3"/>
        <w:widowControl w:val="0"/>
        <w:numPr>
          <w:ilvl w:val="0"/>
          <w:numId w:val="15"/>
        </w:numPr>
        <w:ind w:left="284" w:right="-553"/>
        <w:rPr>
          <w:color w:val="4F81BD"/>
          <w:sz w:val="26"/>
          <w:szCs w:val="26"/>
        </w:rPr>
      </w:pPr>
      <w:r w:rsidRPr="00D70137">
        <w:rPr>
          <w:sz w:val="26"/>
          <w:szCs w:val="26"/>
        </w:rPr>
        <w:t xml:space="preserve"> определяет порядок регламентации и оформления отношений образовательной организации и родителей (законных представителей) обучающихся, нуждающихся в длительном лечении, а также детей-инвалидов в части организации обучения на дому или в медицинских организациях;</w:t>
      </w:r>
    </w:p>
    <w:p w:rsidR="00D70137" w:rsidRPr="00D70137" w:rsidRDefault="00D70137" w:rsidP="00AA1834">
      <w:pPr>
        <w:pStyle w:val="a3"/>
        <w:widowControl w:val="0"/>
        <w:numPr>
          <w:ilvl w:val="0"/>
          <w:numId w:val="15"/>
        </w:numPr>
        <w:ind w:left="284" w:right="-553"/>
        <w:rPr>
          <w:sz w:val="26"/>
          <w:szCs w:val="26"/>
        </w:rPr>
      </w:pPr>
      <w:r w:rsidRPr="00D70137">
        <w:rPr>
          <w:sz w:val="26"/>
          <w:szCs w:val="26"/>
        </w:rPr>
        <w:t xml:space="preserve"> принимает меры, обеспечивающие получение несовершеннолетним обучающимся (отчисленного из общеобразовательной организации) общего образования;</w:t>
      </w:r>
    </w:p>
    <w:p w:rsidR="00D70137" w:rsidRPr="00D70137" w:rsidRDefault="00D70137" w:rsidP="00D70137">
      <w:pPr>
        <w:pStyle w:val="a3"/>
        <w:ind w:left="284" w:right="-553"/>
        <w:rPr>
          <w:color w:val="4F81BD"/>
          <w:sz w:val="26"/>
          <w:szCs w:val="26"/>
        </w:rPr>
      </w:pPr>
    </w:p>
    <w:p w:rsidR="00D70137" w:rsidRPr="00D70137" w:rsidRDefault="00D70137" w:rsidP="00D70137">
      <w:pPr>
        <w:pStyle w:val="a3"/>
        <w:spacing w:line="322" w:lineRule="exact"/>
        <w:ind w:left="426" w:right="-553" w:hanging="142"/>
        <w:rPr>
          <w:sz w:val="26"/>
          <w:szCs w:val="26"/>
        </w:rPr>
      </w:pPr>
      <w:r w:rsidRPr="00D70137">
        <w:rPr>
          <w:rStyle w:val="a4"/>
          <w:color w:val="000000"/>
          <w:sz w:val="26"/>
          <w:szCs w:val="26"/>
        </w:rPr>
        <w:t>4.2. В области развития:</w:t>
      </w:r>
    </w:p>
    <w:p w:rsidR="00D70137" w:rsidRPr="00D70137" w:rsidRDefault="00D70137" w:rsidP="00AA1834">
      <w:pPr>
        <w:pStyle w:val="a3"/>
        <w:widowControl w:val="0"/>
        <w:numPr>
          <w:ilvl w:val="0"/>
          <w:numId w:val="16"/>
        </w:numPr>
        <w:spacing w:line="322" w:lineRule="exact"/>
        <w:ind w:left="284" w:right="-553"/>
        <w:rPr>
          <w:sz w:val="26"/>
          <w:szCs w:val="26"/>
        </w:rPr>
      </w:pPr>
      <w:r w:rsidRPr="00D70137">
        <w:rPr>
          <w:rStyle w:val="a4"/>
          <w:color w:val="000000"/>
          <w:sz w:val="26"/>
          <w:szCs w:val="26"/>
        </w:rPr>
        <w:t xml:space="preserve"> разрабатывает мероприятия, направленные на реализацию действующего законодательства Российской Федерации, Алтайского края в области образования;</w:t>
      </w:r>
    </w:p>
    <w:p w:rsidR="00D70137" w:rsidRPr="00D70137" w:rsidRDefault="00D70137" w:rsidP="00AA1834">
      <w:pPr>
        <w:pStyle w:val="a3"/>
        <w:widowControl w:val="0"/>
        <w:numPr>
          <w:ilvl w:val="0"/>
          <w:numId w:val="16"/>
        </w:numPr>
        <w:spacing w:line="322" w:lineRule="exact"/>
        <w:ind w:left="284" w:right="-553"/>
        <w:rPr>
          <w:sz w:val="26"/>
          <w:szCs w:val="26"/>
        </w:rPr>
      </w:pPr>
      <w:r w:rsidRPr="00D70137">
        <w:rPr>
          <w:rStyle w:val="a4"/>
          <w:color w:val="000000"/>
          <w:sz w:val="26"/>
          <w:szCs w:val="26"/>
        </w:rPr>
        <w:t xml:space="preserve"> обеспечивает развитие механизмов государственно-общественного управления образованием на территории Новичихинского района;</w:t>
      </w:r>
    </w:p>
    <w:p w:rsidR="00D70137" w:rsidRPr="00D70137" w:rsidRDefault="00D70137" w:rsidP="00AA1834">
      <w:pPr>
        <w:pStyle w:val="a3"/>
        <w:widowControl w:val="0"/>
        <w:numPr>
          <w:ilvl w:val="0"/>
          <w:numId w:val="16"/>
        </w:numPr>
        <w:spacing w:line="322" w:lineRule="exact"/>
        <w:ind w:left="284" w:right="-553"/>
        <w:rPr>
          <w:sz w:val="26"/>
          <w:szCs w:val="26"/>
        </w:rPr>
      </w:pPr>
      <w:r w:rsidRPr="00D70137">
        <w:rPr>
          <w:rStyle w:val="a4"/>
          <w:color w:val="000000"/>
          <w:sz w:val="26"/>
          <w:szCs w:val="26"/>
        </w:rPr>
        <w:t xml:space="preserve"> согласовывает программу развития образовательной организации;</w:t>
      </w:r>
    </w:p>
    <w:p w:rsidR="00D70137" w:rsidRPr="00D70137" w:rsidRDefault="00D70137" w:rsidP="00AA1834">
      <w:pPr>
        <w:pStyle w:val="a3"/>
        <w:widowControl w:val="0"/>
        <w:numPr>
          <w:ilvl w:val="0"/>
          <w:numId w:val="16"/>
        </w:numPr>
        <w:spacing w:line="322" w:lineRule="exact"/>
        <w:ind w:left="284" w:right="-553"/>
        <w:rPr>
          <w:sz w:val="26"/>
          <w:szCs w:val="26"/>
        </w:rPr>
      </w:pPr>
      <w:r w:rsidRPr="00D70137">
        <w:rPr>
          <w:rStyle w:val="a4"/>
          <w:color w:val="000000"/>
          <w:sz w:val="26"/>
          <w:szCs w:val="26"/>
        </w:rPr>
        <w:t xml:space="preserve"> назначает представителей Комитета в состав управляющих советов образовательных организаций;</w:t>
      </w:r>
    </w:p>
    <w:p w:rsidR="00D70137" w:rsidRPr="00D70137" w:rsidRDefault="00D70137" w:rsidP="00AA1834">
      <w:pPr>
        <w:pStyle w:val="a3"/>
        <w:widowControl w:val="0"/>
        <w:numPr>
          <w:ilvl w:val="0"/>
          <w:numId w:val="16"/>
        </w:numPr>
        <w:spacing w:after="300" w:line="322" w:lineRule="exact"/>
        <w:ind w:left="284" w:right="-553"/>
        <w:rPr>
          <w:sz w:val="26"/>
          <w:szCs w:val="26"/>
        </w:rPr>
      </w:pPr>
      <w:r w:rsidRPr="00D70137">
        <w:rPr>
          <w:rStyle w:val="a4"/>
          <w:color w:val="000000"/>
          <w:sz w:val="26"/>
          <w:szCs w:val="26"/>
        </w:rPr>
        <w:t xml:space="preserve"> осуществляет контроль за деятельностью образовательных организаций в пределах своих полномочий.</w:t>
      </w:r>
    </w:p>
    <w:p w:rsidR="00D70137" w:rsidRPr="00D70137" w:rsidRDefault="00D70137" w:rsidP="00D70137">
      <w:pPr>
        <w:pStyle w:val="a3"/>
        <w:spacing w:line="322" w:lineRule="exact"/>
        <w:ind w:left="426" w:right="-553" w:hanging="142"/>
        <w:rPr>
          <w:sz w:val="26"/>
          <w:szCs w:val="26"/>
        </w:rPr>
      </w:pPr>
      <w:r w:rsidRPr="00D70137">
        <w:rPr>
          <w:rStyle w:val="a4"/>
          <w:color w:val="000000"/>
          <w:sz w:val="26"/>
          <w:szCs w:val="26"/>
        </w:rPr>
        <w:t>4.3. В области дошкольного, общего и дополнительного образования:</w:t>
      </w:r>
    </w:p>
    <w:p w:rsidR="00D70137" w:rsidRPr="00D70137" w:rsidRDefault="00D70137" w:rsidP="00AA1834">
      <w:pPr>
        <w:pStyle w:val="a3"/>
        <w:widowControl w:val="0"/>
        <w:numPr>
          <w:ilvl w:val="0"/>
          <w:numId w:val="17"/>
        </w:numPr>
        <w:spacing w:line="322" w:lineRule="exact"/>
        <w:ind w:left="284" w:right="-553"/>
        <w:rPr>
          <w:sz w:val="26"/>
          <w:szCs w:val="26"/>
        </w:rPr>
      </w:pPr>
      <w:r w:rsidRPr="00D70137">
        <w:rPr>
          <w:rStyle w:val="a4"/>
          <w:color w:val="000000"/>
          <w:sz w:val="26"/>
          <w:szCs w:val="26"/>
        </w:rPr>
        <w:t xml:space="preserve"> разрешает первоначальный прием детей, не достигших возраста 6 лет 6 месяцев или достигших 8 лет, в общеобразовательные организации, реализующие </w:t>
      </w:r>
      <w:r w:rsidRPr="00D70137">
        <w:rPr>
          <w:rStyle w:val="a4"/>
          <w:color w:val="000000"/>
          <w:sz w:val="26"/>
          <w:szCs w:val="26"/>
        </w:rPr>
        <w:lastRenderedPageBreak/>
        <w:t>образовательные программы начального общего, основного общего и среднего общего образования;</w:t>
      </w:r>
    </w:p>
    <w:p w:rsidR="00D70137" w:rsidRPr="00D70137" w:rsidRDefault="00D70137" w:rsidP="00AA1834">
      <w:pPr>
        <w:pStyle w:val="a3"/>
        <w:widowControl w:val="0"/>
        <w:numPr>
          <w:ilvl w:val="0"/>
          <w:numId w:val="17"/>
        </w:numPr>
        <w:spacing w:line="322" w:lineRule="exact"/>
        <w:ind w:left="284" w:right="-553"/>
        <w:rPr>
          <w:rStyle w:val="a4"/>
          <w:sz w:val="26"/>
          <w:szCs w:val="26"/>
        </w:rPr>
      </w:pPr>
      <w:r w:rsidRPr="00D70137">
        <w:rPr>
          <w:rStyle w:val="a4"/>
          <w:color w:val="000000"/>
          <w:sz w:val="26"/>
          <w:szCs w:val="26"/>
        </w:rPr>
        <w:t xml:space="preserve"> регулирует порядок приема граждан в дошкольные образовательные организации;</w:t>
      </w:r>
    </w:p>
    <w:p w:rsidR="00D70137" w:rsidRPr="00D70137" w:rsidRDefault="00D70137" w:rsidP="00AA1834">
      <w:pPr>
        <w:pStyle w:val="a3"/>
        <w:widowControl w:val="0"/>
        <w:numPr>
          <w:ilvl w:val="0"/>
          <w:numId w:val="17"/>
        </w:numPr>
        <w:spacing w:line="322" w:lineRule="exact"/>
        <w:ind w:left="284" w:right="-553"/>
        <w:rPr>
          <w:sz w:val="26"/>
          <w:szCs w:val="26"/>
        </w:rPr>
      </w:pPr>
      <w:r w:rsidRPr="00D70137">
        <w:rPr>
          <w:rStyle w:val="a4"/>
          <w:color w:val="000000"/>
          <w:sz w:val="26"/>
          <w:szCs w:val="26"/>
        </w:rPr>
        <w:t xml:space="preserve">определяет порядок и условия осуществления перевода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w:t>
      </w:r>
    </w:p>
    <w:p w:rsidR="00D70137" w:rsidRPr="00D70137" w:rsidRDefault="00D70137" w:rsidP="00AA1834">
      <w:pPr>
        <w:pStyle w:val="a3"/>
        <w:widowControl w:val="0"/>
        <w:numPr>
          <w:ilvl w:val="0"/>
          <w:numId w:val="17"/>
        </w:numPr>
        <w:spacing w:line="322" w:lineRule="exact"/>
        <w:ind w:left="284" w:right="-553"/>
        <w:rPr>
          <w:rStyle w:val="a4"/>
          <w:sz w:val="26"/>
          <w:szCs w:val="26"/>
        </w:rPr>
      </w:pPr>
      <w:r w:rsidRPr="00D70137">
        <w:rPr>
          <w:rStyle w:val="a4"/>
          <w:color w:val="000000"/>
          <w:sz w:val="26"/>
          <w:szCs w:val="26"/>
        </w:rPr>
        <w:t xml:space="preserve"> ведет учет несовершеннолетних, не посещающих или систематически пропускающих по неуважительным причинам занятия в общеобразовательных организациях;</w:t>
      </w:r>
    </w:p>
    <w:p w:rsidR="00D70137" w:rsidRPr="00D70137" w:rsidRDefault="00D70137" w:rsidP="00AA1834">
      <w:pPr>
        <w:pStyle w:val="a3"/>
        <w:widowControl w:val="0"/>
        <w:numPr>
          <w:ilvl w:val="0"/>
          <w:numId w:val="17"/>
        </w:numPr>
        <w:spacing w:line="322" w:lineRule="exact"/>
        <w:ind w:left="284" w:right="-553"/>
        <w:rPr>
          <w:sz w:val="26"/>
          <w:szCs w:val="26"/>
        </w:rPr>
      </w:pPr>
      <w:r w:rsidRPr="00D70137">
        <w:rPr>
          <w:rStyle w:val="a4"/>
          <w:color w:val="000000"/>
          <w:sz w:val="26"/>
          <w:szCs w:val="26"/>
        </w:rPr>
        <w:t xml:space="preserve">координирует работу с несовершеннолетними, имеющими затруднения в обучении, по выявлению детей с ограниченными возможностями здоровья (совместно с органами здравоохранения) и оказанию содействия в получении ими образования; </w:t>
      </w:r>
    </w:p>
    <w:p w:rsidR="00D70137" w:rsidRPr="00D70137" w:rsidRDefault="00D70137" w:rsidP="00AA1834">
      <w:pPr>
        <w:pStyle w:val="a3"/>
        <w:widowControl w:val="0"/>
        <w:numPr>
          <w:ilvl w:val="0"/>
          <w:numId w:val="17"/>
        </w:numPr>
        <w:spacing w:line="322" w:lineRule="exact"/>
        <w:ind w:left="284" w:right="-553"/>
        <w:rPr>
          <w:color w:val="FF0000"/>
          <w:sz w:val="26"/>
          <w:szCs w:val="26"/>
        </w:rPr>
      </w:pPr>
      <w:r w:rsidRPr="00D70137">
        <w:rPr>
          <w:rStyle w:val="a4"/>
          <w:color w:val="000000"/>
          <w:sz w:val="26"/>
          <w:szCs w:val="26"/>
        </w:rPr>
        <w:t xml:space="preserve">содействует работе психолого-медико-педагогической комиссии по выявлению детей, имеющих отклонения в развитии и поведении, для комплексного обследования и подготовке рекомендаций по оказанию им психолого-медико-педагогической помощи и определение программы их дальнейшего обучения и воспитания; </w:t>
      </w:r>
    </w:p>
    <w:p w:rsidR="00D70137" w:rsidRPr="00D70137" w:rsidRDefault="00D70137" w:rsidP="00AA1834">
      <w:pPr>
        <w:pStyle w:val="a3"/>
        <w:widowControl w:val="0"/>
        <w:numPr>
          <w:ilvl w:val="0"/>
          <w:numId w:val="17"/>
        </w:numPr>
        <w:spacing w:line="322" w:lineRule="exact"/>
        <w:ind w:left="284" w:right="-553"/>
        <w:rPr>
          <w:sz w:val="26"/>
          <w:szCs w:val="26"/>
        </w:rPr>
      </w:pPr>
      <w:r w:rsidRPr="00D70137">
        <w:rPr>
          <w:rStyle w:val="a4"/>
          <w:color w:val="000000"/>
          <w:sz w:val="26"/>
          <w:szCs w:val="26"/>
        </w:rPr>
        <w:t xml:space="preserve"> осуществляет мониторинг результатов образовательной деятельности обучающихся;</w:t>
      </w:r>
    </w:p>
    <w:p w:rsidR="00D70137" w:rsidRPr="00D70137" w:rsidRDefault="00D70137" w:rsidP="00AA1834">
      <w:pPr>
        <w:pStyle w:val="a3"/>
        <w:widowControl w:val="0"/>
        <w:numPr>
          <w:ilvl w:val="0"/>
          <w:numId w:val="17"/>
        </w:numPr>
        <w:tabs>
          <w:tab w:val="left" w:pos="596"/>
          <w:tab w:val="right" w:pos="9345"/>
        </w:tabs>
        <w:spacing w:line="322" w:lineRule="exact"/>
        <w:ind w:left="284" w:right="-553"/>
        <w:rPr>
          <w:sz w:val="26"/>
          <w:szCs w:val="26"/>
        </w:rPr>
      </w:pPr>
      <w:r w:rsidRPr="00D70137">
        <w:rPr>
          <w:rStyle w:val="a4"/>
          <w:color w:val="000000"/>
          <w:sz w:val="26"/>
          <w:szCs w:val="26"/>
        </w:rPr>
        <w:t>проводит выборочную диагностику качества образования, определяемую рамками нормативных документов в подведомственных организациях;</w:t>
      </w:r>
    </w:p>
    <w:p w:rsidR="00D70137" w:rsidRPr="00D70137" w:rsidRDefault="00D70137" w:rsidP="00AA1834">
      <w:pPr>
        <w:pStyle w:val="a3"/>
        <w:widowControl w:val="0"/>
        <w:numPr>
          <w:ilvl w:val="0"/>
          <w:numId w:val="17"/>
        </w:numPr>
        <w:tabs>
          <w:tab w:val="left" w:pos="596"/>
        </w:tabs>
        <w:spacing w:line="322" w:lineRule="exact"/>
        <w:ind w:left="284" w:right="-553"/>
        <w:rPr>
          <w:sz w:val="26"/>
          <w:szCs w:val="26"/>
        </w:rPr>
      </w:pPr>
      <w:r w:rsidRPr="00D70137">
        <w:rPr>
          <w:rStyle w:val="a4"/>
          <w:color w:val="000000"/>
          <w:sz w:val="26"/>
          <w:szCs w:val="26"/>
        </w:rPr>
        <w:t xml:space="preserve"> обеспечивает проведение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осуществляет контроль за проведением государственной итоговой аттестации выпускников образовательных организаций;</w:t>
      </w:r>
    </w:p>
    <w:p w:rsidR="00D70137" w:rsidRPr="00D70137" w:rsidRDefault="00D70137" w:rsidP="00D70137">
      <w:pPr>
        <w:pStyle w:val="a7"/>
        <w:shd w:val="clear" w:color="auto" w:fill="FFFFFF"/>
        <w:spacing w:before="0" w:beforeAutospacing="0" w:after="0" w:afterAutospacing="0"/>
        <w:ind w:left="284" w:right="-553"/>
        <w:jc w:val="both"/>
        <w:textAlignment w:val="baseline"/>
        <w:rPr>
          <w:color w:val="000000"/>
          <w:sz w:val="26"/>
          <w:szCs w:val="26"/>
        </w:rPr>
      </w:pPr>
      <w:r w:rsidRPr="00D70137">
        <w:rPr>
          <w:color w:val="000000"/>
          <w:sz w:val="26"/>
          <w:szCs w:val="26"/>
        </w:rPr>
        <w:t>8) обеспечивает перевод совершеннолетних обучающихся с их согласия и несовершеннолетних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в случае прекращения деятельности муниципальной образовательной организации, аннулирования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9) осуществляет координацию деятельности дошкольных образовательных организаций и школ в обучении и воспитании детей дошкольного возраста;</w:t>
      </w:r>
    </w:p>
    <w:p w:rsidR="00D70137" w:rsidRPr="00D70137" w:rsidRDefault="00D70137" w:rsidP="00D70137">
      <w:pPr>
        <w:pStyle w:val="a3"/>
        <w:spacing w:line="322" w:lineRule="exact"/>
        <w:ind w:left="284" w:right="-553"/>
        <w:rPr>
          <w:color w:val="4F81BD"/>
          <w:sz w:val="26"/>
          <w:szCs w:val="26"/>
        </w:rPr>
      </w:pPr>
      <w:r w:rsidRPr="00D70137">
        <w:rPr>
          <w:rStyle w:val="a4"/>
          <w:color w:val="000000"/>
          <w:sz w:val="26"/>
          <w:szCs w:val="26"/>
        </w:rPr>
        <w:t xml:space="preserve">10)  </w:t>
      </w:r>
      <w:r w:rsidRPr="00D70137">
        <w:rPr>
          <w:rStyle w:val="a4"/>
          <w:sz w:val="26"/>
          <w:szCs w:val="26"/>
        </w:rPr>
        <w:t>осуществляет комплектование дошкольных образовательных организаций;</w:t>
      </w:r>
      <w:r w:rsidRPr="00D70137">
        <w:rPr>
          <w:rStyle w:val="a4"/>
          <w:color w:val="4F81BD"/>
          <w:sz w:val="26"/>
          <w:szCs w:val="26"/>
        </w:rPr>
        <w:t xml:space="preserve"> </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11) содействует организации трудового обучения и профориентации школьников;</w:t>
      </w:r>
    </w:p>
    <w:p w:rsidR="00D70137" w:rsidRPr="00D70137" w:rsidRDefault="00D70137" w:rsidP="00D70137">
      <w:pPr>
        <w:pStyle w:val="a3"/>
        <w:tabs>
          <w:tab w:val="left" w:pos="2785"/>
          <w:tab w:val="right" w:pos="7724"/>
          <w:tab w:val="right" w:pos="9345"/>
        </w:tabs>
        <w:spacing w:line="322" w:lineRule="exact"/>
        <w:ind w:left="284" w:right="-553"/>
        <w:rPr>
          <w:sz w:val="26"/>
          <w:szCs w:val="26"/>
        </w:rPr>
      </w:pPr>
      <w:r w:rsidRPr="00D70137">
        <w:rPr>
          <w:rStyle w:val="a4"/>
          <w:sz w:val="26"/>
          <w:szCs w:val="26"/>
        </w:rPr>
        <w:t>12)</w:t>
      </w:r>
      <w:r w:rsidRPr="00D70137">
        <w:rPr>
          <w:rStyle w:val="a4"/>
          <w:color w:val="4F81BD"/>
          <w:sz w:val="26"/>
          <w:szCs w:val="26"/>
        </w:rPr>
        <w:t xml:space="preserve"> </w:t>
      </w:r>
      <w:r w:rsidRPr="00D70137">
        <w:rPr>
          <w:rStyle w:val="a4"/>
          <w:sz w:val="26"/>
          <w:szCs w:val="26"/>
        </w:rPr>
        <w:t>ходатайствует о размере платы, взимаемой с родителей (законных</w:t>
      </w:r>
      <w:r w:rsidRPr="00D70137">
        <w:rPr>
          <w:sz w:val="26"/>
          <w:szCs w:val="26"/>
        </w:rPr>
        <w:t xml:space="preserve"> </w:t>
      </w:r>
      <w:r w:rsidRPr="00D70137">
        <w:rPr>
          <w:rStyle w:val="a4"/>
          <w:sz w:val="26"/>
          <w:szCs w:val="26"/>
        </w:rPr>
        <w:t>представителей) за присмотр и уход за детьми в дошкольных</w:t>
      </w:r>
      <w:r w:rsidRPr="00D70137">
        <w:rPr>
          <w:sz w:val="26"/>
          <w:szCs w:val="26"/>
        </w:rPr>
        <w:t xml:space="preserve"> </w:t>
      </w:r>
      <w:r w:rsidRPr="00D70137">
        <w:rPr>
          <w:rStyle w:val="a4"/>
          <w:sz w:val="26"/>
          <w:szCs w:val="26"/>
        </w:rPr>
        <w:t xml:space="preserve">образовательных организациях перед учредителем; </w:t>
      </w:r>
    </w:p>
    <w:p w:rsidR="00D70137" w:rsidRPr="00D70137" w:rsidRDefault="00D70137" w:rsidP="00D70137">
      <w:pPr>
        <w:pStyle w:val="a3"/>
        <w:tabs>
          <w:tab w:val="left" w:pos="2785"/>
          <w:tab w:val="right" w:pos="7724"/>
          <w:tab w:val="right" w:pos="9345"/>
        </w:tabs>
        <w:spacing w:line="322" w:lineRule="exact"/>
        <w:ind w:left="284" w:right="-553"/>
        <w:rPr>
          <w:sz w:val="26"/>
          <w:szCs w:val="26"/>
        </w:rPr>
      </w:pPr>
      <w:r w:rsidRPr="00D70137">
        <w:rPr>
          <w:rStyle w:val="a4"/>
          <w:sz w:val="26"/>
          <w:szCs w:val="26"/>
        </w:rPr>
        <w:lastRenderedPageBreak/>
        <w:t xml:space="preserve">13)  ходатайствует о снижении размера родительской платы или ее не взимании с отдельных категорий родителей (законных представителей) перед учредителем; </w:t>
      </w:r>
    </w:p>
    <w:p w:rsidR="00D70137" w:rsidRPr="00D70137" w:rsidRDefault="00D70137" w:rsidP="00D70137">
      <w:pPr>
        <w:pStyle w:val="a3"/>
        <w:tabs>
          <w:tab w:val="left" w:pos="2785"/>
          <w:tab w:val="right" w:pos="7714"/>
          <w:tab w:val="right" w:pos="9337"/>
        </w:tabs>
        <w:spacing w:line="322" w:lineRule="exact"/>
        <w:ind w:left="284" w:right="-553"/>
        <w:rPr>
          <w:rStyle w:val="a4"/>
          <w:sz w:val="26"/>
          <w:szCs w:val="26"/>
        </w:rPr>
      </w:pPr>
      <w:r w:rsidRPr="00D70137">
        <w:rPr>
          <w:rStyle w:val="a4"/>
          <w:sz w:val="26"/>
          <w:szCs w:val="26"/>
        </w:rPr>
        <w:t>14) ходатайствует о размере платы, взимаемой с родителей (законных</w:t>
      </w:r>
      <w:r w:rsidRPr="00D70137">
        <w:rPr>
          <w:sz w:val="26"/>
          <w:szCs w:val="26"/>
        </w:rPr>
        <w:t xml:space="preserve"> </w:t>
      </w:r>
      <w:r w:rsidRPr="00D70137">
        <w:rPr>
          <w:rStyle w:val="a4"/>
          <w:sz w:val="26"/>
          <w:szCs w:val="26"/>
        </w:rPr>
        <w:t xml:space="preserve">представителей) несовершеннолетних обучающихся за содержание детей в образовательной организации, а также за присмотр и уход за детьми в группах продленного дня перед учредителем; </w:t>
      </w:r>
    </w:p>
    <w:p w:rsidR="00D70137" w:rsidRPr="00D70137" w:rsidRDefault="00D70137" w:rsidP="00D70137">
      <w:pPr>
        <w:pStyle w:val="aff"/>
        <w:ind w:left="284" w:right="-553"/>
        <w:jc w:val="both"/>
        <w:rPr>
          <w:rFonts w:ascii="Times New Roman" w:hAnsi="Times New Roman"/>
          <w:sz w:val="26"/>
          <w:szCs w:val="26"/>
          <w:lang w:eastAsia="ru-RU"/>
        </w:rPr>
      </w:pPr>
      <w:r w:rsidRPr="00D70137">
        <w:rPr>
          <w:rStyle w:val="a4"/>
          <w:rFonts w:eastAsia="Calibri"/>
          <w:color w:val="000000"/>
          <w:sz w:val="26"/>
          <w:szCs w:val="26"/>
        </w:rPr>
        <w:t>15)</w:t>
      </w:r>
      <w:r w:rsidRPr="00D70137">
        <w:rPr>
          <w:rFonts w:ascii="Times New Roman" w:hAnsi="Times New Roman"/>
          <w:sz w:val="26"/>
          <w:szCs w:val="26"/>
        </w:rPr>
        <w:t xml:space="preserve">  </w:t>
      </w:r>
      <w:r w:rsidRPr="00D70137">
        <w:rPr>
          <w:rFonts w:ascii="Times New Roman" w:hAnsi="Times New Roman"/>
          <w:sz w:val="26"/>
          <w:szCs w:val="26"/>
          <w:lang w:eastAsia="ru-RU"/>
        </w:rPr>
        <w:t>обеспечивает контроль за организацией приёма всех подлежащих обучению граждан до 18 лет, проживающих на данной территории и имеющих право на получение соответствующего образования.</w:t>
      </w:r>
    </w:p>
    <w:p w:rsidR="00D70137" w:rsidRPr="00D70137" w:rsidRDefault="00D70137" w:rsidP="00D70137">
      <w:pPr>
        <w:pStyle w:val="aff"/>
        <w:ind w:left="284" w:right="-553"/>
        <w:jc w:val="both"/>
        <w:rPr>
          <w:rFonts w:ascii="Times New Roman" w:hAnsi="Times New Roman"/>
          <w:sz w:val="26"/>
          <w:szCs w:val="26"/>
          <w:lang w:eastAsia="ru-RU"/>
        </w:rPr>
      </w:pPr>
      <w:r w:rsidRPr="00D70137">
        <w:rPr>
          <w:rFonts w:ascii="Times New Roman" w:hAnsi="Times New Roman"/>
          <w:sz w:val="26"/>
          <w:szCs w:val="26"/>
          <w:lang w:eastAsia="ru-RU"/>
        </w:rPr>
        <w:t>16)  обеспечивает общественный характер управления в сфере образования через общественный совет по развитию образования;</w:t>
      </w:r>
    </w:p>
    <w:p w:rsidR="00D70137" w:rsidRPr="00D70137" w:rsidRDefault="00D70137" w:rsidP="00D70137">
      <w:pPr>
        <w:pStyle w:val="aff"/>
        <w:ind w:left="284" w:right="-553"/>
        <w:jc w:val="both"/>
        <w:rPr>
          <w:rFonts w:ascii="Times New Roman" w:hAnsi="Times New Roman"/>
          <w:sz w:val="26"/>
          <w:szCs w:val="26"/>
          <w:lang w:eastAsia="ru-RU"/>
        </w:rPr>
      </w:pPr>
      <w:r w:rsidRPr="00D70137">
        <w:rPr>
          <w:rFonts w:ascii="Times New Roman" w:hAnsi="Times New Roman"/>
          <w:sz w:val="26"/>
          <w:szCs w:val="26"/>
          <w:lang w:eastAsia="ru-RU"/>
        </w:rPr>
        <w:t xml:space="preserve">17) осуществляет учредительный контроль деятельности подведомственных образовательных организаций в рамках своих полномочий.  </w:t>
      </w:r>
    </w:p>
    <w:p w:rsidR="00D70137" w:rsidRPr="00D70137" w:rsidRDefault="00D70137" w:rsidP="00D70137">
      <w:pPr>
        <w:pStyle w:val="a3"/>
        <w:tabs>
          <w:tab w:val="left" w:pos="2785"/>
          <w:tab w:val="right" w:pos="7714"/>
          <w:tab w:val="right" w:pos="9337"/>
        </w:tabs>
        <w:spacing w:line="322" w:lineRule="exact"/>
        <w:ind w:left="284" w:right="-553"/>
        <w:rPr>
          <w:sz w:val="26"/>
          <w:szCs w:val="26"/>
        </w:rPr>
      </w:pPr>
    </w:p>
    <w:p w:rsidR="00D70137" w:rsidRPr="00D70137" w:rsidRDefault="00D70137" w:rsidP="00AA1834">
      <w:pPr>
        <w:pStyle w:val="a3"/>
        <w:widowControl w:val="0"/>
        <w:numPr>
          <w:ilvl w:val="1"/>
          <w:numId w:val="30"/>
        </w:numPr>
        <w:tabs>
          <w:tab w:val="left" w:pos="596"/>
        </w:tabs>
        <w:spacing w:line="260" w:lineRule="exact"/>
        <w:ind w:right="-553" w:hanging="436"/>
        <w:rPr>
          <w:sz w:val="26"/>
          <w:szCs w:val="26"/>
        </w:rPr>
      </w:pPr>
      <w:r w:rsidRPr="00D70137">
        <w:rPr>
          <w:rStyle w:val="a4"/>
          <w:color w:val="000000"/>
          <w:sz w:val="26"/>
          <w:szCs w:val="26"/>
        </w:rPr>
        <w:t xml:space="preserve"> В области финансово-экономической деятельности:</w:t>
      </w:r>
    </w:p>
    <w:p w:rsidR="00D70137" w:rsidRPr="00D70137" w:rsidRDefault="00D70137" w:rsidP="00AA1834">
      <w:pPr>
        <w:pStyle w:val="a3"/>
        <w:widowControl w:val="0"/>
        <w:numPr>
          <w:ilvl w:val="0"/>
          <w:numId w:val="18"/>
        </w:numPr>
        <w:tabs>
          <w:tab w:val="left" w:pos="367"/>
        </w:tabs>
        <w:spacing w:line="260" w:lineRule="exact"/>
        <w:ind w:left="284" w:right="-553"/>
        <w:rPr>
          <w:rStyle w:val="a4"/>
          <w:sz w:val="26"/>
          <w:szCs w:val="26"/>
        </w:rPr>
      </w:pPr>
      <w:r w:rsidRPr="00D70137">
        <w:rPr>
          <w:rStyle w:val="a4"/>
          <w:color w:val="000000"/>
          <w:sz w:val="26"/>
          <w:szCs w:val="26"/>
        </w:rPr>
        <w:t xml:space="preserve"> осуществляет:</w:t>
      </w:r>
    </w:p>
    <w:p w:rsidR="00D70137" w:rsidRPr="00D70137" w:rsidRDefault="00D70137" w:rsidP="00D70137">
      <w:pPr>
        <w:pStyle w:val="a3"/>
        <w:tabs>
          <w:tab w:val="left" w:pos="367"/>
          <w:tab w:val="left" w:pos="709"/>
        </w:tabs>
        <w:ind w:left="284" w:right="-553"/>
        <w:rPr>
          <w:sz w:val="26"/>
          <w:szCs w:val="26"/>
        </w:rPr>
      </w:pPr>
      <w:r w:rsidRPr="00D70137">
        <w:rPr>
          <w:rStyle w:val="a4"/>
          <w:color w:val="000000"/>
          <w:sz w:val="26"/>
          <w:szCs w:val="26"/>
        </w:rPr>
        <w:t xml:space="preserve"> а) расчет субсидий, необходимых для выполнения бюджетными образовательными организациям установленных муниципальных заданий, и лимитов обязательств казенных образовательных организаций;</w:t>
      </w:r>
    </w:p>
    <w:p w:rsidR="00D70137" w:rsidRPr="00D70137" w:rsidRDefault="00D70137" w:rsidP="00D70137">
      <w:pPr>
        <w:pStyle w:val="a3"/>
        <w:tabs>
          <w:tab w:val="left" w:pos="709"/>
        </w:tabs>
        <w:spacing w:line="322" w:lineRule="exact"/>
        <w:ind w:left="284" w:right="-553"/>
        <w:rPr>
          <w:sz w:val="26"/>
          <w:szCs w:val="26"/>
        </w:rPr>
      </w:pPr>
      <w:r w:rsidRPr="00D70137">
        <w:rPr>
          <w:rStyle w:val="a4"/>
          <w:color w:val="000000"/>
          <w:sz w:val="26"/>
          <w:szCs w:val="26"/>
        </w:rPr>
        <w:t>б) финансирование выполнения образовательными организациями установленного муниципального задания, программных мероприятий в области образования, текущего и капитального ремонта имущества, закрепленного за образовательными организациями в установленном порядке за счет средств бюджета Новичихинского района и субвенций, выделяемых из бюджета Алтайского края;</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в) бухгалтерский учет деятельности образовательных организаций на основании заключенных договоров;</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г) экономический анализ и прогнозирование финансово - хозяйственной деятельности образовательных организаций;</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д)  выплату компенсаций затрат дошкольным образовательным организациям и общеобразовательным организациям, реализующим основную общеобразовательную программу дошкольного образования, на воспитание, обучение и образование детей-инвалидов;</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е)  непосредственное и организационное обеспечение и исполнение начисления и выплаты ежемесячной компенсации части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создает условия для осуществления самостоятельной финансово</w:t>
      </w:r>
      <w:r w:rsidRPr="00D70137">
        <w:rPr>
          <w:rStyle w:val="a4"/>
          <w:color w:val="000000"/>
          <w:sz w:val="26"/>
          <w:szCs w:val="26"/>
        </w:rPr>
        <w:softHyphen/>
        <w:t>хозяйственной деятельности в образовательных организациях;</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 xml:space="preserve"> утверждает бюджетную смету казенных образовательных организаций, план финансово-хозяйственной деятельности бюджетных образовательных организаций;</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 xml:space="preserve"> содействует привлечению внебюджетных средств для финансирования программ развития муниципальной системы образования и образовательных организаций;</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 xml:space="preserve"> разрабатывает и осуществляет мероприятия по совершенствованию оплаты труда работников образовательных организаций;</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 xml:space="preserve"> утверждает ведомственный перечень муниципальных услуг и муниципальное </w:t>
      </w:r>
      <w:r w:rsidRPr="00D70137">
        <w:rPr>
          <w:rStyle w:val="a4"/>
          <w:color w:val="000000"/>
          <w:sz w:val="26"/>
          <w:szCs w:val="26"/>
        </w:rPr>
        <w:lastRenderedPageBreak/>
        <w:t>задание на оказание муниципальных услуг;</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 xml:space="preserve"> </w:t>
      </w:r>
      <w:r w:rsidRPr="00D70137">
        <w:rPr>
          <w:rStyle w:val="a4"/>
          <w:sz w:val="26"/>
          <w:szCs w:val="26"/>
        </w:rPr>
        <w:t>формирует и представляет заявки на размещение муниципальных заказов на поставки товаров, выполнение работ, оказание услуг для нужд Комитета; подготавливает и обеспечивает заключение муниципальных контрактов на поставки товаров, выполнение работ, оказание услуг для муниципальных нужд в рамках своей компетенции и осуществляет контроль за их исполнением;</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 xml:space="preserve"> осуществляет контроль за эффективным расходованием средств бюджетов всех уровней, сохранностью денежных и товарно-материальных ценностей в образовательных организациях района;</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 xml:space="preserve"> осуществляет освоение средств, выделенных на район в рамках краевых целевых программ;</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 xml:space="preserve"> содействует образовательным организациям по техническому оснащению зданий, образовательных кабинетов, школьных столовых, медицинских кабинетов, спортивных залов, технических мастерских и обеспечению их соответствия требованиям органов государственного контроля и надзора;</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000000"/>
          <w:sz w:val="26"/>
          <w:szCs w:val="26"/>
        </w:rPr>
        <w:t xml:space="preserve"> участвует в формировании и реализации адресных программ капитального ремонта, реконструкции и текущего ремонта зданий образовательных организаций;</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color w:val="FF0000"/>
          <w:sz w:val="26"/>
          <w:szCs w:val="26"/>
        </w:rPr>
        <w:t xml:space="preserve"> </w:t>
      </w:r>
      <w:r w:rsidRPr="00D70137">
        <w:rPr>
          <w:rStyle w:val="a4"/>
          <w:sz w:val="26"/>
          <w:szCs w:val="26"/>
        </w:rPr>
        <w:t>о</w:t>
      </w:r>
      <w:r w:rsidRPr="00D70137">
        <w:rPr>
          <w:rStyle w:val="a4"/>
          <w:color w:val="000000"/>
          <w:sz w:val="26"/>
          <w:szCs w:val="26"/>
        </w:rPr>
        <w:t>существляет контроль за предоставлением образовательными организациями платных образовательных услуг и устанавливает условия изъятия в бюджет денежных средств, полученных ими за платные образовательные услуги, оказанные вместо образовательной деятельности, финансируемой за счет средств бюджета;</w:t>
      </w:r>
    </w:p>
    <w:p w:rsidR="00D70137" w:rsidRPr="00D70137" w:rsidRDefault="00D70137" w:rsidP="00AA1834">
      <w:pPr>
        <w:pStyle w:val="a3"/>
        <w:widowControl w:val="0"/>
        <w:numPr>
          <w:ilvl w:val="0"/>
          <w:numId w:val="18"/>
        </w:numPr>
        <w:spacing w:line="322" w:lineRule="exact"/>
        <w:ind w:left="284" w:right="-553"/>
        <w:rPr>
          <w:sz w:val="26"/>
          <w:szCs w:val="26"/>
        </w:rPr>
      </w:pPr>
      <w:r w:rsidRPr="00D70137">
        <w:rPr>
          <w:rStyle w:val="a4"/>
          <w:sz w:val="26"/>
          <w:szCs w:val="26"/>
        </w:rPr>
        <w:t xml:space="preserve"> осуществляет финансирование периодических медицинских обследований педагогических работников, предрейсовых медицинских осмотров и технического контроля школьных автобусов, проведения производственного контроля и аттестации рабочих мест в образовательных организациях;</w:t>
      </w:r>
    </w:p>
    <w:p w:rsidR="00D70137" w:rsidRPr="00D70137" w:rsidRDefault="00D70137" w:rsidP="00AA1834">
      <w:pPr>
        <w:pStyle w:val="a3"/>
        <w:widowControl w:val="0"/>
        <w:numPr>
          <w:ilvl w:val="0"/>
          <w:numId w:val="18"/>
        </w:numPr>
        <w:spacing w:after="240" w:line="322" w:lineRule="exact"/>
        <w:ind w:left="284" w:right="-553"/>
        <w:rPr>
          <w:sz w:val="26"/>
          <w:szCs w:val="26"/>
        </w:rPr>
      </w:pPr>
      <w:r w:rsidRPr="00D70137">
        <w:rPr>
          <w:rStyle w:val="a4"/>
          <w:color w:val="000000"/>
          <w:sz w:val="26"/>
          <w:szCs w:val="26"/>
        </w:rPr>
        <w:t xml:space="preserve"> устанавливает ежегодные контрольные цифры приема, определяет количество групп и классов в образовательных организациях в зависимости от санитарных норм и имеющихся условий для осуществления образовательной процесса (исходя из предельной наполняемости, принятой при расчете норматива бюджетного финансирования).</w:t>
      </w:r>
    </w:p>
    <w:p w:rsidR="00D70137" w:rsidRPr="00D70137" w:rsidRDefault="00D70137" w:rsidP="00AA1834">
      <w:pPr>
        <w:pStyle w:val="a3"/>
        <w:widowControl w:val="0"/>
        <w:numPr>
          <w:ilvl w:val="1"/>
          <w:numId w:val="30"/>
        </w:numPr>
        <w:tabs>
          <w:tab w:val="left" w:pos="549"/>
        </w:tabs>
        <w:spacing w:line="322" w:lineRule="exact"/>
        <w:ind w:right="-553" w:hanging="436"/>
        <w:rPr>
          <w:sz w:val="26"/>
          <w:szCs w:val="26"/>
        </w:rPr>
      </w:pPr>
      <w:r w:rsidRPr="00D70137">
        <w:rPr>
          <w:rStyle w:val="a4"/>
          <w:color w:val="000000"/>
          <w:sz w:val="26"/>
          <w:szCs w:val="26"/>
        </w:rPr>
        <w:t>В области кадровой политики:</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осуществляет подбор, прием на работу работников Комитета в пределах своей компетенции, а также назначает руководителей образовательных организаций;</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утверждает должностные инструкции работников Комитета, руководителей образовательных организаций;</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организует обучение резерва руководителей образовательных организаций;</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устанавливает порядок и сроки проведения аттестации кандидатов на должность руководителя образовательной организации;</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изучает потребность Новичихинского района в специалистах в области образования;</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осуществляет деятельность по методической подготовке педагогических кадров и по повышению квалификации и переподготовке кадров в районе, готовит предложения по формированию плана-заказа на повышение квалификации и переподготовку педагогических и управленческих кадров;</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lastRenderedPageBreak/>
        <w:t xml:space="preserve"> осуществляет меры по социальной защите кадров, обеспечению прохождения ежегодного бесплатного медицинского осмотра работников образовательных организаций;</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проводит оценку профессиональной деятельности руководителей образовательных организаций с целью начисления ежемесячных выплат за высокую эффективность профессиональной деятельности и за качественное предоставление образовательных услуг;</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устанавливает размеры выплат стимулирующего характера руководителям образовательных организаций в соответствии с нормативными документами;</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поощряет руководителей образовательных организаций по итогам работы;</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готовит в установленном порядке предложения по награждению работников муниципальной системы образования государственными наградами и присвоению почетных званий, а также поощрению обучающихся, воспитанников, работников муниципальной системы образования;</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обеспечивает правовые консультации работникам организаций образования по вопросам их профессиональной деятельности;</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color w:val="000000"/>
          <w:sz w:val="26"/>
          <w:szCs w:val="26"/>
        </w:rPr>
        <w:t xml:space="preserve"> организует работу по учету и спецучету граждан, находящихся в запасе и работающих в организациях образования;</w:t>
      </w:r>
    </w:p>
    <w:p w:rsidR="00D70137" w:rsidRPr="00D70137" w:rsidRDefault="00D70137" w:rsidP="00AA1834">
      <w:pPr>
        <w:pStyle w:val="a3"/>
        <w:widowControl w:val="0"/>
        <w:numPr>
          <w:ilvl w:val="0"/>
          <w:numId w:val="19"/>
        </w:numPr>
        <w:spacing w:line="322" w:lineRule="exact"/>
        <w:ind w:left="284" w:right="-553"/>
        <w:rPr>
          <w:sz w:val="26"/>
          <w:szCs w:val="26"/>
        </w:rPr>
      </w:pPr>
      <w:r w:rsidRPr="00D70137">
        <w:rPr>
          <w:rStyle w:val="a4"/>
          <w:sz w:val="26"/>
          <w:szCs w:val="26"/>
        </w:rPr>
        <w:t xml:space="preserve"> формирует базы данных:</w:t>
      </w:r>
    </w:p>
    <w:p w:rsidR="00D70137" w:rsidRPr="00D70137" w:rsidRDefault="00D70137" w:rsidP="00AA1834">
      <w:pPr>
        <w:pStyle w:val="a3"/>
        <w:widowControl w:val="0"/>
        <w:numPr>
          <w:ilvl w:val="0"/>
          <w:numId w:val="20"/>
        </w:numPr>
        <w:spacing w:line="322" w:lineRule="exact"/>
        <w:ind w:left="284" w:right="-553"/>
        <w:rPr>
          <w:sz w:val="26"/>
          <w:szCs w:val="26"/>
        </w:rPr>
      </w:pPr>
      <w:r w:rsidRPr="00D70137">
        <w:rPr>
          <w:rStyle w:val="a4"/>
          <w:sz w:val="26"/>
          <w:szCs w:val="26"/>
        </w:rPr>
        <w:t xml:space="preserve"> потребности в педагогических кадрах;</w:t>
      </w:r>
    </w:p>
    <w:p w:rsidR="00D70137" w:rsidRPr="00D70137" w:rsidRDefault="00D70137" w:rsidP="00AA1834">
      <w:pPr>
        <w:pStyle w:val="a3"/>
        <w:widowControl w:val="0"/>
        <w:numPr>
          <w:ilvl w:val="0"/>
          <w:numId w:val="20"/>
        </w:numPr>
        <w:spacing w:line="322" w:lineRule="exact"/>
        <w:ind w:left="284" w:right="-553"/>
        <w:rPr>
          <w:sz w:val="26"/>
          <w:szCs w:val="26"/>
        </w:rPr>
      </w:pPr>
      <w:r w:rsidRPr="00D70137">
        <w:rPr>
          <w:rStyle w:val="a4"/>
          <w:sz w:val="26"/>
          <w:szCs w:val="26"/>
        </w:rPr>
        <w:t xml:space="preserve"> передового педагогического опыта;</w:t>
      </w:r>
    </w:p>
    <w:p w:rsidR="00D70137" w:rsidRPr="00D70137" w:rsidRDefault="00D70137" w:rsidP="00AA1834">
      <w:pPr>
        <w:pStyle w:val="a3"/>
        <w:widowControl w:val="0"/>
        <w:numPr>
          <w:ilvl w:val="0"/>
          <w:numId w:val="20"/>
        </w:numPr>
        <w:spacing w:line="322" w:lineRule="exact"/>
        <w:ind w:left="284" w:right="-553"/>
        <w:rPr>
          <w:sz w:val="26"/>
          <w:szCs w:val="26"/>
        </w:rPr>
      </w:pPr>
      <w:r w:rsidRPr="00D70137">
        <w:rPr>
          <w:rStyle w:val="a4"/>
          <w:sz w:val="26"/>
          <w:szCs w:val="26"/>
        </w:rPr>
        <w:t xml:space="preserve"> резерва руководящих кадров.</w:t>
      </w:r>
    </w:p>
    <w:p w:rsidR="00D70137" w:rsidRPr="00D70137" w:rsidRDefault="00D70137" w:rsidP="00D70137">
      <w:pPr>
        <w:pStyle w:val="a3"/>
        <w:tabs>
          <w:tab w:val="left" w:pos="567"/>
        </w:tabs>
        <w:spacing w:line="322" w:lineRule="exact"/>
        <w:ind w:left="284" w:right="-553"/>
        <w:rPr>
          <w:rStyle w:val="a4"/>
          <w:sz w:val="26"/>
          <w:szCs w:val="26"/>
        </w:rPr>
      </w:pPr>
    </w:p>
    <w:p w:rsidR="00D70137" w:rsidRPr="00D70137" w:rsidRDefault="00D70137" w:rsidP="00AA1834">
      <w:pPr>
        <w:pStyle w:val="a3"/>
        <w:widowControl w:val="0"/>
        <w:numPr>
          <w:ilvl w:val="1"/>
          <w:numId w:val="30"/>
        </w:numPr>
        <w:tabs>
          <w:tab w:val="left" w:pos="567"/>
        </w:tabs>
        <w:spacing w:line="322" w:lineRule="exact"/>
        <w:ind w:left="284" w:right="-553" w:firstLine="0"/>
        <w:rPr>
          <w:sz w:val="26"/>
          <w:szCs w:val="26"/>
        </w:rPr>
      </w:pPr>
      <w:r w:rsidRPr="00D70137">
        <w:rPr>
          <w:rStyle w:val="a4"/>
          <w:color w:val="000000"/>
          <w:sz w:val="26"/>
          <w:szCs w:val="26"/>
        </w:rPr>
        <w:t xml:space="preserve"> В области опеки и попечительства несовершеннолетних, защите прав детей:</w:t>
      </w:r>
    </w:p>
    <w:p w:rsidR="00D70137" w:rsidRPr="00D70137" w:rsidRDefault="00D70137" w:rsidP="00AA1834">
      <w:pPr>
        <w:pStyle w:val="a3"/>
        <w:widowControl w:val="0"/>
        <w:numPr>
          <w:ilvl w:val="0"/>
          <w:numId w:val="21"/>
        </w:numPr>
        <w:spacing w:line="322" w:lineRule="exact"/>
        <w:ind w:left="284" w:right="-553"/>
        <w:rPr>
          <w:sz w:val="26"/>
          <w:szCs w:val="26"/>
        </w:rPr>
      </w:pPr>
      <w:r w:rsidRPr="00D70137">
        <w:rPr>
          <w:rStyle w:val="a4"/>
          <w:color w:val="000000"/>
          <w:sz w:val="26"/>
          <w:szCs w:val="26"/>
        </w:rPr>
        <w:t xml:space="preserve"> выявляет детей-сирот и детей, оставшихся без попечения родителей, и ведёт учёт выявленных детей-сирот и детей, оставшихся без попечения родителей и лиц из числа детей-сирот и детей, остав</w:t>
      </w:r>
      <w:r w:rsidRPr="00D70137">
        <w:rPr>
          <w:color w:val="000000"/>
          <w:sz w:val="26"/>
          <w:szCs w:val="26"/>
        </w:rPr>
        <w:t>ши</w:t>
      </w:r>
      <w:r w:rsidRPr="00D70137">
        <w:rPr>
          <w:rStyle w:val="a4"/>
          <w:color w:val="000000"/>
          <w:sz w:val="26"/>
          <w:szCs w:val="26"/>
        </w:rPr>
        <w:t>хся без попечения родителей;</w:t>
      </w:r>
    </w:p>
    <w:p w:rsidR="00D70137" w:rsidRPr="00D70137" w:rsidRDefault="00D70137" w:rsidP="00AA1834">
      <w:pPr>
        <w:pStyle w:val="a3"/>
        <w:widowControl w:val="0"/>
        <w:numPr>
          <w:ilvl w:val="0"/>
          <w:numId w:val="21"/>
        </w:numPr>
        <w:spacing w:line="322" w:lineRule="exact"/>
        <w:ind w:left="284" w:right="-553"/>
        <w:rPr>
          <w:sz w:val="26"/>
          <w:szCs w:val="26"/>
        </w:rPr>
      </w:pPr>
      <w:r w:rsidRPr="00D70137">
        <w:rPr>
          <w:rStyle w:val="a4"/>
          <w:color w:val="000000"/>
          <w:sz w:val="26"/>
          <w:szCs w:val="26"/>
        </w:rPr>
        <w:t xml:space="preserve"> производит немедленное отобрание ребёнка у родителей (одного из них) или у других лиц, на попечении которых он находится, при непосредственной угрозе его жизни или здоровью и незамедлительно уведомляет прокурора об отобрании ребёнка, обеспечивает временное устройство ребёнка;</w:t>
      </w:r>
    </w:p>
    <w:p w:rsidR="00D70137" w:rsidRPr="00D70137" w:rsidRDefault="00D70137" w:rsidP="00AA1834">
      <w:pPr>
        <w:pStyle w:val="a3"/>
        <w:widowControl w:val="0"/>
        <w:numPr>
          <w:ilvl w:val="0"/>
          <w:numId w:val="21"/>
        </w:numPr>
        <w:spacing w:line="322" w:lineRule="exact"/>
        <w:ind w:left="284" w:right="-553"/>
        <w:rPr>
          <w:sz w:val="26"/>
          <w:szCs w:val="26"/>
        </w:rPr>
      </w:pPr>
      <w:r w:rsidRPr="00D70137">
        <w:rPr>
          <w:rStyle w:val="a4"/>
          <w:color w:val="000000"/>
          <w:sz w:val="26"/>
          <w:szCs w:val="26"/>
        </w:rPr>
        <w:t xml:space="preserve"> принимает необходимые меры по защите прав и интересов детей в случаях смерти родителей, лишения их родительских прав, ограничения их в родительских правах, признания родителей недееспособными, болезни родителей, длительного отсутствия родителей, уклонения родителей от воспитания детей или от защиты их прав и интересов, в том числе при отказе родителей взять своих детей из воспитательных организаций, лечебных организаций, организаций социальной защиты населения и других аналогичных организаций, а также в других случаях отсутствия родительского попечения;</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исполняет обязанности опекуна (попечителя) до устройства детей-сирот и детей, оставшихся без попечения родителей, на воспитание в семью или в учреждение, избирает формы устройства детей-сирот и детей, остав</w:t>
      </w:r>
      <w:r w:rsidRPr="00D70137">
        <w:rPr>
          <w:color w:val="000000"/>
          <w:sz w:val="26"/>
          <w:szCs w:val="26"/>
        </w:rPr>
        <w:t>ши</w:t>
      </w:r>
      <w:r w:rsidRPr="00D70137">
        <w:rPr>
          <w:rStyle w:val="a4"/>
          <w:color w:val="000000"/>
          <w:sz w:val="26"/>
          <w:szCs w:val="26"/>
        </w:rPr>
        <w:t>хся без попечения родителей;</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обращается в суд с иском о лишении родительских прав или об ограничении в них и участвует в принудительном исполнении решений, связанных с отобранием ребёнка и передаче его другому лицу (лицам);</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lastRenderedPageBreak/>
        <w:t>проводит обследование условий жизни ребёнка и лица (лиц), претендующего на его воспитание, предоставляет суду акты обследования и основанные на нём заключения по существу спора;</w:t>
      </w:r>
    </w:p>
    <w:p w:rsidR="00D70137" w:rsidRPr="00D70137" w:rsidRDefault="00D70137" w:rsidP="00AA1834">
      <w:pPr>
        <w:pStyle w:val="a3"/>
        <w:widowControl w:val="0"/>
        <w:numPr>
          <w:ilvl w:val="0"/>
          <w:numId w:val="21"/>
        </w:numPr>
        <w:spacing w:line="322" w:lineRule="exact"/>
        <w:ind w:left="284" w:right="-553"/>
        <w:rPr>
          <w:sz w:val="26"/>
          <w:szCs w:val="26"/>
        </w:rPr>
      </w:pPr>
      <w:r w:rsidRPr="00D70137">
        <w:rPr>
          <w:rStyle w:val="a4"/>
          <w:color w:val="000000"/>
          <w:sz w:val="26"/>
          <w:szCs w:val="26"/>
        </w:rPr>
        <w:t xml:space="preserve"> даёт согласие на усыновление ребёнка несовершеннолетних родителей при отсутствии у них родителей или опекунов, участвует в судах по рассмотрению дел об установлении усыновления детей, имеет права требования отмены усыновления детей;</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 xml:space="preserve"> участвует в рассмотрении в судебном порядке дел о лишении или ограничении родительских прав, о восстановлении в родительских правах.</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 xml:space="preserve"> защищает права выпускников воспитательных организаций, лечебных организаций и организаций социальной защиты населения;</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 xml:space="preserve">  разрешает разногласия между родителями по вопросам, касающимся воспитания и образования детей, исходя из интересов детей и с учётом их мнения и разрешает споры об общении ребёнка с близкими родственниками исходя из интересов ребёнка и с учётом его мнения;</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 xml:space="preserve">  рассматривает предложения, заявления и жалобы граждан по вопросам опеки и попечительства, защиты прав несовершеннолетних и принимает по ним необходимые меры;</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 xml:space="preserve">  назначает представителей для защиты прав и интересов детей в случае разногласия между родителями и детьми;</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 xml:space="preserve">  защищает права лиц из числа детей-сирот и детей, ставшихся без попечения родителей, от 18 до 23 лет;</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 xml:space="preserve">  контролирует соблюдение прав и законных интересов детей;</w:t>
      </w:r>
    </w:p>
    <w:p w:rsidR="00D70137" w:rsidRPr="00D70137" w:rsidRDefault="00D70137" w:rsidP="00AA1834">
      <w:pPr>
        <w:pStyle w:val="a3"/>
        <w:widowControl w:val="0"/>
        <w:numPr>
          <w:ilvl w:val="0"/>
          <w:numId w:val="21"/>
        </w:numPr>
        <w:tabs>
          <w:tab w:val="left" w:pos="636"/>
        </w:tabs>
        <w:spacing w:line="322" w:lineRule="exact"/>
        <w:ind w:left="284" w:right="-553"/>
        <w:rPr>
          <w:sz w:val="26"/>
          <w:szCs w:val="26"/>
        </w:rPr>
      </w:pPr>
      <w:r w:rsidRPr="00D70137">
        <w:rPr>
          <w:rStyle w:val="a4"/>
          <w:color w:val="000000"/>
          <w:sz w:val="26"/>
          <w:szCs w:val="26"/>
        </w:rPr>
        <w:t xml:space="preserve">  осуществляет контроль за условиями содержания, воспитания и образования детей-сирот и детей, оставшихся без попечения родителей в образовательных организациях;</w:t>
      </w:r>
    </w:p>
    <w:p w:rsidR="00D70137" w:rsidRPr="00D70137" w:rsidRDefault="00D70137" w:rsidP="00AA1834">
      <w:pPr>
        <w:pStyle w:val="a3"/>
        <w:widowControl w:val="0"/>
        <w:numPr>
          <w:ilvl w:val="0"/>
          <w:numId w:val="21"/>
        </w:numPr>
        <w:tabs>
          <w:tab w:val="left" w:pos="636"/>
        </w:tabs>
        <w:spacing w:line="322" w:lineRule="exact"/>
        <w:ind w:left="284" w:right="-553"/>
        <w:rPr>
          <w:rStyle w:val="a4"/>
          <w:sz w:val="26"/>
          <w:szCs w:val="26"/>
        </w:rPr>
      </w:pPr>
      <w:r w:rsidRPr="00D70137">
        <w:rPr>
          <w:rStyle w:val="a4"/>
          <w:color w:val="000000"/>
          <w:sz w:val="26"/>
          <w:szCs w:val="26"/>
        </w:rPr>
        <w:t xml:space="preserve">  осуществляет надзор за деятельностью опекунов, попечителей, приёмных родителей и патронатных семей.</w:t>
      </w:r>
    </w:p>
    <w:p w:rsidR="00D70137" w:rsidRPr="00D70137" w:rsidRDefault="00D70137" w:rsidP="00D70137">
      <w:pPr>
        <w:pStyle w:val="a3"/>
        <w:tabs>
          <w:tab w:val="left" w:pos="636"/>
        </w:tabs>
        <w:spacing w:line="322" w:lineRule="exact"/>
        <w:ind w:left="284" w:right="-553"/>
        <w:rPr>
          <w:sz w:val="26"/>
          <w:szCs w:val="26"/>
        </w:rPr>
      </w:pPr>
    </w:p>
    <w:p w:rsidR="00D70137" w:rsidRPr="00D70137" w:rsidRDefault="00D70137" w:rsidP="00AA1834">
      <w:pPr>
        <w:pStyle w:val="a3"/>
        <w:widowControl w:val="0"/>
        <w:numPr>
          <w:ilvl w:val="1"/>
          <w:numId w:val="30"/>
        </w:numPr>
        <w:spacing w:line="322" w:lineRule="exact"/>
        <w:ind w:left="284" w:right="-553" w:firstLine="0"/>
        <w:rPr>
          <w:sz w:val="26"/>
          <w:szCs w:val="26"/>
        </w:rPr>
      </w:pPr>
      <w:r w:rsidRPr="00D70137">
        <w:rPr>
          <w:rStyle w:val="a4"/>
          <w:color w:val="000000"/>
          <w:sz w:val="26"/>
          <w:szCs w:val="26"/>
        </w:rPr>
        <w:t xml:space="preserve"> В области информатизации образования:</w:t>
      </w:r>
    </w:p>
    <w:p w:rsidR="00D70137" w:rsidRPr="00D70137" w:rsidRDefault="00D70137" w:rsidP="00AA1834">
      <w:pPr>
        <w:pStyle w:val="a3"/>
        <w:widowControl w:val="0"/>
        <w:numPr>
          <w:ilvl w:val="0"/>
          <w:numId w:val="22"/>
        </w:numPr>
        <w:spacing w:line="322" w:lineRule="exact"/>
        <w:ind w:left="284" w:right="-553"/>
        <w:rPr>
          <w:sz w:val="26"/>
          <w:szCs w:val="26"/>
        </w:rPr>
      </w:pPr>
      <w:r w:rsidRPr="00D70137">
        <w:rPr>
          <w:rStyle w:val="a4"/>
          <w:color w:val="000000"/>
          <w:sz w:val="26"/>
          <w:szCs w:val="26"/>
        </w:rPr>
        <w:t>обеспечивает разработку и реализацию программы информатизации системы образования района;</w:t>
      </w:r>
    </w:p>
    <w:p w:rsidR="00D70137" w:rsidRPr="00D70137" w:rsidRDefault="00D70137" w:rsidP="00AA1834">
      <w:pPr>
        <w:pStyle w:val="a3"/>
        <w:widowControl w:val="0"/>
        <w:numPr>
          <w:ilvl w:val="0"/>
          <w:numId w:val="22"/>
        </w:numPr>
        <w:spacing w:line="322" w:lineRule="exact"/>
        <w:ind w:left="284" w:right="-553"/>
        <w:rPr>
          <w:sz w:val="26"/>
          <w:szCs w:val="26"/>
        </w:rPr>
      </w:pPr>
      <w:r w:rsidRPr="00D70137">
        <w:rPr>
          <w:rStyle w:val="a4"/>
          <w:color w:val="000000"/>
          <w:sz w:val="26"/>
          <w:szCs w:val="26"/>
        </w:rPr>
        <w:t>осуществляет информационное обеспечение подведомственных образовательных организаций через сайт комитета;</w:t>
      </w:r>
    </w:p>
    <w:p w:rsidR="00D70137" w:rsidRPr="00D70137" w:rsidRDefault="00D70137" w:rsidP="00AA1834">
      <w:pPr>
        <w:pStyle w:val="a3"/>
        <w:widowControl w:val="0"/>
        <w:numPr>
          <w:ilvl w:val="0"/>
          <w:numId w:val="22"/>
        </w:numPr>
        <w:spacing w:line="322" w:lineRule="exact"/>
        <w:ind w:left="284" w:right="-553"/>
        <w:rPr>
          <w:sz w:val="26"/>
          <w:szCs w:val="26"/>
        </w:rPr>
      </w:pPr>
      <w:r w:rsidRPr="00D70137">
        <w:rPr>
          <w:rStyle w:val="a4"/>
          <w:color w:val="000000"/>
          <w:sz w:val="26"/>
          <w:szCs w:val="26"/>
        </w:rPr>
        <w:t>проводит единую техническую политику по оснащению образовательных организаций вычислительной техникой, программным обеспечением и средствами телекоммуникаций, организации ее обслуживания и модернизации;</w:t>
      </w:r>
    </w:p>
    <w:p w:rsidR="00D70137" w:rsidRPr="00D70137" w:rsidRDefault="00D70137" w:rsidP="00AA1834">
      <w:pPr>
        <w:pStyle w:val="a3"/>
        <w:widowControl w:val="0"/>
        <w:numPr>
          <w:ilvl w:val="0"/>
          <w:numId w:val="22"/>
        </w:numPr>
        <w:spacing w:line="322" w:lineRule="exact"/>
        <w:ind w:left="284" w:right="-553"/>
        <w:rPr>
          <w:sz w:val="26"/>
          <w:szCs w:val="26"/>
        </w:rPr>
      </w:pPr>
      <w:r w:rsidRPr="00D70137">
        <w:rPr>
          <w:rStyle w:val="a4"/>
          <w:color w:val="000000"/>
          <w:sz w:val="26"/>
          <w:szCs w:val="26"/>
        </w:rPr>
        <w:t>обеспечивает создание и размещение информационных материалов о районной системе образования на сайте комитета;</w:t>
      </w:r>
    </w:p>
    <w:p w:rsidR="00D70137" w:rsidRPr="00D70137" w:rsidRDefault="00D70137" w:rsidP="00AA1834">
      <w:pPr>
        <w:pStyle w:val="a3"/>
        <w:widowControl w:val="0"/>
        <w:numPr>
          <w:ilvl w:val="0"/>
          <w:numId w:val="22"/>
        </w:numPr>
        <w:spacing w:line="322" w:lineRule="exact"/>
        <w:ind w:left="284" w:right="-553"/>
        <w:rPr>
          <w:rStyle w:val="a4"/>
          <w:sz w:val="26"/>
          <w:szCs w:val="26"/>
        </w:rPr>
      </w:pPr>
      <w:r w:rsidRPr="00D70137">
        <w:rPr>
          <w:rStyle w:val="a4"/>
          <w:color w:val="000000"/>
          <w:sz w:val="26"/>
          <w:szCs w:val="26"/>
        </w:rPr>
        <w:t>содействует внедрению и организует контроль за бесперебойной работой сети Интернет, автоматической информационной системы «Сетевой город. Образование», электронного документооборота в образовательных организациях района;</w:t>
      </w:r>
    </w:p>
    <w:p w:rsidR="00D70137" w:rsidRPr="00D70137" w:rsidRDefault="00D70137" w:rsidP="00AA1834">
      <w:pPr>
        <w:pStyle w:val="a3"/>
        <w:widowControl w:val="0"/>
        <w:numPr>
          <w:ilvl w:val="0"/>
          <w:numId w:val="22"/>
        </w:numPr>
        <w:spacing w:line="322" w:lineRule="exact"/>
        <w:ind w:left="284" w:right="-553"/>
        <w:rPr>
          <w:rStyle w:val="a4"/>
          <w:sz w:val="26"/>
          <w:szCs w:val="26"/>
        </w:rPr>
      </w:pPr>
      <w:r w:rsidRPr="00D70137">
        <w:rPr>
          <w:rStyle w:val="a4"/>
          <w:sz w:val="26"/>
          <w:szCs w:val="26"/>
        </w:rPr>
        <w:t>содействует внедрению и организует контроль за использованием дистанционных образовательных технологий в общеобразовательных организация района;</w:t>
      </w:r>
    </w:p>
    <w:p w:rsidR="00D70137" w:rsidRPr="00D70137" w:rsidRDefault="00D70137" w:rsidP="00AA1834">
      <w:pPr>
        <w:pStyle w:val="a3"/>
        <w:widowControl w:val="0"/>
        <w:numPr>
          <w:ilvl w:val="0"/>
          <w:numId w:val="22"/>
        </w:numPr>
        <w:tabs>
          <w:tab w:val="left" w:pos="636"/>
        </w:tabs>
        <w:spacing w:line="322" w:lineRule="exact"/>
        <w:ind w:left="284" w:right="-553"/>
        <w:rPr>
          <w:sz w:val="26"/>
          <w:szCs w:val="26"/>
        </w:rPr>
      </w:pPr>
      <w:r w:rsidRPr="00D70137">
        <w:rPr>
          <w:rStyle w:val="a4"/>
          <w:color w:val="000000"/>
          <w:sz w:val="26"/>
          <w:szCs w:val="26"/>
        </w:rPr>
        <w:lastRenderedPageBreak/>
        <w:t>осуществляет мониторинг соответствия сайтов образовательных организаций требованиям законодательства;</w:t>
      </w:r>
    </w:p>
    <w:p w:rsidR="00D70137" w:rsidRPr="00D70137" w:rsidRDefault="00D70137" w:rsidP="00AA1834">
      <w:pPr>
        <w:pStyle w:val="a3"/>
        <w:widowControl w:val="0"/>
        <w:numPr>
          <w:ilvl w:val="0"/>
          <w:numId w:val="22"/>
        </w:numPr>
        <w:spacing w:line="322" w:lineRule="exact"/>
        <w:ind w:left="284" w:right="-553"/>
        <w:rPr>
          <w:rStyle w:val="a4"/>
          <w:sz w:val="26"/>
          <w:szCs w:val="26"/>
        </w:rPr>
      </w:pPr>
      <w:r w:rsidRPr="00D70137">
        <w:rPr>
          <w:rStyle w:val="a4"/>
          <w:color w:val="000000"/>
          <w:sz w:val="26"/>
          <w:szCs w:val="26"/>
        </w:rPr>
        <w:t>обеспечивает техническое сопровождение проведения ЕГЭ в пунктах проведения, актуализацию базы ЕГЭ.</w:t>
      </w:r>
    </w:p>
    <w:p w:rsidR="00D70137" w:rsidRPr="00D70137" w:rsidRDefault="00D70137" w:rsidP="00D70137">
      <w:pPr>
        <w:pStyle w:val="a3"/>
        <w:spacing w:line="322" w:lineRule="exact"/>
        <w:ind w:left="284" w:right="-553"/>
        <w:rPr>
          <w:sz w:val="26"/>
          <w:szCs w:val="26"/>
        </w:rPr>
      </w:pPr>
    </w:p>
    <w:p w:rsidR="00D70137" w:rsidRPr="00D70137" w:rsidRDefault="00D70137" w:rsidP="00AA1834">
      <w:pPr>
        <w:pStyle w:val="a3"/>
        <w:widowControl w:val="0"/>
        <w:numPr>
          <w:ilvl w:val="1"/>
          <w:numId w:val="30"/>
        </w:numPr>
        <w:spacing w:line="322" w:lineRule="exact"/>
        <w:ind w:left="284" w:right="-553" w:firstLine="0"/>
        <w:rPr>
          <w:sz w:val="26"/>
          <w:szCs w:val="26"/>
        </w:rPr>
      </w:pPr>
      <w:r w:rsidRPr="00D70137">
        <w:rPr>
          <w:rStyle w:val="a4"/>
          <w:color w:val="000000"/>
          <w:sz w:val="26"/>
          <w:szCs w:val="26"/>
        </w:rPr>
        <w:t xml:space="preserve"> В области информационно-методической и опытно - экспериментальной работы:</w:t>
      </w:r>
    </w:p>
    <w:p w:rsidR="00D70137" w:rsidRPr="00D70137" w:rsidRDefault="00D70137" w:rsidP="00D70137">
      <w:pPr>
        <w:pStyle w:val="a3"/>
        <w:tabs>
          <w:tab w:val="left" w:pos="3082"/>
          <w:tab w:val="right" w:pos="9327"/>
        </w:tabs>
        <w:spacing w:line="322" w:lineRule="exact"/>
        <w:ind w:left="284" w:right="-553"/>
        <w:rPr>
          <w:sz w:val="26"/>
          <w:szCs w:val="26"/>
        </w:rPr>
      </w:pPr>
      <w:r w:rsidRPr="00D70137">
        <w:rPr>
          <w:rStyle w:val="a4"/>
          <w:color w:val="000000"/>
          <w:sz w:val="26"/>
          <w:szCs w:val="26"/>
        </w:rPr>
        <w:t>1) организует информационно-методическое обеспечение</w:t>
      </w:r>
      <w:r w:rsidRPr="00D70137">
        <w:rPr>
          <w:sz w:val="26"/>
          <w:szCs w:val="26"/>
        </w:rPr>
        <w:t xml:space="preserve"> </w:t>
      </w:r>
      <w:r w:rsidRPr="00D70137">
        <w:rPr>
          <w:rStyle w:val="a4"/>
          <w:color w:val="000000"/>
          <w:sz w:val="26"/>
          <w:szCs w:val="26"/>
        </w:rPr>
        <w:t>образовательных организаций;</w:t>
      </w:r>
    </w:p>
    <w:p w:rsidR="00D70137" w:rsidRPr="00D70137" w:rsidRDefault="00D70137" w:rsidP="00D70137">
      <w:pPr>
        <w:pStyle w:val="a3"/>
        <w:tabs>
          <w:tab w:val="left" w:pos="2502"/>
        </w:tabs>
        <w:spacing w:line="322" w:lineRule="exact"/>
        <w:ind w:left="284" w:right="-553"/>
        <w:rPr>
          <w:sz w:val="26"/>
          <w:szCs w:val="26"/>
        </w:rPr>
      </w:pPr>
      <w:r w:rsidRPr="00D70137">
        <w:rPr>
          <w:rStyle w:val="a4"/>
          <w:color w:val="000000"/>
          <w:sz w:val="26"/>
          <w:szCs w:val="26"/>
        </w:rPr>
        <w:t>2) проводит работу по обобщению и распространению опыта эффективной педагогической и управленческой деятельности в мун</w:t>
      </w:r>
      <w:r w:rsidRPr="00D70137">
        <w:rPr>
          <w:color w:val="000000"/>
          <w:sz w:val="26"/>
          <w:szCs w:val="26"/>
        </w:rPr>
        <w:t>ици</w:t>
      </w:r>
      <w:r w:rsidRPr="00D70137">
        <w:rPr>
          <w:rStyle w:val="a4"/>
          <w:color w:val="000000"/>
          <w:sz w:val="26"/>
          <w:szCs w:val="26"/>
        </w:rPr>
        <w:t>пальной системе образования;</w:t>
      </w:r>
    </w:p>
    <w:p w:rsidR="00D70137" w:rsidRPr="00D70137" w:rsidRDefault="00D70137" w:rsidP="00D70137">
      <w:pPr>
        <w:pStyle w:val="a3"/>
        <w:tabs>
          <w:tab w:val="left" w:pos="636"/>
        </w:tabs>
        <w:spacing w:line="322" w:lineRule="exact"/>
        <w:ind w:left="284" w:right="-553"/>
        <w:rPr>
          <w:sz w:val="26"/>
          <w:szCs w:val="26"/>
        </w:rPr>
      </w:pPr>
      <w:r w:rsidRPr="00D70137">
        <w:rPr>
          <w:rStyle w:val="a4"/>
          <w:color w:val="000000"/>
          <w:sz w:val="26"/>
          <w:szCs w:val="26"/>
        </w:rPr>
        <w:t>3) обеспечивает консультативную поддержку педагогов образовательных организаций в реализации задач по повышению качества образования и воспитания, по проблемам совершенствования профессионального мастерства, методики проведения различных видов занятий и их учебно</w:t>
      </w:r>
      <w:r w:rsidRPr="00D70137">
        <w:rPr>
          <w:rStyle w:val="a4"/>
          <w:color w:val="000000"/>
          <w:sz w:val="26"/>
          <w:szCs w:val="26"/>
        </w:rPr>
        <w:softHyphen/>
        <w:t>-методического и материально-технического обеспечения;</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4) способствует организации опытно - экспериментальной и инновационной деятельности в образовательных организациях;</w:t>
      </w:r>
    </w:p>
    <w:p w:rsidR="00D70137" w:rsidRPr="00D70137" w:rsidRDefault="00D70137" w:rsidP="00D70137">
      <w:pPr>
        <w:pStyle w:val="a3"/>
        <w:tabs>
          <w:tab w:val="left" w:pos="636"/>
        </w:tabs>
        <w:spacing w:line="322" w:lineRule="exact"/>
        <w:ind w:left="284" w:right="-553"/>
        <w:rPr>
          <w:sz w:val="26"/>
          <w:szCs w:val="26"/>
        </w:rPr>
      </w:pPr>
      <w:r w:rsidRPr="00D70137">
        <w:rPr>
          <w:rStyle w:val="a4"/>
          <w:color w:val="000000"/>
          <w:sz w:val="26"/>
          <w:szCs w:val="26"/>
        </w:rPr>
        <w:t>5) проводит мероприятия, направленные на изучение и распространение опыта экспериментальной и инновационной деятельности образовательных организаций и педагогов района;</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6) разрабатывает механизмы и проводит конкурсы педагогического мастерства, создаёт условия для профессионального развития педагогических и руководящих работников;</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7) организует, координирует работу опорной школы, районных методических объединений, экспертных и творческих групп;</w:t>
      </w:r>
    </w:p>
    <w:p w:rsidR="00D70137" w:rsidRPr="00D70137" w:rsidRDefault="00D70137" w:rsidP="00D70137">
      <w:pPr>
        <w:pStyle w:val="a3"/>
        <w:tabs>
          <w:tab w:val="left" w:pos="638"/>
        </w:tabs>
        <w:spacing w:line="322" w:lineRule="exact"/>
        <w:ind w:left="284" w:right="-553"/>
        <w:rPr>
          <w:sz w:val="26"/>
          <w:szCs w:val="26"/>
        </w:rPr>
      </w:pPr>
      <w:r w:rsidRPr="00D70137">
        <w:rPr>
          <w:rStyle w:val="a4"/>
          <w:color w:val="000000"/>
          <w:sz w:val="26"/>
          <w:szCs w:val="26"/>
        </w:rPr>
        <w:t>8) содействует повышению квалификации и профессиональной переподготовки педагогических и руководящих кадров района;</w:t>
      </w:r>
    </w:p>
    <w:p w:rsidR="00D70137" w:rsidRPr="00D70137" w:rsidRDefault="00D70137" w:rsidP="00D70137">
      <w:pPr>
        <w:pStyle w:val="a3"/>
        <w:spacing w:after="240" w:line="326" w:lineRule="exact"/>
        <w:ind w:left="284" w:right="-553"/>
        <w:rPr>
          <w:sz w:val="26"/>
          <w:szCs w:val="26"/>
        </w:rPr>
      </w:pPr>
      <w:r w:rsidRPr="00D70137">
        <w:rPr>
          <w:rStyle w:val="a4"/>
          <w:color w:val="000000"/>
          <w:sz w:val="26"/>
          <w:szCs w:val="26"/>
        </w:rPr>
        <w:t>9)  организует экспертизу деятельности педагогических работников на первую и высшую квалификационные категории.</w:t>
      </w:r>
    </w:p>
    <w:p w:rsidR="00D70137" w:rsidRPr="00D70137" w:rsidRDefault="00D70137" w:rsidP="00AA1834">
      <w:pPr>
        <w:pStyle w:val="a3"/>
        <w:widowControl w:val="0"/>
        <w:numPr>
          <w:ilvl w:val="1"/>
          <w:numId w:val="30"/>
        </w:numPr>
        <w:spacing w:line="326" w:lineRule="exact"/>
        <w:ind w:left="284" w:right="-553" w:firstLine="0"/>
        <w:rPr>
          <w:sz w:val="26"/>
          <w:szCs w:val="26"/>
        </w:rPr>
      </w:pPr>
      <w:r w:rsidRPr="00D70137">
        <w:rPr>
          <w:rStyle w:val="a4"/>
          <w:color w:val="000000"/>
          <w:sz w:val="26"/>
          <w:szCs w:val="26"/>
        </w:rPr>
        <w:t xml:space="preserve"> В области нормативно-правового регулирования и регламентации деятельности образовательных организаций:</w:t>
      </w:r>
    </w:p>
    <w:p w:rsidR="00D70137" w:rsidRPr="00D70137" w:rsidRDefault="00D70137" w:rsidP="00AA1834">
      <w:pPr>
        <w:pStyle w:val="a3"/>
        <w:widowControl w:val="0"/>
        <w:numPr>
          <w:ilvl w:val="0"/>
          <w:numId w:val="23"/>
        </w:numPr>
        <w:spacing w:line="322" w:lineRule="exact"/>
        <w:ind w:left="284" w:right="-553"/>
        <w:rPr>
          <w:sz w:val="26"/>
          <w:szCs w:val="26"/>
        </w:rPr>
      </w:pPr>
      <w:r w:rsidRPr="00D70137">
        <w:rPr>
          <w:rStyle w:val="a4"/>
          <w:color w:val="000000"/>
          <w:sz w:val="26"/>
          <w:szCs w:val="26"/>
        </w:rPr>
        <w:t xml:space="preserve"> оказывает помощь образовательным организациям при разработке Устава образовательной организации и других учредительных документов;</w:t>
      </w:r>
    </w:p>
    <w:p w:rsidR="00D70137" w:rsidRPr="00D70137" w:rsidRDefault="00D70137" w:rsidP="00AA1834">
      <w:pPr>
        <w:pStyle w:val="a3"/>
        <w:widowControl w:val="0"/>
        <w:numPr>
          <w:ilvl w:val="0"/>
          <w:numId w:val="23"/>
        </w:numPr>
        <w:tabs>
          <w:tab w:val="left" w:pos="638"/>
        </w:tabs>
        <w:spacing w:line="322" w:lineRule="exact"/>
        <w:ind w:left="284" w:right="-553"/>
        <w:rPr>
          <w:sz w:val="26"/>
          <w:szCs w:val="26"/>
        </w:rPr>
      </w:pPr>
      <w:r w:rsidRPr="00D70137">
        <w:rPr>
          <w:rStyle w:val="a4"/>
          <w:color w:val="000000"/>
          <w:sz w:val="26"/>
          <w:szCs w:val="26"/>
        </w:rPr>
        <w:t>создает условия, необходимые для получения образовательными организациями лицензий;</w:t>
      </w:r>
    </w:p>
    <w:p w:rsidR="00D70137" w:rsidRPr="00D70137" w:rsidRDefault="00D70137" w:rsidP="00AA1834">
      <w:pPr>
        <w:pStyle w:val="a3"/>
        <w:widowControl w:val="0"/>
        <w:numPr>
          <w:ilvl w:val="0"/>
          <w:numId w:val="23"/>
        </w:numPr>
        <w:tabs>
          <w:tab w:val="left" w:pos="638"/>
        </w:tabs>
        <w:spacing w:line="322" w:lineRule="exact"/>
        <w:ind w:left="284" w:right="-553"/>
        <w:rPr>
          <w:sz w:val="26"/>
          <w:szCs w:val="26"/>
        </w:rPr>
      </w:pPr>
      <w:r w:rsidRPr="00D70137">
        <w:rPr>
          <w:rStyle w:val="a4"/>
          <w:color w:val="000000"/>
          <w:sz w:val="26"/>
          <w:szCs w:val="26"/>
        </w:rPr>
        <w:t>осуществляет контроль за своевременным прохождением регламентационных процедур образовательных организаций района;</w:t>
      </w:r>
    </w:p>
    <w:p w:rsidR="00D70137" w:rsidRPr="00D70137" w:rsidRDefault="00D70137" w:rsidP="00AA1834">
      <w:pPr>
        <w:pStyle w:val="a3"/>
        <w:widowControl w:val="0"/>
        <w:numPr>
          <w:ilvl w:val="0"/>
          <w:numId w:val="23"/>
        </w:numPr>
        <w:spacing w:line="322" w:lineRule="exact"/>
        <w:ind w:left="284" w:right="-553"/>
        <w:rPr>
          <w:sz w:val="26"/>
          <w:szCs w:val="26"/>
        </w:rPr>
      </w:pPr>
      <w:r w:rsidRPr="00D70137">
        <w:rPr>
          <w:rStyle w:val="a4"/>
          <w:color w:val="000000"/>
          <w:sz w:val="26"/>
          <w:szCs w:val="26"/>
        </w:rPr>
        <w:t xml:space="preserve"> разрабатывает проекты муниципальных правовых актов в области образования;</w:t>
      </w:r>
    </w:p>
    <w:p w:rsidR="00D70137" w:rsidRPr="00D70137" w:rsidRDefault="00D70137" w:rsidP="00AA1834">
      <w:pPr>
        <w:pStyle w:val="a3"/>
        <w:widowControl w:val="0"/>
        <w:numPr>
          <w:ilvl w:val="0"/>
          <w:numId w:val="23"/>
        </w:numPr>
        <w:tabs>
          <w:tab w:val="left" w:pos="638"/>
        </w:tabs>
        <w:spacing w:line="322" w:lineRule="exact"/>
        <w:ind w:left="284" w:right="-553"/>
        <w:rPr>
          <w:sz w:val="26"/>
          <w:szCs w:val="26"/>
        </w:rPr>
      </w:pPr>
      <w:r w:rsidRPr="00D70137">
        <w:rPr>
          <w:rStyle w:val="a4"/>
          <w:color w:val="000000"/>
          <w:sz w:val="26"/>
          <w:szCs w:val="26"/>
        </w:rPr>
        <w:t>отслеживает, контролирует и дает рекомендации по совершенствованию нормативно-правовой деятельности образовательных организаций;</w:t>
      </w:r>
    </w:p>
    <w:p w:rsidR="00D70137" w:rsidRPr="00D70137" w:rsidRDefault="00D70137" w:rsidP="00AA1834">
      <w:pPr>
        <w:pStyle w:val="a3"/>
        <w:widowControl w:val="0"/>
        <w:numPr>
          <w:ilvl w:val="0"/>
          <w:numId w:val="23"/>
        </w:numPr>
        <w:tabs>
          <w:tab w:val="left" w:pos="638"/>
        </w:tabs>
        <w:spacing w:line="322" w:lineRule="exact"/>
        <w:ind w:left="284" w:right="-553"/>
        <w:rPr>
          <w:rStyle w:val="a4"/>
          <w:sz w:val="26"/>
          <w:szCs w:val="26"/>
        </w:rPr>
      </w:pPr>
      <w:r w:rsidRPr="00D70137">
        <w:rPr>
          <w:rStyle w:val="a4"/>
          <w:color w:val="000000"/>
          <w:sz w:val="26"/>
          <w:szCs w:val="26"/>
        </w:rPr>
        <w:t xml:space="preserve">проводит экспертную оценку последствий договора аренды недвижимого имущества образовательных организаций для обеспечения образования, </w:t>
      </w:r>
      <w:r w:rsidRPr="00D70137">
        <w:rPr>
          <w:rStyle w:val="a4"/>
          <w:color w:val="000000"/>
          <w:sz w:val="26"/>
          <w:szCs w:val="26"/>
        </w:rPr>
        <w:lastRenderedPageBreak/>
        <w:t>воспитания и развития, отдыха и оздоровления детей, оказания им медицинской, лечебно-профилактической помощи, социальной защиты и социального обслуживания детей и вносит предложения по контролю соблюдения условий аренды.</w:t>
      </w:r>
    </w:p>
    <w:p w:rsidR="00D70137" w:rsidRPr="00D70137" w:rsidRDefault="00D70137" w:rsidP="00D70137">
      <w:pPr>
        <w:pStyle w:val="a3"/>
        <w:tabs>
          <w:tab w:val="left" w:pos="638"/>
        </w:tabs>
        <w:spacing w:line="322" w:lineRule="exact"/>
        <w:ind w:left="284" w:right="-553"/>
        <w:rPr>
          <w:sz w:val="26"/>
          <w:szCs w:val="26"/>
        </w:rPr>
      </w:pPr>
    </w:p>
    <w:p w:rsidR="00D70137" w:rsidRPr="00D70137" w:rsidRDefault="00D70137" w:rsidP="00AA1834">
      <w:pPr>
        <w:pStyle w:val="a3"/>
        <w:widowControl w:val="0"/>
        <w:numPr>
          <w:ilvl w:val="1"/>
          <w:numId w:val="30"/>
        </w:numPr>
        <w:tabs>
          <w:tab w:val="left" w:pos="695"/>
          <w:tab w:val="left" w:pos="993"/>
        </w:tabs>
        <w:spacing w:line="322" w:lineRule="exact"/>
        <w:ind w:left="284" w:right="-553" w:firstLine="0"/>
        <w:rPr>
          <w:sz w:val="26"/>
          <w:szCs w:val="26"/>
        </w:rPr>
      </w:pPr>
      <w:r w:rsidRPr="00D70137">
        <w:rPr>
          <w:rStyle w:val="a4"/>
          <w:color w:val="000000"/>
          <w:sz w:val="26"/>
          <w:szCs w:val="26"/>
        </w:rPr>
        <w:t>В области воспитания и оздоровления детей и подростков:</w:t>
      </w:r>
    </w:p>
    <w:p w:rsidR="00D70137" w:rsidRPr="00D70137" w:rsidRDefault="00D70137" w:rsidP="00AA1834">
      <w:pPr>
        <w:pStyle w:val="a3"/>
        <w:widowControl w:val="0"/>
        <w:numPr>
          <w:ilvl w:val="0"/>
          <w:numId w:val="24"/>
        </w:numPr>
        <w:tabs>
          <w:tab w:val="left" w:pos="638"/>
        </w:tabs>
        <w:spacing w:line="322" w:lineRule="exact"/>
        <w:ind w:left="284" w:right="-553"/>
        <w:rPr>
          <w:sz w:val="26"/>
          <w:szCs w:val="26"/>
        </w:rPr>
      </w:pPr>
      <w:r w:rsidRPr="00D70137">
        <w:rPr>
          <w:rStyle w:val="a4"/>
          <w:color w:val="000000"/>
          <w:sz w:val="26"/>
          <w:szCs w:val="26"/>
        </w:rPr>
        <w:t>организует на школьном и мун</w:t>
      </w:r>
      <w:r w:rsidRPr="00D70137">
        <w:rPr>
          <w:color w:val="000000"/>
          <w:sz w:val="26"/>
          <w:szCs w:val="26"/>
        </w:rPr>
        <w:t>ици</w:t>
      </w:r>
      <w:r w:rsidRPr="00D70137">
        <w:rPr>
          <w:rStyle w:val="a4"/>
          <w:color w:val="000000"/>
          <w:sz w:val="26"/>
          <w:szCs w:val="26"/>
        </w:rPr>
        <w:t>пальном уровнях проведение олимпиад и иных интеллектуальных, творческих конкурсов, физкультурных и спортивных мероприятий, способствует получению результатов обучающихся на более высоких уровнях проведения данных конкурсов;</w:t>
      </w:r>
    </w:p>
    <w:p w:rsidR="00D70137" w:rsidRPr="00D70137" w:rsidRDefault="00D70137" w:rsidP="00AA1834">
      <w:pPr>
        <w:pStyle w:val="a3"/>
        <w:widowControl w:val="0"/>
        <w:numPr>
          <w:ilvl w:val="0"/>
          <w:numId w:val="24"/>
        </w:numPr>
        <w:spacing w:line="322" w:lineRule="exact"/>
        <w:ind w:left="284" w:right="-553"/>
        <w:rPr>
          <w:sz w:val="26"/>
          <w:szCs w:val="26"/>
        </w:rPr>
      </w:pPr>
      <w:r w:rsidRPr="00D70137">
        <w:rPr>
          <w:rStyle w:val="a4"/>
          <w:color w:val="000000"/>
          <w:sz w:val="26"/>
          <w:szCs w:val="26"/>
        </w:rPr>
        <w:t xml:space="preserve"> осуществляет мероприятия по организации школьных каникул, развитию детского движения в районе, ученического самоуправления, различных профильных отрядов школьников, в том числе по месту жительства;</w:t>
      </w:r>
    </w:p>
    <w:p w:rsidR="00D70137" w:rsidRPr="00D70137" w:rsidRDefault="00D70137" w:rsidP="00AA1834">
      <w:pPr>
        <w:pStyle w:val="a3"/>
        <w:widowControl w:val="0"/>
        <w:numPr>
          <w:ilvl w:val="0"/>
          <w:numId w:val="24"/>
        </w:numPr>
        <w:tabs>
          <w:tab w:val="left" w:pos="638"/>
        </w:tabs>
        <w:spacing w:line="322" w:lineRule="exact"/>
        <w:ind w:left="284" w:right="-553"/>
        <w:rPr>
          <w:sz w:val="26"/>
          <w:szCs w:val="26"/>
        </w:rPr>
      </w:pPr>
      <w:r w:rsidRPr="00D70137">
        <w:rPr>
          <w:rStyle w:val="a4"/>
          <w:color w:val="000000"/>
          <w:sz w:val="26"/>
          <w:szCs w:val="26"/>
        </w:rPr>
        <w:t>организует подготовку и проведение летней оздоровительной кампании в районе, содействует летнему трудоустройству несовершеннолетних, контролирует работу школьных производственных бригад, летнюю производственную практику обучающихся, отдых и оздоровление детей и подростков в летнее время;</w:t>
      </w:r>
    </w:p>
    <w:p w:rsidR="00D70137" w:rsidRPr="00D70137" w:rsidRDefault="00D70137" w:rsidP="00AA1834">
      <w:pPr>
        <w:pStyle w:val="a3"/>
        <w:widowControl w:val="0"/>
        <w:numPr>
          <w:ilvl w:val="0"/>
          <w:numId w:val="24"/>
        </w:numPr>
        <w:spacing w:line="322" w:lineRule="exact"/>
        <w:ind w:left="284" w:right="-553"/>
        <w:rPr>
          <w:sz w:val="26"/>
          <w:szCs w:val="26"/>
        </w:rPr>
      </w:pPr>
      <w:r w:rsidRPr="00D70137">
        <w:rPr>
          <w:rStyle w:val="a4"/>
          <w:color w:val="000000"/>
          <w:sz w:val="26"/>
          <w:szCs w:val="26"/>
        </w:rPr>
        <w:t xml:space="preserve"> участвует в разработке основных направлений деятельности и осуществляет мероприятия по вопросам патриотического воспитания молодежи;</w:t>
      </w:r>
    </w:p>
    <w:p w:rsidR="00D70137" w:rsidRPr="00D70137" w:rsidRDefault="00D70137" w:rsidP="00AA1834">
      <w:pPr>
        <w:pStyle w:val="a3"/>
        <w:widowControl w:val="0"/>
        <w:numPr>
          <w:ilvl w:val="0"/>
          <w:numId w:val="24"/>
        </w:numPr>
        <w:tabs>
          <w:tab w:val="left" w:pos="636"/>
        </w:tabs>
        <w:spacing w:line="322" w:lineRule="exact"/>
        <w:ind w:left="284" w:right="-553"/>
        <w:rPr>
          <w:sz w:val="26"/>
          <w:szCs w:val="26"/>
        </w:rPr>
      </w:pPr>
      <w:r w:rsidRPr="00D70137">
        <w:rPr>
          <w:rStyle w:val="a4"/>
          <w:color w:val="000000"/>
          <w:sz w:val="26"/>
          <w:szCs w:val="26"/>
        </w:rPr>
        <w:t>планирует и организует работу по допризывной подготовке юношей;</w:t>
      </w:r>
    </w:p>
    <w:p w:rsidR="00D70137" w:rsidRPr="00D70137" w:rsidRDefault="00D70137" w:rsidP="00AA1834">
      <w:pPr>
        <w:pStyle w:val="a3"/>
        <w:widowControl w:val="0"/>
        <w:numPr>
          <w:ilvl w:val="0"/>
          <w:numId w:val="24"/>
        </w:numPr>
        <w:tabs>
          <w:tab w:val="left" w:pos="636"/>
        </w:tabs>
        <w:spacing w:line="322" w:lineRule="exact"/>
        <w:ind w:left="284" w:right="-553"/>
        <w:rPr>
          <w:sz w:val="26"/>
          <w:szCs w:val="26"/>
        </w:rPr>
      </w:pPr>
      <w:r w:rsidRPr="00D70137">
        <w:rPr>
          <w:rStyle w:val="a4"/>
          <w:color w:val="000000"/>
          <w:sz w:val="26"/>
          <w:szCs w:val="26"/>
        </w:rPr>
        <w:t>организует участие одаренных школьников в различных краевых, региональных и всероссийских конкурсах и олимпиадах;</w:t>
      </w:r>
    </w:p>
    <w:p w:rsidR="00D70137" w:rsidRPr="00D70137" w:rsidRDefault="00D70137" w:rsidP="00AA1834">
      <w:pPr>
        <w:pStyle w:val="a3"/>
        <w:widowControl w:val="0"/>
        <w:numPr>
          <w:ilvl w:val="0"/>
          <w:numId w:val="24"/>
        </w:numPr>
        <w:spacing w:line="322" w:lineRule="exact"/>
        <w:ind w:left="284" w:right="-553"/>
        <w:rPr>
          <w:sz w:val="26"/>
          <w:szCs w:val="26"/>
        </w:rPr>
      </w:pPr>
      <w:r w:rsidRPr="00D70137">
        <w:rPr>
          <w:rStyle w:val="a4"/>
          <w:color w:val="000000"/>
          <w:sz w:val="26"/>
          <w:szCs w:val="26"/>
        </w:rPr>
        <w:t xml:space="preserve"> организует работу и контролирует профилактическую деятельность образовательных организаций с детьми по предупреждению беспризорности и безнадзорности;</w:t>
      </w:r>
    </w:p>
    <w:p w:rsidR="00D70137" w:rsidRPr="00D70137" w:rsidRDefault="00D70137" w:rsidP="00AA1834">
      <w:pPr>
        <w:pStyle w:val="a3"/>
        <w:widowControl w:val="0"/>
        <w:numPr>
          <w:ilvl w:val="0"/>
          <w:numId w:val="24"/>
        </w:numPr>
        <w:tabs>
          <w:tab w:val="left" w:pos="636"/>
        </w:tabs>
        <w:spacing w:line="322" w:lineRule="exact"/>
        <w:ind w:left="284" w:right="-553"/>
        <w:rPr>
          <w:sz w:val="26"/>
          <w:szCs w:val="26"/>
        </w:rPr>
      </w:pPr>
      <w:r w:rsidRPr="00D70137">
        <w:rPr>
          <w:rStyle w:val="a4"/>
          <w:color w:val="000000"/>
          <w:sz w:val="26"/>
          <w:szCs w:val="26"/>
        </w:rPr>
        <w:t>осуществляет контроль за работой образовательных организаций по профилактике социально-обусловленных заболеваний, правонарушений школьников, постановке на учет детей группы риска и организации работы с ними;</w:t>
      </w:r>
    </w:p>
    <w:p w:rsidR="00D70137" w:rsidRPr="00D70137" w:rsidRDefault="00D70137" w:rsidP="00AA1834">
      <w:pPr>
        <w:pStyle w:val="a3"/>
        <w:widowControl w:val="0"/>
        <w:numPr>
          <w:ilvl w:val="0"/>
          <w:numId w:val="24"/>
        </w:numPr>
        <w:tabs>
          <w:tab w:val="left" w:pos="636"/>
        </w:tabs>
        <w:spacing w:line="322" w:lineRule="exact"/>
        <w:ind w:left="284" w:right="-553"/>
        <w:rPr>
          <w:sz w:val="26"/>
          <w:szCs w:val="26"/>
        </w:rPr>
      </w:pPr>
      <w:r w:rsidRPr="00D70137">
        <w:rPr>
          <w:rStyle w:val="a4"/>
          <w:color w:val="000000"/>
          <w:sz w:val="26"/>
          <w:szCs w:val="26"/>
        </w:rPr>
        <w:t>внедряет в практику работы образовательных организаций программы и методики, направленные на формирование законопослушного поведения несовершеннолетних, систему воспитательных и разъяснительных мер, направленных на профилактику алкоголизма, наркомании и иных негативных проявлений</w:t>
      </w:r>
      <w:r w:rsidRPr="00D70137">
        <w:rPr>
          <w:rStyle w:val="a4"/>
          <w:color w:val="000000"/>
          <w:sz w:val="26"/>
          <w:szCs w:val="26"/>
        </w:rPr>
        <w:tab/>
        <w:t>среди детей, предупреждение разжигания социальной, расовой, национальной и религиозной розни;</w:t>
      </w:r>
    </w:p>
    <w:p w:rsidR="00D70137" w:rsidRPr="00D70137" w:rsidRDefault="00D70137" w:rsidP="00AA1834">
      <w:pPr>
        <w:pStyle w:val="a3"/>
        <w:widowControl w:val="0"/>
        <w:numPr>
          <w:ilvl w:val="0"/>
          <w:numId w:val="24"/>
        </w:numPr>
        <w:tabs>
          <w:tab w:val="left" w:pos="636"/>
        </w:tabs>
        <w:spacing w:after="349" w:line="322" w:lineRule="exact"/>
        <w:ind w:left="284" w:right="-553"/>
        <w:rPr>
          <w:sz w:val="26"/>
          <w:szCs w:val="26"/>
        </w:rPr>
      </w:pPr>
      <w:r w:rsidRPr="00D70137">
        <w:rPr>
          <w:rStyle w:val="a4"/>
          <w:color w:val="000000"/>
          <w:sz w:val="26"/>
          <w:szCs w:val="26"/>
        </w:rPr>
        <w:t xml:space="preserve">  проводит конференции, семинары, совещания, участвует в работе и программах</w:t>
      </w:r>
      <w:r w:rsidRPr="00D70137">
        <w:rPr>
          <w:rStyle w:val="a4"/>
          <w:color w:val="000000"/>
          <w:sz w:val="26"/>
          <w:szCs w:val="26"/>
        </w:rPr>
        <w:tab/>
        <w:t>различных</w:t>
      </w:r>
      <w:r w:rsidRPr="00D70137">
        <w:rPr>
          <w:rStyle w:val="a4"/>
          <w:color w:val="000000"/>
          <w:sz w:val="26"/>
          <w:szCs w:val="26"/>
        </w:rPr>
        <w:tab/>
        <w:t>образовательных</w:t>
      </w:r>
      <w:r w:rsidRPr="00D70137">
        <w:rPr>
          <w:rStyle w:val="a4"/>
          <w:color w:val="000000"/>
          <w:sz w:val="26"/>
          <w:szCs w:val="26"/>
        </w:rPr>
        <w:tab/>
        <w:t>детских организаций, органов, комиссий и комитетов.</w:t>
      </w:r>
    </w:p>
    <w:p w:rsidR="00D70137" w:rsidRPr="00D70137" w:rsidRDefault="00D70137" w:rsidP="00AA1834">
      <w:pPr>
        <w:pStyle w:val="29"/>
        <w:keepNext/>
        <w:keepLines/>
        <w:widowControl w:val="0"/>
        <w:numPr>
          <w:ilvl w:val="0"/>
          <w:numId w:val="28"/>
        </w:numPr>
        <w:shd w:val="clear" w:color="auto" w:fill="auto"/>
        <w:spacing w:before="0" w:after="248" w:line="260" w:lineRule="exact"/>
        <w:ind w:left="284" w:right="-553" w:firstLine="0"/>
        <w:jc w:val="center"/>
        <w:rPr>
          <w:rFonts w:ascii="Times New Roman" w:hAnsi="Times New Roman" w:cs="Times New Roman"/>
          <w:sz w:val="26"/>
          <w:szCs w:val="26"/>
        </w:rPr>
      </w:pPr>
      <w:bookmarkStart w:id="13" w:name="bookmark6"/>
      <w:r w:rsidRPr="00D70137">
        <w:rPr>
          <w:rStyle w:val="28"/>
          <w:rFonts w:ascii="Times New Roman" w:hAnsi="Times New Roman" w:cs="Times New Roman"/>
          <w:b/>
          <w:bCs/>
          <w:color w:val="000000"/>
          <w:sz w:val="26"/>
          <w:szCs w:val="26"/>
        </w:rPr>
        <w:t xml:space="preserve">Права </w:t>
      </w:r>
      <w:bookmarkEnd w:id="13"/>
      <w:r w:rsidRPr="00D70137">
        <w:rPr>
          <w:rStyle w:val="28"/>
          <w:rFonts w:ascii="Times New Roman" w:hAnsi="Times New Roman" w:cs="Times New Roman"/>
          <w:b/>
          <w:bCs/>
          <w:color w:val="000000"/>
          <w:sz w:val="26"/>
          <w:szCs w:val="26"/>
        </w:rPr>
        <w:t>комитета</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Для выполнения возложенных на него задач и реализации функций в пределах своей компетенции комитет имеет право:</w:t>
      </w:r>
    </w:p>
    <w:p w:rsidR="00D70137" w:rsidRPr="00D70137" w:rsidRDefault="00D70137" w:rsidP="00D70137">
      <w:pPr>
        <w:pStyle w:val="a3"/>
        <w:tabs>
          <w:tab w:val="left" w:pos="636"/>
        </w:tabs>
        <w:spacing w:line="322" w:lineRule="exact"/>
        <w:ind w:left="284" w:right="-553"/>
        <w:rPr>
          <w:sz w:val="26"/>
          <w:szCs w:val="26"/>
        </w:rPr>
      </w:pPr>
      <w:r w:rsidRPr="00D70137">
        <w:rPr>
          <w:rStyle w:val="a4"/>
          <w:color w:val="000000"/>
          <w:sz w:val="26"/>
          <w:szCs w:val="26"/>
        </w:rPr>
        <w:t>5.1.  самостоятельно определять содержание своей деятельности по реализации целей и задач, стоящих перед комитетом;</w:t>
      </w:r>
    </w:p>
    <w:p w:rsidR="00D70137" w:rsidRPr="00D70137" w:rsidRDefault="00D70137" w:rsidP="00D70137">
      <w:pPr>
        <w:pStyle w:val="a3"/>
        <w:tabs>
          <w:tab w:val="right" w:pos="5676"/>
        </w:tabs>
        <w:spacing w:line="322" w:lineRule="exact"/>
        <w:ind w:left="284" w:right="-553"/>
        <w:rPr>
          <w:sz w:val="26"/>
          <w:szCs w:val="26"/>
        </w:rPr>
      </w:pPr>
      <w:r w:rsidRPr="00D70137">
        <w:rPr>
          <w:rStyle w:val="a4"/>
          <w:color w:val="000000"/>
          <w:sz w:val="26"/>
          <w:szCs w:val="26"/>
        </w:rPr>
        <w:t xml:space="preserve">5.2.  запрашивать и </w:t>
      </w:r>
      <w:r w:rsidRPr="00D70137">
        <w:rPr>
          <w:rStyle w:val="a4"/>
          <w:color w:val="000000"/>
          <w:sz w:val="26"/>
          <w:szCs w:val="26"/>
        </w:rPr>
        <w:tab/>
        <w:t xml:space="preserve">получать в установленном действующим законодательством порядке от исполнительных органов государственной власти, органов местного </w:t>
      </w:r>
      <w:r w:rsidRPr="00D70137">
        <w:rPr>
          <w:rStyle w:val="a4"/>
          <w:color w:val="000000"/>
          <w:sz w:val="26"/>
          <w:szCs w:val="26"/>
        </w:rPr>
        <w:lastRenderedPageBreak/>
        <w:t>самоуправления, предприятий, организаций, организаций различных форм собственности материалы, необходимые для осуществления возложенных на комитет задач и функций;</w:t>
      </w:r>
    </w:p>
    <w:p w:rsidR="00D70137" w:rsidRPr="00D70137" w:rsidRDefault="00D70137" w:rsidP="00D70137">
      <w:pPr>
        <w:pStyle w:val="a3"/>
        <w:tabs>
          <w:tab w:val="center" w:pos="2598"/>
          <w:tab w:val="center" w:pos="6476"/>
        </w:tabs>
        <w:spacing w:line="322" w:lineRule="exact"/>
        <w:ind w:left="284" w:right="-553"/>
        <w:rPr>
          <w:color w:val="000000"/>
          <w:sz w:val="26"/>
          <w:szCs w:val="26"/>
        </w:rPr>
      </w:pPr>
      <w:r w:rsidRPr="00D70137">
        <w:rPr>
          <w:rStyle w:val="a4"/>
          <w:color w:val="000000"/>
          <w:sz w:val="26"/>
          <w:szCs w:val="26"/>
        </w:rPr>
        <w:t>5.3. издавать в пределах своей компетенции приказы, инструкции, подлежащие</w:t>
      </w:r>
      <w:r w:rsidRPr="00D70137">
        <w:rPr>
          <w:rStyle w:val="a4"/>
          <w:color w:val="000000"/>
          <w:sz w:val="26"/>
          <w:szCs w:val="26"/>
        </w:rPr>
        <w:tab/>
        <w:t>обязательному исполнению всеми образовательными организациями, и контролировать их исполнение;</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5.4. представлять по поручению главы района интересы на федеральном, региональном и местном уровнях в части вопросов, вход</w:t>
      </w:r>
      <w:r w:rsidRPr="00D70137">
        <w:rPr>
          <w:color w:val="000000"/>
          <w:sz w:val="26"/>
          <w:szCs w:val="26"/>
        </w:rPr>
        <w:t>ящи</w:t>
      </w:r>
      <w:r w:rsidRPr="00D70137">
        <w:rPr>
          <w:rStyle w:val="a4"/>
          <w:color w:val="000000"/>
          <w:sz w:val="26"/>
          <w:szCs w:val="26"/>
        </w:rPr>
        <w:t>х в компетенцию Комитета;</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5.5. проводить в образовательных организациях проверку выполнения установленных муниципальных заданий, соблюдения обязательных требований, установленных нормативными правовыми актами, не относящимися к законодательству в области образования, а также муниципальными правовыми актами;</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5.6.  создавать совещательные и экспертные органы (советы, комиссии, группы, коллегии) для решения вопросов развития муниципальной системы образования;</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5.7. вносить предложения об отмене или приостановлении действия на территории района правовых актов органов местного самоуправления, подразделений Администрации района, входящих в противоречия с существующим законодательством в области образования;</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5.8. осуществлять сбор, обработку, систематизацию информации от подразделений, служб, организаций системы образования района, получать необходимые статистические данные, материалы и заключения по разрабатываемым Комитетом проектам, инструктивным и другим документам;</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5.</w:t>
      </w:r>
      <w:r w:rsidRPr="00D70137">
        <w:rPr>
          <w:rStyle w:val="a4"/>
          <w:sz w:val="26"/>
          <w:szCs w:val="26"/>
        </w:rPr>
        <w:t>9. принимать участие в социально-педагогической экспертизе проектов и программ, разработанных другими отделами и комитетами, организациями, службами в области образования;</w:t>
      </w:r>
    </w:p>
    <w:p w:rsidR="00D70137" w:rsidRPr="00D70137" w:rsidRDefault="00D70137" w:rsidP="00D70137">
      <w:pPr>
        <w:pStyle w:val="a3"/>
        <w:tabs>
          <w:tab w:val="left" w:pos="709"/>
          <w:tab w:val="left" w:pos="993"/>
          <w:tab w:val="left" w:pos="1134"/>
        </w:tabs>
        <w:spacing w:line="322" w:lineRule="exact"/>
        <w:ind w:left="284" w:right="-553"/>
        <w:rPr>
          <w:sz w:val="26"/>
          <w:szCs w:val="26"/>
        </w:rPr>
      </w:pPr>
      <w:r w:rsidRPr="00D70137">
        <w:rPr>
          <w:rStyle w:val="a4"/>
          <w:color w:val="000000"/>
          <w:sz w:val="26"/>
          <w:szCs w:val="26"/>
        </w:rPr>
        <w:t>5.10. требовать обязательного предоставления образовательными организациями ежегодного отчета о поступлении и расходовании финансовых и материальных средств, а также отчета о результатах самообследования;</w:t>
      </w:r>
    </w:p>
    <w:p w:rsidR="00D70137" w:rsidRPr="00D70137" w:rsidRDefault="00D70137" w:rsidP="00D70137">
      <w:pPr>
        <w:pStyle w:val="a3"/>
        <w:tabs>
          <w:tab w:val="left" w:pos="851"/>
          <w:tab w:val="left" w:pos="1134"/>
        </w:tabs>
        <w:spacing w:line="322" w:lineRule="exact"/>
        <w:ind w:left="284" w:right="-553"/>
        <w:rPr>
          <w:sz w:val="26"/>
          <w:szCs w:val="26"/>
        </w:rPr>
      </w:pPr>
      <w:r w:rsidRPr="00D70137">
        <w:rPr>
          <w:rStyle w:val="a4"/>
          <w:color w:val="000000"/>
          <w:sz w:val="26"/>
          <w:szCs w:val="26"/>
        </w:rPr>
        <w:t>5.11. представлять в установленном порядке кандидатуры на присвоение почетных званий, награждение работников подведомственных организаций, а также самостоятельно осуществлять награждение работников системы образования, участников образовательной процесса грамотами, дипломами, ценными подарками и премиями, выносить благодарность;</w:t>
      </w:r>
    </w:p>
    <w:p w:rsidR="00D70137" w:rsidRPr="00D70137" w:rsidRDefault="00D70137" w:rsidP="00AA1834">
      <w:pPr>
        <w:pStyle w:val="a3"/>
        <w:widowControl w:val="0"/>
        <w:numPr>
          <w:ilvl w:val="0"/>
          <w:numId w:val="25"/>
        </w:numPr>
        <w:tabs>
          <w:tab w:val="left" w:pos="993"/>
        </w:tabs>
        <w:spacing w:line="322" w:lineRule="exact"/>
        <w:ind w:left="284" w:right="-553"/>
        <w:rPr>
          <w:sz w:val="26"/>
          <w:szCs w:val="26"/>
        </w:rPr>
      </w:pPr>
      <w:r w:rsidRPr="00D70137">
        <w:rPr>
          <w:rStyle w:val="a4"/>
          <w:color w:val="000000"/>
          <w:sz w:val="26"/>
          <w:szCs w:val="26"/>
        </w:rPr>
        <w:t xml:space="preserve"> проводить конференции, семинары, совещания, участвовать в работе по реализации различных образовательных программ, организовывать и осуществлять обмен опытом специалистов всех уровней, принимать делегации, прибывающие в район для обсуждения вопросов сотрудничества в сфере образования;</w:t>
      </w:r>
    </w:p>
    <w:p w:rsidR="00D70137" w:rsidRPr="00D70137" w:rsidRDefault="00D70137" w:rsidP="00AA1834">
      <w:pPr>
        <w:pStyle w:val="a3"/>
        <w:widowControl w:val="0"/>
        <w:numPr>
          <w:ilvl w:val="0"/>
          <w:numId w:val="25"/>
        </w:numPr>
        <w:tabs>
          <w:tab w:val="left" w:pos="993"/>
        </w:tabs>
        <w:spacing w:line="322" w:lineRule="exact"/>
        <w:ind w:left="284" w:right="-553"/>
        <w:rPr>
          <w:sz w:val="26"/>
          <w:szCs w:val="26"/>
        </w:rPr>
      </w:pPr>
      <w:r w:rsidRPr="00D70137">
        <w:rPr>
          <w:rStyle w:val="a4"/>
          <w:color w:val="000000"/>
          <w:sz w:val="26"/>
          <w:szCs w:val="26"/>
        </w:rPr>
        <w:t xml:space="preserve"> заключать договоры о сотрудничестве и совместной деятельности по вопросам образования в соответствии с законодательством Российской Федерации;</w:t>
      </w:r>
    </w:p>
    <w:p w:rsidR="00D70137" w:rsidRPr="00D70137" w:rsidRDefault="00D70137" w:rsidP="00AA1834">
      <w:pPr>
        <w:pStyle w:val="a3"/>
        <w:widowControl w:val="0"/>
        <w:numPr>
          <w:ilvl w:val="0"/>
          <w:numId w:val="25"/>
        </w:numPr>
        <w:tabs>
          <w:tab w:val="left" w:pos="993"/>
        </w:tabs>
        <w:spacing w:line="322" w:lineRule="exact"/>
        <w:ind w:left="284" w:right="-553"/>
        <w:rPr>
          <w:sz w:val="26"/>
          <w:szCs w:val="26"/>
        </w:rPr>
      </w:pPr>
      <w:r w:rsidRPr="00D70137">
        <w:rPr>
          <w:rStyle w:val="a4"/>
          <w:color w:val="000000"/>
          <w:sz w:val="26"/>
          <w:szCs w:val="26"/>
        </w:rPr>
        <w:t xml:space="preserve"> вести издательскую деятельность;</w:t>
      </w:r>
    </w:p>
    <w:p w:rsidR="00D70137" w:rsidRPr="00D70137" w:rsidRDefault="00D70137" w:rsidP="00AA1834">
      <w:pPr>
        <w:pStyle w:val="a3"/>
        <w:widowControl w:val="0"/>
        <w:numPr>
          <w:ilvl w:val="0"/>
          <w:numId w:val="25"/>
        </w:numPr>
        <w:tabs>
          <w:tab w:val="left" w:pos="993"/>
        </w:tabs>
        <w:spacing w:line="322" w:lineRule="exact"/>
        <w:ind w:left="284" w:right="-553"/>
        <w:rPr>
          <w:sz w:val="26"/>
          <w:szCs w:val="26"/>
        </w:rPr>
      </w:pPr>
      <w:r w:rsidRPr="00D70137">
        <w:rPr>
          <w:rStyle w:val="a4"/>
          <w:color w:val="000000"/>
          <w:sz w:val="26"/>
          <w:szCs w:val="26"/>
        </w:rPr>
        <w:t xml:space="preserve"> осуществлять собственную финансовую, планово-экономическую и производственную и иную деятельность, не запрещенную законодательством Российской Федерации и предусмотренную данным Положением;</w:t>
      </w:r>
    </w:p>
    <w:p w:rsidR="00D70137" w:rsidRPr="00D70137" w:rsidRDefault="00D70137" w:rsidP="00AA1834">
      <w:pPr>
        <w:pStyle w:val="a3"/>
        <w:widowControl w:val="0"/>
        <w:numPr>
          <w:ilvl w:val="0"/>
          <w:numId w:val="25"/>
        </w:numPr>
        <w:tabs>
          <w:tab w:val="left" w:pos="993"/>
        </w:tabs>
        <w:spacing w:line="322" w:lineRule="exact"/>
        <w:ind w:left="284" w:right="-553"/>
        <w:rPr>
          <w:sz w:val="26"/>
          <w:szCs w:val="26"/>
        </w:rPr>
      </w:pPr>
      <w:r w:rsidRPr="00D70137">
        <w:rPr>
          <w:rStyle w:val="a4"/>
          <w:color w:val="000000"/>
          <w:sz w:val="26"/>
          <w:szCs w:val="26"/>
        </w:rPr>
        <w:t>привлекать к работе на контрактно-договорных условиях научно</w:t>
      </w:r>
      <w:r w:rsidRPr="00D70137">
        <w:rPr>
          <w:rStyle w:val="a4"/>
          <w:color w:val="000000"/>
          <w:sz w:val="26"/>
          <w:szCs w:val="26"/>
        </w:rPr>
        <w:softHyphen/>
      </w:r>
      <w:r w:rsidRPr="00D70137">
        <w:rPr>
          <w:rStyle w:val="a4"/>
          <w:color w:val="000000"/>
          <w:sz w:val="26"/>
          <w:szCs w:val="26"/>
        </w:rPr>
        <w:lastRenderedPageBreak/>
        <w:t>исследовательские организации, центры, издательства, отдельных ученых для разработки и реализации образовательной политики в районе;</w:t>
      </w:r>
    </w:p>
    <w:p w:rsidR="00D70137" w:rsidRPr="00D70137" w:rsidRDefault="00D70137" w:rsidP="00AA1834">
      <w:pPr>
        <w:pStyle w:val="a3"/>
        <w:widowControl w:val="0"/>
        <w:numPr>
          <w:ilvl w:val="0"/>
          <w:numId w:val="25"/>
        </w:numPr>
        <w:tabs>
          <w:tab w:val="left" w:pos="851"/>
        </w:tabs>
        <w:spacing w:line="322" w:lineRule="exact"/>
        <w:ind w:left="284" w:right="-553"/>
        <w:rPr>
          <w:sz w:val="26"/>
          <w:szCs w:val="26"/>
        </w:rPr>
      </w:pPr>
      <w:r w:rsidRPr="00D70137">
        <w:rPr>
          <w:rStyle w:val="a4"/>
          <w:color w:val="000000"/>
          <w:sz w:val="26"/>
          <w:szCs w:val="26"/>
        </w:rPr>
        <w:t xml:space="preserve"> представлять интересы комитета и подведомственных ему организаций в суде и иных органах при рассмотрении правовых вопросов;</w:t>
      </w:r>
    </w:p>
    <w:p w:rsidR="00D70137" w:rsidRPr="00D70137" w:rsidRDefault="00D70137" w:rsidP="00AA1834">
      <w:pPr>
        <w:pStyle w:val="a3"/>
        <w:widowControl w:val="0"/>
        <w:numPr>
          <w:ilvl w:val="0"/>
          <w:numId w:val="25"/>
        </w:numPr>
        <w:tabs>
          <w:tab w:val="left" w:pos="567"/>
          <w:tab w:val="left" w:pos="851"/>
        </w:tabs>
        <w:spacing w:line="322" w:lineRule="exact"/>
        <w:ind w:left="284" w:right="-553"/>
        <w:rPr>
          <w:sz w:val="26"/>
          <w:szCs w:val="26"/>
        </w:rPr>
      </w:pPr>
      <w:r w:rsidRPr="00D70137">
        <w:rPr>
          <w:rStyle w:val="a4"/>
          <w:color w:val="000000"/>
          <w:sz w:val="26"/>
          <w:szCs w:val="26"/>
        </w:rPr>
        <w:t xml:space="preserve"> создавать и вести официальный сайт комитета в сети «Интернет»;</w:t>
      </w:r>
    </w:p>
    <w:p w:rsidR="00D70137" w:rsidRPr="00D70137" w:rsidRDefault="00D70137" w:rsidP="00AA1834">
      <w:pPr>
        <w:pStyle w:val="a3"/>
        <w:widowControl w:val="0"/>
        <w:numPr>
          <w:ilvl w:val="0"/>
          <w:numId w:val="25"/>
        </w:numPr>
        <w:tabs>
          <w:tab w:val="left" w:pos="567"/>
          <w:tab w:val="left" w:pos="748"/>
          <w:tab w:val="left" w:pos="851"/>
        </w:tabs>
        <w:spacing w:after="349" w:line="322" w:lineRule="exact"/>
        <w:ind w:left="284" w:right="-553"/>
        <w:rPr>
          <w:sz w:val="26"/>
          <w:szCs w:val="26"/>
        </w:rPr>
      </w:pPr>
      <w:r w:rsidRPr="00D70137">
        <w:rPr>
          <w:rStyle w:val="a4"/>
          <w:color w:val="000000"/>
          <w:sz w:val="26"/>
          <w:szCs w:val="26"/>
        </w:rPr>
        <w:t xml:space="preserve"> обладать иными правами для решения задач и функций комитета, предусмотренными действующим законодательством.</w:t>
      </w:r>
    </w:p>
    <w:p w:rsidR="00D70137" w:rsidRPr="00D70137" w:rsidRDefault="00D70137" w:rsidP="00D70137">
      <w:pPr>
        <w:pStyle w:val="29"/>
        <w:keepNext/>
        <w:keepLines/>
        <w:shd w:val="clear" w:color="auto" w:fill="auto"/>
        <w:tabs>
          <w:tab w:val="left" w:pos="1907"/>
        </w:tabs>
        <w:spacing w:before="0" w:after="303" w:line="260" w:lineRule="exact"/>
        <w:ind w:left="284" w:right="-553"/>
        <w:rPr>
          <w:rFonts w:ascii="Times New Roman" w:hAnsi="Times New Roman" w:cs="Times New Roman"/>
          <w:sz w:val="26"/>
          <w:szCs w:val="26"/>
        </w:rPr>
      </w:pPr>
      <w:bookmarkStart w:id="14" w:name="bookmark7"/>
      <w:r w:rsidRPr="00D70137">
        <w:rPr>
          <w:rStyle w:val="28"/>
          <w:rFonts w:ascii="Times New Roman" w:hAnsi="Times New Roman" w:cs="Times New Roman"/>
          <w:b/>
          <w:bCs/>
          <w:color w:val="000000"/>
          <w:sz w:val="26"/>
          <w:szCs w:val="26"/>
        </w:rPr>
        <w:t xml:space="preserve">6. Структура и организация деятельности </w:t>
      </w:r>
      <w:bookmarkEnd w:id="14"/>
      <w:r w:rsidRPr="00D70137">
        <w:rPr>
          <w:rStyle w:val="28"/>
          <w:rFonts w:ascii="Times New Roman" w:hAnsi="Times New Roman" w:cs="Times New Roman"/>
          <w:b/>
          <w:bCs/>
          <w:color w:val="000000"/>
          <w:sz w:val="26"/>
          <w:szCs w:val="26"/>
        </w:rPr>
        <w:t>комитета</w:t>
      </w:r>
    </w:p>
    <w:p w:rsidR="00D70137" w:rsidRPr="00D70137" w:rsidRDefault="00D70137" w:rsidP="00D70137">
      <w:pPr>
        <w:pStyle w:val="a3"/>
        <w:spacing w:line="322" w:lineRule="exact"/>
        <w:ind w:left="284" w:right="-553"/>
        <w:rPr>
          <w:sz w:val="26"/>
          <w:szCs w:val="26"/>
        </w:rPr>
      </w:pPr>
      <w:r w:rsidRPr="00D70137">
        <w:rPr>
          <w:rStyle w:val="a4"/>
          <w:sz w:val="26"/>
          <w:szCs w:val="26"/>
        </w:rPr>
        <w:t>6.1. Комитет возглавляет председатель комитета, назначаемый на должность и освобождаемый от должности главой района.</w:t>
      </w:r>
    </w:p>
    <w:p w:rsidR="00D70137" w:rsidRPr="00D70137" w:rsidRDefault="00D70137" w:rsidP="00D70137">
      <w:pPr>
        <w:pStyle w:val="a3"/>
        <w:spacing w:line="322" w:lineRule="exact"/>
        <w:ind w:left="284" w:right="-553"/>
        <w:rPr>
          <w:sz w:val="26"/>
          <w:szCs w:val="26"/>
        </w:rPr>
      </w:pPr>
      <w:r w:rsidRPr="00D70137">
        <w:rPr>
          <w:rStyle w:val="a4"/>
          <w:sz w:val="26"/>
          <w:szCs w:val="26"/>
        </w:rPr>
        <w:t>6.2.    Председатель</w:t>
      </w:r>
      <w:r w:rsidRPr="00D70137">
        <w:rPr>
          <w:rStyle w:val="a4"/>
          <w:color w:val="000000"/>
          <w:sz w:val="26"/>
          <w:szCs w:val="26"/>
        </w:rPr>
        <w:t xml:space="preserve"> комитета:</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распределяет обязанности между работниками комитета;</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руководит деятельностью комитета по выполнению возложенных на него задач и функций на принципах единоначалия;</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действует от имени комитета без доверенности во взаимоотношениях с исполнительными органами государственной власти Российской Федерации, Алтайского края, органами местного самоуправления, в арбитражных судах и судах общей юрисдикции, правоохранительных органах, с юридическими лицами и гражданами;</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реализует полномочия по владению, пользованию имуществом, закрепленным за Комитетом на праве оперативного управления;</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вносит на рассмотрение района предложения по установлению окладов в соответствии со штатным расписанием, надбавок и иных выплат стимулирующего характера работникам комитета в соответствии с действующим законодательством;</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открывает счета в банках, является распорядителем бюджетных средств в пределах установленных ассигнований;</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утверждает должностные инструкции работников Комитета и      руководителей образовательных организаций;</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ведет прием граждан, организует работу с обращениями граждан;</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применяет меры поощрения и меры дисциплинарного взыскания к работникам Комитета, руководителям образовательных организаций;</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готовит в установленном порядке представления на работников Комитета к присвоению почетных званий и наград;</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на основе и во исполнение действующего законодательства в пределах своей компетенции издает приказы;</w:t>
      </w:r>
    </w:p>
    <w:p w:rsidR="00D70137" w:rsidRPr="00D70137" w:rsidRDefault="00D70137" w:rsidP="00AA1834">
      <w:pPr>
        <w:pStyle w:val="a3"/>
        <w:widowControl w:val="0"/>
        <w:numPr>
          <w:ilvl w:val="0"/>
          <w:numId w:val="26"/>
        </w:numPr>
        <w:spacing w:line="322" w:lineRule="exact"/>
        <w:ind w:left="284" w:right="-553"/>
        <w:rPr>
          <w:sz w:val="26"/>
          <w:szCs w:val="26"/>
        </w:rPr>
      </w:pPr>
      <w:r w:rsidRPr="00D70137">
        <w:rPr>
          <w:rStyle w:val="a4"/>
          <w:color w:val="000000"/>
          <w:sz w:val="26"/>
          <w:szCs w:val="26"/>
        </w:rPr>
        <w:t xml:space="preserve"> совершает сделки, осуществляет иные права в пределах компетенции Комитета и утвержденной сметы доходов и расходов.</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6.3. Досрочное освобождение от должности председателя комитета проводится в случаях:</w:t>
      </w:r>
    </w:p>
    <w:p w:rsidR="00D70137" w:rsidRPr="00D70137" w:rsidRDefault="00D70137" w:rsidP="00AA1834">
      <w:pPr>
        <w:pStyle w:val="a3"/>
        <w:widowControl w:val="0"/>
        <w:numPr>
          <w:ilvl w:val="0"/>
          <w:numId w:val="20"/>
        </w:numPr>
        <w:tabs>
          <w:tab w:val="left" w:pos="669"/>
        </w:tabs>
        <w:spacing w:line="322" w:lineRule="exact"/>
        <w:ind w:left="284" w:right="-553"/>
        <w:rPr>
          <w:sz w:val="26"/>
          <w:szCs w:val="26"/>
        </w:rPr>
      </w:pPr>
      <w:r w:rsidRPr="00D70137">
        <w:rPr>
          <w:rStyle w:val="a4"/>
          <w:color w:val="000000"/>
          <w:sz w:val="26"/>
          <w:szCs w:val="26"/>
        </w:rPr>
        <w:t>невыполнения им функциональных обязанностей;</w:t>
      </w:r>
    </w:p>
    <w:p w:rsidR="00D70137" w:rsidRPr="00D70137" w:rsidRDefault="00D70137" w:rsidP="00AA1834">
      <w:pPr>
        <w:pStyle w:val="a3"/>
        <w:widowControl w:val="0"/>
        <w:numPr>
          <w:ilvl w:val="0"/>
          <w:numId w:val="20"/>
        </w:numPr>
        <w:tabs>
          <w:tab w:val="left" w:pos="669"/>
        </w:tabs>
        <w:spacing w:line="322" w:lineRule="exact"/>
        <w:ind w:left="284" w:right="-553"/>
        <w:rPr>
          <w:sz w:val="26"/>
          <w:szCs w:val="26"/>
        </w:rPr>
      </w:pPr>
      <w:r w:rsidRPr="00D70137">
        <w:rPr>
          <w:rStyle w:val="a4"/>
          <w:color w:val="000000"/>
          <w:sz w:val="26"/>
          <w:szCs w:val="26"/>
        </w:rPr>
        <w:t>личного заявления об увольнении с работы;</w:t>
      </w:r>
    </w:p>
    <w:p w:rsidR="00D70137" w:rsidRPr="00D70137" w:rsidRDefault="00D70137" w:rsidP="00AA1834">
      <w:pPr>
        <w:pStyle w:val="a3"/>
        <w:widowControl w:val="0"/>
        <w:numPr>
          <w:ilvl w:val="0"/>
          <w:numId w:val="20"/>
        </w:numPr>
        <w:tabs>
          <w:tab w:val="left" w:pos="669"/>
          <w:tab w:val="left" w:pos="6297"/>
          <w:tab w:val="center" w:pos="8252"/>
          <w:tab w:val="right" w:pos="9356"/>
        </w:tabs>
        <w:spacing w:line="322" w:lineRule="exact"/>
        <w:ind w:left="284" w:right="-553"/>
        <w:rPr>
          <w:sz w:val="26"/>
          <w:szCs w:val="26"/>
        </w:rPr>
      </w:pPr>
      <w:r w:rsidRPr="00D70137">
        <w:rPr>
          <w:rStyle w:val="a4"/>
          <w:color w:val="000000"/>
          <w:sz w:val="26"/>
          <w:szCs w:val="26"/>
        </w:rPr>
        <w:t>болезнью, связанной с невозможностью выполнения им своих функциональных обязанностей;</w:t>
      </w:r>
    </w:p>
    <w:p w:rsidR="00D70137" w:rsidRPr="00D70137" w:rsidRDefault="00D70137" w:rsidP="00AA1834">
      <w:pPr>
        <w:pStyle w:val="a3"/>
        <w:widowControl w:val="0"/>
        <w:numPr>
          <w:ilvl w:val="0"/>
          <w:numId w:val="20"/>
        </w:numPr>
        <w:tabs>
          <w:tab w:val="left" w:pos="669"/>
          <w:tab w:val="left" w:pos="6364"/>
          <w:tab w:val="center" w:pos="7847"/>
        </w:tabs>
        <w:spacing w:line="322" w:lineRule="exact"/>
        <w:ind w:left="284" w:right="-553"/>
        <w:rPr>
          <w:rStyle w:val="a4"/>
          <w:color w:val="000000"/>
          <w:sz w:val="26"/>
          <w:szCs w:val="26"/>
        </w:rPr>
      </w:pPr>
      <w:r w:rsidRPr="00D70137">
        <w:rPr>
          <w:rStyle w:val="a4"/>
          <w:color w:val="000000"/>
          <w:sz w:val="26"/>
          <w:szCs w:val="26"/>
        </w:rPr>
        <w:t xml:space="preserve">назначение наказаний по приговору суда в отношении председателя Комитета, </w:t>
      </w:r>
      <w:r w:rsidRPr="00D70137">
        <w:rPr>
          <w:rStyle w:val="a4"/>
          <w:color w:val="000000"/>
          <w:sz w:val="26"/>
          <w:szCs w:val="26"/>
        </w:rPr>
        <w:lastRenderedPageBreak/>
        <w:t>исключающие исполнение обязанностей председателя Комитета.</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6.4. Глава района, первый заместитель главы района вправе устанавливать для комитета перечень вопросов, решения по которым принимаются только по согласованию с ними. Решения главы района и первого заместителя главы Администрации района, а также Министра образования и науки Алтайского края, обязательны для Комитета.</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6.5. Финансирование деятельности комитета осуществляется за счет средств районного бюджета.</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6.6. Структура и штаты комитета утверждаются председателем комитета с учетом целей и задач, в пределах выделенных бюджетных средств и установленной численности. Комитет состоит из работников, которые по выполнению своих основных функций объединены в структурные подразделения.</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Структурные подразделения, состоящие при комитете:</w:t>
      </w:r>
    </w:p>
    <w:p w:rsidR="00D70137" w:rsidRPr="00D70137" w:rsidRDefault="00D70137" w:rsidP="00AA1834">
      <w:pPr>
        <w:pStyle w:val="a3"/>
        <w:widowControl w:val="0"/>
        <w:numPr>
          <w:ilvl w:val="0"/>
          <w:numId w:val="27"/>
        </w:numPr>
        <w:spacing w:line="322" w:lineRule="exact"/>
        <w:ind w:left="284" w:right="-553"/>
        <w:rPr>
          <w:sz w:val="26"/>
          <w:szCs w:val="26"/>
        </w:rPr>
      </w:pPr>
      <w:r w:rsidRPr="00D70137">
        <w:rPr>
          <w:rStyle w:val="a4"/>
          <w:color w:val="000000"/>
          <w:sz w:val="26"/>
          <w:szCs w:val="26"/>
        </w:rPr>
        <w:t xml:space="preserve"> аппарат комитета (председатель и специалисты), осуществляют свою деятельность в соответствии с распределением функциональных обязанностей, специалисты находятся в непосредственном подчинении председателя и обеспечивают правильное выполнение законодательных и нормативных актов в области образования;</w:t>
      </w:r>
    </w:p>
    <w:p w:rsidR="00D70137" w:rsidRPr="00D70137" w:rsidRDefault="00D70137" w:rsidP="00AA1834">
      <w:pPr>
        <w:pStyle w:val="a3"/>
        <w:widowControl w:val="0"/>
        <w:numPr>
          <w:ilvl w:val="0"/>
          <w:numId w:val="27"/>
        </w:numPr>
        <w:spacing w:line="322" w:lineRule="exact"/>
        <w:ind w:left="284" w:right="-553"/>
        <w:rPr>
          <w:sz w:val="26"/>
          <w:szCs w:val="26"/>
        </w:rPr>
      </w:pPr>
      <w:r w:rsidRPr="00D70137">
        <w:rPr>
          <w:rStyle w:val="a4"/>
          <w:color w:val="000000"/>
          <w:sz w:val="26"/>
          <w:szCs w:val="26"/>
        </w:rPr>
        <w:t xml:space="preserve"> орган опеки и попечительства действует в соответствии с утвержденными полномочиями;</w:t>
      </w:r>
    </w:p>
    <w:p w:rsidR="00D70137" w:rsidRPr="00D70137" w:rsidRDefault="00D70137" w:rsidP="00AA1834">
      <w:pPr>
        <w:pStyle w:val="a3"/>
        <w:widowControl w:val="0"/>
        <w:numPr>
          <w:ilvl w:val="0"/>
          <w:numId w:val="27"/>
        </w:numPr>
        <w:spacing w:line="322" w:lineRule="exact"/>
        <w:ind w:left="284" w:right="-553"/>
        <w:rPr>
          <w:sz w:val="26"/>
          <w:szCs w:val="26"/>
        </w:rPr>
      </w:pPr>
      <w:r w:rsidRPr="00D70137">
        <w:rPr>
          <w:rStyle w:val="a4"/>
          <w:color w:val="000000"/>
          <w:sz w:val="26"/>
          <w:szCs w:val="26"/>
        </w:rPr>
        <w:t xml:space="preserve"> районный методический кабинет (далее - РМК), осуществляет свою деятельность в соответствии с Положением. Главной задачей РМК является координация и организация методической работы с педагогическими и руковод</w:t>
      </w:r>
      <w:r w:rsidRPr="00D70137">
        <w:rPr>
          <w:color w:val="000000"/>
          <w:sz w:val="26"/>
          <w:szCs w:val="26"/>
        </w:rPr>
        <w:t>ящи</w:t>
      </w:r>
      <w:r w:rsidRPr="00D70137">
        <w:rPr>
          <w:rStyle w:val="a4"/>
          <w:color w:val="000000"/>
          <w:sz w:val="26"/>
          <w:szCs w:val="26"/>
        </w:rPr>
        <w:t>ми работниками района;</w:t>
      </w:r>
    </w:p>
    <w:p w:rsidR="00D70137" w:rsidRPr="00D70137" w:rsidRDefault="00D70137" w:rsidP="00AA1834">
      <w:pPr>
        <w:pStyle w:val="a3"/>
        <w:widowControl w:val="0"/>
        <w:numPr>
          <w:ilvl w:val="0"/>
          <w:numId w:val="27"/>
        </w:numPr>
        <w:spacing w:line="322" w:lineRule="exact"/>
        <w:ind w:left="284" w:right="-553"/>
        <w:rPr>
          <w:rStyle w:val="a4"/>
          <w:sz w:val="26"/>
          <w:szCs w:val="26"/>
        </w:rPr>
      </w:pPr>
      <w:r w:rsidRPr="00D70137">
        <w:rPr>
          <w:rStyle w:val="a4"/>
          <w:color w:val="000000"/>
          <w:sz w:val="26"/>
          <w:szCs w:val="26"/>
        </w:rPr>
        <w:t>централизованная бухгалтерия комитета регулирует и определяет в установленном порядке финансирование образовательных организаций, ведет установленный бухгалтерский учет и отчетность. Основную деятельность централизованная бухгалтерия комитета осуществляет в соответствии с Положением, утверждаемым председателем комитета. Непосредственное руководство централизованной бухгалтерией комитета осуществляет главный бухгалтер, назначаемый председателем комитета;</w:t>
      </w:r>
    </w:p>
    <w:p w:rsidR="00D70137" w:rsidRPr="00D70137" w:rsidRDefault="00D70137" w:rsidP="00AA1834">
      <w:pPr>
        <w:pStyle w:val="a3"/>
        <w:widowControl w:val="0"/>
        <w:numPr>
          <w:ilvl w:val="0"/>
          <w:numId w:val="27"/>
        </w:numPr>
        <w:spacing w:line="322" w:lineRule="exact"/>
        <w:ind w:left="284" w:right="-553"/>
        <w:rPr>
          <w:sz w:val="26"/>
          <w:szCs w:val="26"/>
        </w:rPr>
      </w:pPr>
      <w:r w:rsidRPr="00D70137">
        <w:rPr>
          <w:rStyle w:val="a4"/>
          <w:color w:val="000000"/>
          <w:sz w:val="26"/>
          <w:szCs w:val="26"/>
        </w:rPr>
        <w:t xml:space="preserve">хозяйственно-эксплуатационная группа комитета </w:t>
      </w:r>
      <w:r w:rsidRPr="00D70137">
        <w:rPr>
          <w:sz w:val="26"/>
          <w:szCs w:val="26"/>
        </w:rPr>
        <w:t>создана с целью централизованного контроля бесперебойного функционирования муниципальных образовательных учреждений, для эффективного и рационального использования выделяемых на их содержание бюджетных средств. Основную деятельность хозяйственно-эксплуатационная группа комитета осуществляет в соответствии с Положением, утверждаемым председателем комитета. Непосредственное руководство хозяйственно-эксплуатационной группой осуществляет начальник, назначаемый председателем комитета;</w:t>
      </w:r>
    </w:p>
    <w:p w:rsidR="00D70137" w:rsidRPr="00D70137" w:rsidRDefault="00D70137" w:rsidP="00AA1834">
      <w:pPr>
        <w:pStyle w:val="a3"/>
        <w:widowControl w:val="0"/>
        <w:numPr>
          <w:ilvl w:val="0"/>
          <w:numId w:val="27"/>
        </w:numPr>
        <w:spacing w:line="322" w:lineRule="exact"/>
        <w:ind w:left="284" w:right="-553"/>
        <w:rPr>
          <w:rStyle w:val="a4"/>
          <w:sz w:val="26"/>
          <w:szCs w:val="26"/>
        </w:rPr>
      </w:pPr>
      <w:r w:rsidRPr="00D70137">
        <w:rPr>
          <w:rStyle w:val="a4"/>
          <w:sz w:val="26"/>
          <w:szCs w:val="26"/>
        </w:rPr>
        <w:t>все структурные подразделения, входящие в состав комитета, и подведомственные организации, с которыми заключены договора на расчетно</w:t>
      </w:r>
      <w:r w:rsidRPr="00D70137">
        <w:rPr>
          <w:rStyle w:val="a4"/>
          <w:sz w:val="26"/>
          <w:szCs w:val="26"/>
        </w:rPr>
        <w:softHyphen/>
        <w:t>-кредитное и налоговое обслуживание, обслуживаются централизованной бухгалтерией комитета.</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 xml:space="preserve">6.7. Для обеспечения государственно-общественной формы управления и выработки политики в области образования, коллегиального решения вопросов управления образовательными организациями, разработками критериев оценки </w:t>
      </w:r>
      <w:r w:rsidRPr="00D70137">
        <w:rPr>
          <w:rStyle w:val="a4"/>
          <w:color w:val="000000"/>
          <w:sz w:val="26"/>
          <w:szCs w:val="26"/>
        </w:rPr>
        <w:lastRenderedPageBreak/>
        <w:t>результатов обучения и воспитания обучающихся при Комитете могут создаваться органы общественного управления, комиссии.</w:t>
      </w:r>
    </w:p>
    <w:p w:rsidR="00D70137" w:rsidRPr="00D70137" w:rsidRDefault="00D70137" w:rsidP="00D70137">
      <w:pPr>
        <w:pStyle w:val="a3"/>
        <w:tabs>
          <w:tab w:val="left" w:pos="577"/>
        </w:tabs>
        <w:ind w:left="284" w:right="-556"/>
        <w:rPr>
          <w:sz w:val="26"/>
          <w:szCs w:val="26"/>
        </w:rPr>
      </w:pPr>
      <w:r w:rsidRPr="00D70137">
        <w:rPr>
          <w:rStyle w:val="a4"/>
          <w:color w:val="000000"/>
          <w:sz w:val="26"/>
          <w:szCs w:val="26"/>
        </w:rPr>
        <w:t>6.8.  Компетенция комиссий и других органов общественного управления, сфера деятельности и полномочия определяются в Положениях о них. Их решения реализуются через издание приказа председателя комитета.</w:t>
      </w:r>
    </w:p>
    <w:p w:rsidR="00D70137" w:rsidRDefault="00D70137" w:rsidP="00D70137">
      <w:pPr>
        <w:pStyle w:val="29"/>
        <w:keepNext/>
        <w:keepLines/>
        <w:shd w:val="clear" w:color="auto" w:fill="auto"/>
        <w:tabs>
          <w:tab w:val="left" w:pos="3782"/>
        </w:tabs>
        <w:spacing w:before="0" w:line="240" w:lineRule="auto"/>
        <w:ind w:left="284" w:right="-556"/>
        <w:jc w:val="center"/>
        <w:rPr>
          <w:rStyle w:val="28"/>
          <w:rFonts w:ascii="Times New Roman" w:hAnsi="Times New Roman" w:cs="Times New Roman"/>
          <w:b/>
          <w:bCs/>
          <w:color w:val="000000"/>
          <w:sz w:val="26"/>
          <w:szCs w:val="26"/>
        </w:rPr>
      </w:pPr>
      <w:bookmarkStart w:id="15" w:name="bookmark8"/>
    </w:p>
    <w:p w:rsidR="00D70137" w:rsidRPr="00D70137" w:rsidRDefault="00D70137" w:rsidP="00D70137">
      <w:pPr>
        <w:pStyle w:val="29"/>
        <w:keepNext/>
        <w:keepLines/>
        <w:shd w:val="clear" w:color="auto" w:fill="auto"/>
        <w:tabs>
          <w:tab w:val="left" w:pos="3782"/>
        </w:tabs>
        <w:spacing w:before="0" w:line="240" w:lineRule="auto"/>
        <w:ind w:left="284" w:right="-556"/>
        <w:jc w:val="center"/>
        <w:rPr>
          <w:rFonts w:ascii="Times New Roman" w:hAnsi="Times New Roman" w:cs="Times New Roman"/>
          <w:sz w:val="26"/>
          <w:szCs w:val="26"/>
        </w:rPr>
      </w:pPr>
      <w:r w:rsidRPr="00D70137">
        <w:rPr>
          <w:rStyle w:val="28"/>
          <w:rFonts w:ascii="Times New Roman" w:hAnsi="Times New Roman" w:cs="Times New Roman"/>
          <w:b/>
          <w:bCs/>
          <w:color w:val="000000"/>
          <w:sz w:val="26"/>
          <w:szCs w:val="26"/>
        </w:rPr>
        <w:t>7.  Ответственность</w:t>
      </w:r>
      <w:bookmarkEnd w:id="15"/>
    </w:p>
    <w:p w:rsidR="00D70137" w:rsidRDefault="00D70137" w:rsidP="00D70137">
      <w:pPr>
        <w:pStyle w:val="a3"/>
        <w:tabs>
          <w:tab w:val="left" w:pos="709"/>
          <w:tab w:val="left" w:pos="851"/>
        </w:tabs>
        <w:ind w:left="284" w:right="-556"/>
        <w:rPr>
          <w:rStyle w:val="a4"/>
          <w:color w:val="000000"/>
          <w:sz w:val="26"/>
          <w:szCs w:val="26"/>
        </w:rPr>
      </w:pPr>
    </w:p>
    <w:p w:rsidR="00D70137" w:rsidRPr="00D70137" w:rsidRDefault="00D70137" w:rsidP="00D70137">
      <w:pPr>
        <w:pStyle w:val="a3"/>
        <w:tabs>
          <w:tab w:val="left" w:pos="709"/>
          <w:tab w:val="left" w:pos="851"/>
        </w:tabs>
        <w:ind w:left="284" w:right="-556"/>
        <w:rPr>
          <w:rStyle w:val="a4"/>
          <w:color w:val="000000"/>
          <w:sz w:val="26"/>
          <w:szCs w:val="26"/>
        </w:rPr>
      </w:pPr>
      <w:r w:rsidRPr="00D70137">
        <w:rPr>
          <w:rStyle w:val="a4"/>
          <w:color w:val="000000"/>
          <w:sz w:val="26"/>
          <w:szCs w:val="26"/>
        </w:rPr>
        <w:t>7.1. Комитет отвечает по своим обязательствам находящимися в его распоряжении денежными средствами в пределах бюджетной сметы. Собственник имущества комитета несет субсидиарную ответственность по обязательствам комитета.</w:t>
      </w:r>
    </w:p>
    <w:p w:rsidR="00D70137" w:rsidRPr="00D70137" w:rsidRDefault="00D70137" w:rsidP="00D70137">
      <w:pPr>
        <w:pStyle w:val="a3"/>
        <w:spacing w:after="349" w:line="322" w:lineRule="exact"/>
        <w:ind w:left="284" w:right="-553"/>
        <w:rPr>
          <w:sz w:val="26"/>
          <w:szCs w:val="26"/>
        </w:rPr>
      </w:pPr>
      <w:r w:rsidRPr="00D70137">
        <w:rPr>
          <w:rStyle w:val="a4"/>
          <w:color w:val="000000"/>
          <w:sz w:val="26"/>
          <w:szCs w:val="26"/>
        </w:rPr>
        <w:t>7.2. За ненадлежащее исполнение законов и иных нормативных правовых актов Российской Федерации и Алтайского края, несвоевременное, некачественное исполнение документов руководитель и должностные лица Комитета несут ответственность в соответствии с действующим законодательством Российской Федерации.</w:t>
      </w:r>
    </w:p>
    <w:p w:rsidR="00D70137" w:rsidRPr="00D70137" w:rsidRDefault="00D70137" w:rsidP="00D70137">
      <w:pPr>
        <w:pStyle w:val="29"/>
        <w:keepNext/>
        <w:keepLines/>
        <w:shd w:val="clear" w:color="auto" w:fill="auto"/>
        <w:spacing w:before="0" w:after="308" w:line="260" w:lineRule="exact"/>
        <w:ind w:left="284" w:right="-553"/>
        <w:jc w:val="center"/>
        <w:rPr>
          <w:rFonts w:ascii="Times New Roman" w:hAnsi="Times New Roman" w:cs="Times New Roman"/>
          <w:sz w:val="26"/>
          <w:szCs w:val="26"/>
        </w:rPr>
      </w:pPr>
      <w:r w:rsidRPr="00D70137">
        <w:rPr>
          <w:rStyle w:val="28"/>
          <w:rFonts w:ascii="Times New Roman" w:hAnsi="Times New Roman" w:cs="Times New Roman"/>
          <w:b/>
          <w:bCs/>
          <w:color w:val="000000"/>
          <w:sz w:val="26"/>
          <w:szCs w:val="26"/>
        </w:rPr>
        <w:t>8. Заключительные положения</w:t>
      </w:r>
    </w:p>
    <w:p w:rsidR="00D70137" w:rsidRPr="00D70137" w:rsidRDefault="00D70137" w:rsidP="00D70137">
      <w:pPr>
        <w:pStyle w:val="a3"/>
        <w:ind w:left="284" w:right="-553"/>
        <w:rPr>
          <w:color w:val="000000"/>
          <w:sz w:val="26"/>
          <w:szCs w:val="26"/>
        </w:rPr>
      </w:pPr>
      <w:r w:rsidRPr="00D70137">
        <w:rPr>
          <w:rStyle w:val="a4"/>
          <w:color w:val="000000"/>
          <w:sz w:val="26"/>
          <w:szCs w:val="26"/>
        </w:rPr>
        <w:t>8.1. Комитет может быть реорганизован и ликвидирован по решению Новичихинского районного Собрания депутатов в установленном законодательством порядке.</w:t>
      </w:r>
    </w:p>
    <w:p w:rsidR="00D70137" w:rsidRPr="00D70137" w:rsidRDefault="00D70137" w:rsidP="00D70137">
      <w:pPr>
        <w:pStyle w:val="a3"/>
        <w:spacing w:line="322" w:lineRule="exact"/>
        <w:ind w:left="284" w:right="-553"/>
        <w:rPr>
          <w:sz w:val="26"/>
          <w:szCs w:val="26"/>
        </w:rPr>
      </w:pPr>
      <w:r w:rsidRPr="00D70137">
        <w:rPr>
          <w:rStyle w:val="a4"/>
          <w:color w:val="000000"/>
          <w:sz w:val="26"/>
          <w:szCs w:val="26"/>
        </w:rPr>
        <w:t>8.2. При реорганизации комитета имущество и документы передаются в установленном порядке организации-правопреемнику.</w:t>
      </w:r>
    </w:p>
    <w:p w:rsidR="00D70137" w:rsidRPr="00D70137" w:rsidRDefault="00D70137" w:rsidP="00D70137">
      <w:pPr>
        <w:pStyle w:val="a3"/>
        <w:spacing w:line="322" w:lineRule="exact"/>
        <w:ind w:left="284" w:right="-553"/>
        <w:rPr>
          <w:rStyle w:val="a4"/>
          <w:sz w:val="26"/>
          <w:szCs w:val="26"/>
        </w:rPr>
      </w:pPr>
      <w:r w:rsidRPr="00D70137">
        <w:rPr>
          <w:rStyle w:val="a4"/>
          <w:color w:val="000000"/>
          <w:sz w:val="26"/>
          <w:szCs w:val="26"/>
        </w:rPr>
        <w:t>8.3. Работники комитета при ликвидации, реорганизации пользуются установленными льготами и гарантиями согласно действующему законодательству.</w:t>
      </w:r>
    </w:p>
    <w:tbl>
      <w:tblPr>
        <w:tblW w:w="9094" w:type="dxa"/>
        <w:tblLayout w:type="fixed"/>
        <w:tblLook w:val="0000"/>
      </w:tblPr>
      <w:tblGrid>
        <w:gridCol w:w="2235"/>
        <w:gridCol w:w="2160"/>
        <w:gridCol w:w="2659"/>
        <w:gridCol w:w="2040"/>
      </w:tblGrid>
      <w:tr w:rsidR="00F051D2" w:rsidTr="00F03AB6">
        <w:tc>
          <w:tcPr>
            <w:tcW w:w="2235" w:type="dxa"/>
          </w:tcPr>
          <w:p w:rsidR="00F051D2" w:rsidRPr="00CC072E" w:rsidRDefault="00F051D2" w:rsidP="00F03AB6">
            <w:pPr>
              <w:rPr>
                <w:bCs/>
                <w:sz w:val="28"/>
                <w:szCs w:val="28"/>
              </w:rPr>
            </w:pPr>
          </w:p>
          <w:p w:rsidR="00F051D2" w:rsidRDefault="00F051D2" w:rsidP="00F03AB6">
            <w:pPr>
              <w:rPr>
                <w:sz w:val="28"/>
                <w:szCs w:val="28"/>
              </w:rPr>
            </w:pPr>
          </w:p>
          <w:p w:rsidR="00D70137" w:rsidRDefault="00D70137" w:rsidP="00F03AB6">
            <w:pPr>
              <w:rPr>
                <w:sz w:val="28"/>
                <w:szCs w:val="28"/>
              </w:rPr>
            </w:pPr>
          </w:p>
          <w:p w:rsidR="00F051D2" w:rsidRPr="00CC072E" w:rsidRDefault="00F051D2" w:rsidP="00F03AB6">
            <w:pPr>
              <w:rPr>
                <w:sz w:val="28"/>
                <w:szCs w:val="28"/>
              </w:rPr>
            </w:pPr>
            <w:r w:rsidRPr="00CC072E">
              <w:rPr>
                <w:sz w:val="28"/>
                <w:szCs w:val="28"/>
              </w:rPr>
              <w:t>Глава района</w:t>
            </w:r>
          </w:p>
          <w:p w:rsidR="00F051D2" w:rsidRDefault="00F051D2" w:rsidP="00F03AB6">
            <w:pPr>
              <w:rPr>
                <w:sz w:val="28"/>
              </w:rPr>
            </w:pPr>
          </w:p>
        </w:tc>
        <w:tc>
          <w:tcPr>
            <w:tcW w:w="2160" w:type="dxa"/>
          </w:tcPr>
          <w:p w:rsidR="00F051D2" w:rsidRDefault="00F051D2" w:rsidP="00F03AB6"/>
        </w:tc>
        <w:tc>
          <w:tcPr>
            <w:tcW w:w="2659" w:type="dxa"/>
          </w:tcPr>
          <w:p w:rsidR="00F051D2" w:rsidRDefault="00F051D2" w:rsidP="00F03AB6"/>
          <w:p w:rsidR="00F051D2" w:rsidRDefault="00F051D2" w:rsidP="00F03AB6">
            <w:r>
              <w:rPr>
                <w:noProof/>
              </w:rPr>
              <w:drawing>
                <wp:inline distT="0" distB="0" distL="0" distR="0">
                  <wp:extent cx="1123950" cy="876300"/>
                  <wp:effectExtent l="19050" t="0" r="0" b="0"/>
                  <wp:docPr id="1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F051D2" w:rsidRDefault="00F051D2" w:rsidP="00F03AB6">
            <w:pPr>
              <w:pStyle w:val="ab"/>
              <w:tabs>
                <w:tab w:val="clear" w:pos="4677"/>
                <w:tab w:val="clear" w:pos="9355"/>
              </w:tabs>
            </w:pPr>
          </w:p>
          <w:p w:rsidR="00D70137" w:rsidRDefault="00D70137" w:rsidP="00F03AB6">
            <w:pPr>
              <w:pStyle w:val="ab"/>
              <w:tabs>
                <w:tab w:val="clear" w:pos="4677"/>
                <w:tab w:val="clear" w:pos="9355"/>
              </w:tabs>
            </w:pPr>
          </w:p>
          <w:p w:rsidR="00F051D2" w:rsidRDefault="00F051D2" w:rsidP="00F03AB6">
            <w:pPr>
              <w:pStyle w:val="ab"/>
              <w:tabs>
                <w:tab w:val="clear" w:pos="4677"/>
                <w:tab w:val="clear" w:pos="9355"/>
              </w:tabs>
            </w:pPr>
          </w:p>
          <w:p w:rsidR="00F051D2" w:rsidRPr="008C12D9" w:rsidRDefault="00F051D2" w:rsidP="00F03AB6">
            <w:pPr>
              <w:rPr>
                <w:sz w:val="28"/>
              </w:rPr>
            </w:pPr>
            <w:r>
              <w:rPr>
                <w:sz w:val="28"/>
              </w:rPr>
              <w:t>С.Л. Ермаков</w:t>
            </w:r>
          </w:p>
          <w:p w:rsidR="00F051D2" w:rsidRDefault="00F051D2" w:rsidP="00F03AB6">
            <w:pPr>
              <w:pStyle w:val="ab"/>
              <w:tabs>
                <w:tab w:val="clear" w:pos="4677"/>
                <w:tab w:val="clear" w:pos="9355"/>
              </w:tabs>
              <w:rPr>
                <w:sz w:val="28"/>
              </w:rPr>
            </w:pPr>
          </w:p>
        </w:tc>
      </w:tr>
    </w:tbl>
    <w:p w:rsidR="00D70137" w:rsidRDefault="00D70137" w:rsidP="00F051D2">
      <w:pPr>
        <w:pStyle w:val="a7"/>
        <w:spacing w:before="0" w:beforeAutospacing="0" w:after="0" w:afterAutospacing="0"/>
        <w:jc w:val="both"/>
        <w:rPr>
          <w:sz w:val="28"/>
        </w:rPr>
      </w:pPr>
    </w:p>
    <w:p w:rsidR="00F051D2" w:rsidRDefault="00F051D2" w:rsidP="00F051D2">
      <w:pPr>
        <w:pStyle w:val="a7"/>
        <w:spacing w:before="0" w:beforeAutospacing="0" w:after="0" w:afterAutospacing="0"/>
        <w:jc w:val="both"/>
        <w:rPr>
          <w:sz w:val="28"/>
        </w:rPr>
      </w:pPr>
      <w:r>
        <w:rPr>
          <w:sz w:val="28"/>
        </w:rPr>
        <w:t>с. Новичиха</w:t>
      </w:r>
    </w:p>
    <w:p w:rsidR="00F051D2" w:rsidRDefault="00D70137" w:rsidP="00F051D2">
      <w:pPr>
        <w:pStyle w:val="a7"/>
        <w:spacing w:before="0" w:beforeAutospacing="0" w:after="0" w:afterAutospacing="0"/>
        <w:jc w:val="both"/>
        <w:rPr>
          <w:sz w:val="28"/>
        </w:rPr>
      </w:pPr>
      <w:r>
        <w:rPr>
          <w:sz w:val="28"/>
        </w:rPr>
        <w:t>28</w:t>
      </w:r>
      <w:r w:rsidR="00F051D2">
        <w:rPr>
          <w:sz w:val="28"/>
        </w:rPr>
        <w:t>.0</w:t>
      </w:r>
      <w:r>
        <w:rPr>
          <w:sz w:val="28"/>
        </w:rPr>
        <w:t>5</w:t>
      </w:r>
      <w:r w:rsidR="00F051D2">
        <w:rPr>
          <w:sz w:val="28"/>
        </w:rPr>
        <w:t>.2021</w:t>
      </w:r>
    </w:p>
    <w:p w:rsidR="00F051D2" w:rsidRDefault="00F051D2" w:rsidP="00F051D2">
      <w:pPr>
        <w:pStyle w:val="a7"/>
        <w:spacing w:before="0" w:beforeAutospacing="0" w:after="0" w:afterAutospacing="0"/>
        <w:jc w:val="both"/>
        <w:rPr>
          <w:sz w:val="28"/>
        </w:rPr>
      </w:pPr>
      <w:r>
        <w:rPr>
          <w:sz w:val="28"/>
        </w:rPr>
        <w:t xml:space="preserve">№ </w:t>
      </w:r>
      <w:r w:rsidR="00D70137">
        <w:rPr>
          <w:sz w:val="28"/>
        </w:rPr>
        <w:t>7</w:t>
      </w:r>
    </w:p>
    <w:p w:rsidR="00730145" w:rsidRDefault="00730145" w:rsidP="00730145">
      <w:pPr>
        <w:rPr>
          <w:b/>
          <w:bCs/>
          <w:sz w:val="36"/>
        </w:rPr>
      </w:pPr>
    </w:p>
    <w:p w:rsidR="00D70137" w:rsidRDefault="00D70137" w:rsidP="00D70137">
      <w:pPr>
        <w:pStyle w:val="af"/>
        <w:rPr>
          <w:b/>
          <w:bCs/>
        </w:rPr>
      </w:pPr>
    </w:p>
    <w:p w:rsidR="00D70137" w:rsidRDefault="00D70137" w:rsidP="00D70137">
      <w:pPr>
        <w:pStyle w:val="af"/>
        <w:rPr>
          <w:b/>
          <w:bCs/>
        </w:rPr>
      </w:pPr>
    </w:p>
    <w:p w:rsidR="00D70137" w:rsidRDefault="00D70137" w:rsidP="00D70137">
      <w:pPr>
        <w:pStyle w:val="af"/>
        <w:rPr>
          <w:b/>
          <w:bCs/>
        </w:rPr>
      </w:pPr>
    </w:p>
    <w:p w:rsidR="00D70137" w:rsidRDefault="00D70137" w:rsidP="00D70137">
      <w:pPr>
        <w:pStyle w:val="af"/>
        <w:rPr>
          <w:b/>
          <w:bCs/>
        </w:rPr>
      </w:pPr>
    </w:p>
    <w:p w:rsidR="00D70137" w:rsidRDefault="00D70137" w:rsidP="00D70137">
      <w:pPr>
        <w:pStyle w:val="af"/>
        <w:rPr>
          <w:b/>
          <w:bCs/>
        </w:rPr>
      </w:pPr>
    </w:p>
    <w:p w:rsidR="00D70137" w:rsidRDefault="00D70137" w:rsidP="00D70137">
      <w:pPr>
        <w:pStyle w:val="af"/>
        <w:rPr>
          <w:b/>
          <w:bCs/>
        </w:rPr>
      </w:pPr>
    </w:p>
    <w:p w:rsidR="00D70137" w:rsidRDefault="00D70137" w:rsidP="00D70137">
      <w:pPr>
        <w:pStyle w:val="af"/>
        <w:rPr>
          <w:b/>
          <w:bCs/>
        </w:rPr>
      </w:pPr>
    </w:p>
    <w:p w:rsidR="00D70137" w:rsidRDefault="00D70137" w:rsidP="00D70137">
      <w:pPr>
        <w:pStyle w:val="af"/>
        <w:rPr>
          <w:b/>
          <w:bCs/>
        </w:rPr>
      </w:pPr>
    </w:p>
    <w:p w:rsidR="00D70137" w:rsidRDefault="00D70137" w:rsidP="00D70137">
      <w:pPr>
        <w:pStyle w:val="af"/>
        <w:rPr>
          <w:b/>
          <w:bCs/>
        </w:rPr>
      </w:pPr>
    </w:p>
    <w:p w:rsidR="00D70137" w:rsidRDefault="00D70137" w:rsidP="00D70137">
      <w:pPr>
        <w:pStyle w:val="af"/>
        <w:rPr>
          <w:b/>
          <w:bCs/>
        </w:rPr>
      </w:pPr>
    </w:p>
    <w:p w:rsidR="00D70137" w:rsidRDefault="00D70137" w:rsidP="00D70137">
      <w:pPr>
        <w:pStyle w:val="af"/>
        <w:rPr>
          <w:b/>
          <w:bCs/>
        </w:rPr>
      </w:pPr>
      <w:r>
        <w:rPr>
          <w:b/>
          <w:bCs/>
        </w:rPr>
        <w:lastRenderedPageBreak/>
        <w:t>РОССИЙСКАЯ ФЕДЕРАЦИЯ</w:t>
      </w:r>
    </w:p>
    <w:p w:rsidR="00D70137" w:rsidRDefault="00D70137" w:rsidP="00D70137">
      <w:pPr>
        <w:jc w:val="center"/>
        <w:rPr>
          <w:b/>
          <w:sz w:val="28"/>
        </w:rPr>
      </w:pPr>
      <w:r>
        <w:rPr>
          <w:b/>
          <w:bCs/>
          <w:sz w:val="28"/>
        </w:rPr>
        <w:t xml:space="preserve">НОВИЧИХИНСКОЕ РАЙОННОЕ  СОБРАНИЕ ДЕПУТАТОВ </w:t>
      </w:r>
    </w:p>
    <w:p w:rsidR="00D70137" w:rsidRPr="0052315C" w:rsidRDefault="00D70137" w:rsidP="00D7013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70137" w:rsidRPr="009A5C79" w:rsidRDefault="00D70137" w:rsidP="00D70137">
      <w:pPr>
        <w:jc w:val="center"/>
        <w:rPr>
          <w:b/>
          <w:sz w:val="20"/>
          <w:szCs w:val="20"/>
        </w:rPr>
      </w:pPr>
    </w:p>
    <w:p w:rsidR="00D70137" w:rsidRDefault="00D70137" w:rsidP="00D70137">
      <w:pPr>
        <w:pStyle w:val="1"/>
        <w:jc w:val="center"/>
        <w:rPr>
          <w:b/>
          <w:bCs w:val="0"/>
          <w:sz w:val="40"/>
        </w:rPr>
      </w:pPr>
      <w:r>
        <w:rPr>
          <w:b/>
          <w:bCs w:val="0"/>
          <w:sz w:val="40"/>
        </w:rPr>
        <w:t>РЕШЕНИЕ</w:t>
      </w:r>
    </w:p>
    <w:p w:rsidR="00D70137" w:rsidRPr="00AA6437" w:rsidRDefault="00D70137" w:rsidP="00D70137">
      <w:pPr>
        <w:jc w:val="both"/>
        <w:rPr>
          <w:b/>
          <w:sz w:val="18"/>
          <w:szCs w:val="18"/>
        </w:rPr>
      </w:pPr>
    </w:p>
    <w:p w:rsidR="00D70137" w:rsidRDefault="00D70137" w:rsidP="00D70137">
      <w:pPr>
        <w:jc w:val="both"/>
        <w:rPr>
          <w:b/>
          <w:sz w:val="28"/>
        </w:rPr>
      </w:pPr>
      <w:r>
        <w:rPr>
          <w:b/>
          <w:sz w:val="28"/>
        </w:rPr>
        <w:t>28.05.2021     № 28                                                                     с. Новичиха</w:t>
      </w:r>
    </w:p>
    <w:p w:rsidR="00D70137" w:rsidRDefault="00D70137" w:rsidP="00D70137">
      <w:pPr>
        <w:jc w:val="both"/>
        <w:rPr>
          <w:b/>
          <w:sz w:val="28"/>
        </w:rPr>
      </w:pPr>
    </w:p>
    <w:p w:rsidR="00D70137" w:rsidRPr="00D70137" w:rsidRDefault="00D70137" w:rsidP="00D70137">
      <w:pPr>
        <w:pStyle w:val="1"/>
        <w:rPr>
          <w:sz w:val="26"/>
          <w:szCs w:val="26"/>
        </w:rPr>
      </w:pPr>
      <w:r w:rsidRPr="00D70137">
        <w:rPr>
          <w:sz w:val="26"/>
          <w:szCs w:val="26"/>
        </w:rPr>
        <w:t xml:space="preserve">Об утверждении Перечня должностных лиц </w:t>
      </w:r>
    </w:p>
    <w:p w:rsidR="00D70137" w:rsidRPr="00D70137" w:rsidRDefault="00D70137" w:rsidP="00D70137">
      <w:pPr>
        <w:pStyle w:val="1"/>
        <w:rPr>
          <w:sz w:val="26"/>
          <w:szCs w:val="26"/>
        </w:rPr>
      </w:pPr>
      <w:r w:rsidRPr="00D70137">
        <w:rPr>
          <w:sz w:val="26"/>
          <w:szCs w:val="26"/>
        </w:rPr>
        <w:t xml:space="preserve">муниципального образования Новичихинский район </w:t>
      </w:r>
    </w:p>
    <w:p w:rsidR="00D70137" w:rsidRPr="00D70137" w:rsidRDefault="00D70137" w:rsidP="00D70137">
      <w:pPr>
        <w:pStyle w:val="1"/>
        <w:rPr>
          <w:sz w:val="26"/>
          <w:szCs w:val="26"/>
        </w:rPr>
      </w:pPr>
      <w:r w:rsidRPr="00D70137">
        <w:rPr>
          <w:sz w:val="26"/>
          <w:szCs w:val="26"/>
        </w:rPr>
        <w:t xml:space="preserve">Алтайского края, уполномоченных составлять </w:t>
      </w:r>
    </w:p>
    <w:p w:rsidR="00D70137" w:rsidRPr="00D70137" w:rsidRDefault="00D70137" w:rsidP="00D70137">
      <w:pPr>
        <w:pStyle w:val="1"/>
        <w:rPr>
          <w:sz w:val="26"/>
          <w:szCs w:val="26"/>
        </w:rPr>
      </w:pPr>
      <w:r w:rsidRPr="00D70137">
        <w:rPr>
          <w:sz w:val="26"/>
          <w:szCs w:val="26"/>
        </w:rPr>
        <w:t xml:space="preserve">протоколы об административных правонарушениях, </w:t>
      </w:r>
    </w:p>
    <w:p w:rsidR="00D70137" w:rsidRPr="00D70137" w:rsidRDefault="00D70137" w:rsidP="00D70137">
      <w:pPr>
        <w:pStyle w:val="1"/>
        <w:rPr>
          <w:sz w:val="26"/>
          <w:szCs w:val="26"/>
        </w:rPr>
      </w:pPr>
      <w:r w:rsidRPr="00D70137">
        <w:rPr>
          <w:sz w:val="26"/>
          <w:szCs w:val="26"/>
        </w:rPr>
        <w:t>предусмотренных Законом Алтайского края</w:t>
      </w:r>
    </w:p>
    <w:p w:rsidR="00D70137" w:rsidRPr="00D70137" w:rsidRDefault="00D70137" w:rsidP="00D70137">
      <w:pPr>
        <w:pStyle w:val="1"/>
        <w:rPr>
          <w:sz w:val="26"/>
          <w:szCs w:val="26"/>
        </w:rPr>
      </w:pPr>
      <w:r w:rsidRPr="00D70137">
        <w:rPr>
          <w:sz w:val="26"/>
          <w:szCs w:val="26"/>
        </w:rPr>
        <w:t xml:space="preserve"> от 10.07.2002 № 46-ЗС "Об административной </w:t>
      </w:r>
    </w:p>
    <w:p w:rsidR="00D70137" w:rsidRPr="00D70137" w:rsidRDefault="00D70137" w:rsidP="00D70137">
      <w:pPr>
        <w:pStyle w:val="1"/>
        <w:rPr>
          <w:sz w:val="26"/>
          <w:szCs w:val="26"/>
        </w:rPr>
      </w:pPr>
      <w:r w:rsidRPr="00D70137">
        <w:rPr>
          <w:sz w:val="26"/>
          <w:szCs w:val="26"/>
        </w:rPr>
        <w:t xml:space="preserve">ответственности за совершение правонарушений </w:t>
      </w:r>
    </w:p>
    <w:p w:rsidR="00D70137" w:rsidRPr="00D70137" w:rsidRDefault="00D70137" w:rsidP="00D70137">
      <w:pPr>
        <w:pStyle w:val="1"/>
        <w:rPr>
          <w:sz w:val="26"/>
          <w:szCs w:val="26"/>
        </w:rPr>
      </w:pPr>
      <w:r w:rsidRPr="00D70137">
        <w:rPr>
          <w:sz w:val="26"/>
          <w:szCs w:val="26"/>
        </w:rPr>
        <w:t xml:space="preserve">на территории Алтайского края" </w:t>
      </w:r>
    </w:p>
    <w:p w:rsidR="00D70137" w:rsidRPr="00D70137" w:rsidRDefault="00D70137" w:rsidP="00D70137">
      <w:pPr>
        <w:pStyle w:val="1"/>
        <w:jc w:val="both"/>
        <w:rPr>
          <w:sz w:val="26"/>
          <w:szCs w:val="26"/>
        </w:rPr>
      </w:pPr>
    </w:p>
    <w:p w:rsidR="00D70137" w:rsidRPr="00D70137" w:rsidRDefault="00D70137" w:rsidP="00D70137">
      <w:pPr>
        <w:pStyle w:val="1"/>
        <w:tabs>
          <w:tab w:val="left" w:pos="709"/>
          <w:tab w:val="left" w:pos="851"/>
        </w:tabs>
        <w:jc w:val="both"/>
        <w:rPr>
          <w:sz w:val="26"/>
          <w:szCs w:val="26"/>
        </w:rPr>
      </w:pPr>
      <w:r w:rsidRPr="00D70137">
        <w:rPr>
          <w:sz w:val="26"/>
          <w:szCs w:val="26"/>
        </w:rPr>
        <w:t xml:space="preserve">         В соответствии с законами Алтайского края от 10.07.2002 года № 46-ЗС «Об административной ответственности за совершение правонарушений</w:t>
      </w:r>
      <w:r w:rsidRPr="00D70137">
        <w:rPr>
          <w:sz w:val="26"/>
          <w:szCs w:val="26"/>
        </w:rPr>
        <w:br/>
        <w:t>на территории Алтайского края», от 10.03.2009 года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и статьей 7 Устава муниципального образования Новичихинский район Алтайского края, районное Собрание депутатов  РЕШИЛО:</w:t>
      </w:r>
    </w:p>
    <w:p w:rsidR="00D70137" w:rsidRPr="00D70137" w:rsidRDefault="00D70137" w:rsidP="00D70137">
      <w:pPr>
        <w:pStyle w:val="1"/>
        <w:ind w:firstLine="708"/>
        <w:jc w:val="both"/>
        <w:rPr>
          <w:sz w:val="26"/>
          <w:szCs w:val="26"/>
        </w:rPr>
      </w:pPr>
      <w:r w:rsidRPr="00D70137">
        <w:rPr>
          <w:sz w:val="26"/>
          <w:szCs w:val="26"/>
        </w:rPr>
        <w:t xml:space="preserve">1. </w:t>
      </w:r>
      <w:r w:rsidRPr="00D70137">
        <w:rPr>
          <w:bCs w:val="0"/>
          <w:sz w:val="26"/>
          <w:szCs w:val="26"/>
        </w:rPr>
        <w:t>У</w:t>
      </w:r>
      <w:r w:rsidRPr="00D70137">
        <w:rPr>
          <w:sz w:val="26"/>
          <w:szCs w:val="26"/>
        </w:rPr>
        <w:t>твердить Перечень должностных лиц муниципального образования Новичихинский район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r w:rsidRPr="00D70137">
        <w:rPr>
          <w:bCs w:val="0"/>
          <w:sz w:val="26"/>
          <w:szCs w:val="26"/>
        </w:rPr>
        <w:t>.</w:t>
      </w:r>
      <w:r w:rsidRPr="00D70137">
        <w:rPr>
          <w:sz w:val="26"/>
          <w:szCs w:val="26"/>
        </w:rPr>
        <w:t xml:space="preserve"> </w:t>
      </w:r>
    </w:p>
    <w:p w:rsidR="00D70137" w:rsidRPr="00D70137" w:rsidRDefault="00D70137" w:rsidP="00D70137">
      <w:pPr>
        <w:pStyle w:val="1"/>
        <w:ind w:firstLine="708"/>
        <w:jc w:val="both"/>
        <w:rPr>
          <w:sz w:val="26"/>
          <w:szCs w:val="26"/>
        </w:rPr>
      </w:pPr>
      <w:r w:rsidRPr="00D70137">
        <w:rPr>
          <w:sz w:val="26"/>
          <w:szCs w:val="26"/>
        </w:rPr>
        <w:t>2.  Решение районного Собрания депутатов № 28 от 25.06.2020 года «Об утверждении перечня должностных лиц Администрации Новичихинского района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признать утратившим силу.</w:t>
      </w:r>
    </w:p>
    <w:p w:rsidR="00D70137" w:rsidRPr="00D70137" w:rsidRDefault="00D70137" w:rsidP="00D70137">
      <w:pPr>
        <w:pStyle w:val="1"/>
        <w:ind w:firstLine="708"/>
        <w:jc w:val="both"/>
        <w:rPr>
          <w:color w:val="000000"/>
          <w:sz w:val="26"/>
          <w:szCs w:val="26"/>
        </w:rPr>
      </w:pPr>
      <w:r w:rsidRPr="00D70137">
        <w:rPr>
          <w:sz w:val="26"/>
          <w:szCs w:val="26"/>
        </w:rPr>
        <w:t xml:space="preserve">3.  </w:t>
      </w:r>
      <w:r w:rsidRPr="00D70137">
        <w:rPr>
          <w:color w:val="000000"/>
          <w:sz w:val="26"/>
          <w:szCs w:val="26"/>
        </w:rPr>
        <w:t xml:space="preserve">Направить данный Перечень </w:t>
      </w:r>
      <w:r w:rsidRPr="00D70137">
        <w:rPr>
          <w:sz w:val="26"/>
          <w:szCs w:val="26"/>
        </w:rPr>
        <w:t>главе района на подписание и обнародование в установленном порядке</w:t>
      </w:r>
      <w:r w:rsidRPr="00D70137">
        <w:rPr>
          <w:color w:val="000000"/>
          <w:sz w:val="26"/>
          <w:szCs w:val="26"/>
        </w:rPr>
        <w:t>.</w:t>
      </w:r>
    </w:p>
    <w:p w:rsidR="00D70137" w:rsidRPr="00D70137" w:rsidRDefault="00D70137" w:rsidP="00D70137">
      <w:pPr>
        <w:pStyle w:val="1"/>
        <w:ind w:firstLine="708"/>
        <w:jc w:val="both"/>
        <w:rPr>
          <w:sz w:val="26"/>
          <w:szCs w:val="26"/>
        </w:rPr>
      </w:pPr>
      <w:r w:rsidRPr="00D70137">
        <w:rPr>
          <w:sz w:val="26"/>
          <w:szCs w:val="26"/>
        </w:rPr>
        <w:t xml:space="preserve">4. </w:t>
      </w:r>
      <w:r w:rsidRPr="00D70137">
        <w:rPr>
          <w:color w:val="000000"/>
          <w:sz w:val="26"/>
          <w:szCs w:val="26"/>
        </w:rPr>
        <w:t>Контроль возложить на постоянную комиссию по вопросам местного самоуправления (Кротов П.А.)</w:t>
      </w:r>
      <w:r w:rsidRPr="00D70137">
        <w:rPr>
          <w:sz w:val="26"/>
          <w:szCs w:val="26"/>
        </w:rPr>
        <w:t>.</w:t>
      </w:r>
    </w:p>
    <w:tbl>
      <w:tblPr>
        <w:tblW w:w="9743" w:type="dxa"/>
        <w:tblLayout w:type="fixed"/>
        <w:tblLook w:val="0000"/>
      </w:tblPr>
      <w:tblGrid>
        <w:gridCol w:w="3227"/>
        <w:gridCol w:w="2127"/>
        <w:gridCol w:w="2409"/>
        <w:gridCol w:w="1980"/>
      </w:tblGrid>
      <w:tr w:rsidR="00D70137" w:rsidTr="00D70137">
        <w:tc>
          <w:tcPr>
            <w:tcW w:w="3227" w:type="dxa"/>
          </w:tcPr>
          <w:p w:rsidR="00D70137" w:rsidRDefault="00D70137" w:rsidP="00D70137">
            <w:pPr>
              <w:rPr>
                <w:bCs/>
                <w:sz w:val="28"/>
              </w:rPr>
            </w:pPr>
          </w:p>
          <w:p w:rsidR="00D70137" w:rsidRDefault="00D70137" w:rsidP="00D70137">
            <w:pPr>
              <w:rPr>
                <w:bCs/>
                <w:sz w:val="28"/>
              </w:rPr>
            </w:pPr>
          </w:p>
          <w:p w:rsidR="00D70137" w:rsidRDefault="00D70137" w:rsidP="00D70137">
            <w:pPr>
              <w:ind w:right="-108"/>
              <w:rPr>
                <w:sz w:val="28"/>
              </w:rPr>
            </w:pPr>
            <w:r>
              <w:rPr>
                <w:sz w:val="28"/>
              </w:rPr>
              <w:t>Председатель районного Собрания депутатов</w:t>
            </w:r>
          </w:p>
        </w:tc>
        <w:tc>
          <w:tcPr>
            <w:tcW w:w="2127" w:type="dxa"/>
          </w:tcPr>
          <w:p w:rsidR="00D70137" w:rsidRDefault="00D70137" w:rsidP="00D70137">
            <w:r>
              <w:rPr>
                <w:noProof/>
              </w:rPr>
              <w:drawing>
                <wp:inline distT="0" distB="0" distL="0" distR="0">
                  <wp:extent cx="1311910" cy="1304290"/>
                  <wp:effectExtent l="19050" t="0" r="2540" b="0"/>
                  <wp:docPr id="126"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70137" w:rsidRDefault="00D70137" w:rsidP="00D70137"/>
          <w:p w:rsidR="00D70137" w:rsidRDefault="00D70137" w:rsidP="00D70137">
            <w:pPr>
              <w:ind w:left="-109"/>
            </w:pPr>
            <w:r>
              <w:rPr>
                <w:noProof/>
              </w:rPr>
              <w:drawing>
                <wp:inline distT="0" distB="0" distL="0" distR="0">
                  <wp:extent cx="1558290" cy="643890"/>
                  <wp:effectExtent l="19050" t="0" r="3810" b="0"/>
                  <wp:docPr id="127"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rPr>
                <w:sz w:val="28"/>
              </w:rPr>
            </w:pPr>
            <w:r>
              <w:rPr>
                <w:sz w:val="28"/>
              </w:rPr>
              <w:t>В.И. Косач</w:t>
            </w:r>
          </w:p>
        </w:tc>
      </w:tr>
    </w:tbl>
    <w:p w:rsidR="00D70137" w:rsidRDefault="00D70137" w:rsidP="00D70137"/>
    <w:p w:rsidR="00D70137" w:rsidRPr="00D70137" w:rsidRDefault="00D70137" w:rsidP="00D70137">
      <w:pPr>
        <w:pStyle w:val="1"/>
        <w:jc w:val="center"/>
        <w:rPr>
          <w:b/>
          <w:sz w:val="26"/>
          <w:szCs w:val="26"/>
        </w:rPr>
      </w:pPr>
      <w:r w:rsidRPr="00D70137">
        <w:rPr>
          <w:b/>
          <w:sz w:val="26"/>
          <w:szCs w:val="26"/>
        </w:rPr>
        <w:lastRenderedPageBreak/>
        <w:t>Перечень</w:t>
      </w:r>
      <w:r w:rsidRPr="00D70137">
        <w:rPr>
          <w:b/>
          <w:sz w:val="26"/>
          <w:szCs w:val="26"/>
        </w:rPr>
        <w:br/>
        <w:t>должностных лиц муниципального образования Новичихинский район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p>
    <w:p w:rsidR="00D70137" w:rsidRPr="00D70137" w:rsidRDefault="00D70137" w:rsidP="00D70137">
      <w:pPr>
        <w:jc w:val="center"/>
        <w:rPr>
          <w:sz w:val="26"/>
          <w:szCs w:val="26"/>
        </w:rPr>
      </w:pPr>
    </w:p>
    <w:p w:rsidR="00D70137" w:rsidRPr="00D70137" w:rsidRDefault="00D70137" w:rsidP="00D70137">
      <w:pPr>
        <w:jc w:val="both"/>
        <w:rPr>
          <w:sz w:val="26"/>
          <w:szCs w:val="26"/>
        </w:rPr>
      </w:pPr>
    </w:p>
    <w:p w:rsidR="00D70137" w:rsidRPr="00D70137" w:rsidRDefault="00D70137" w:rsidP="00D70137">
      <w:pPr>
        <w:pStyle w:val="consplusnormal1"/>
        <w:spacing w:after="0"/>
        <w:jc w:val="right"/>
        <w:rPr>
          <w:sz w:val="26"/>
          <w:szCs w:val="26"/>
        </w:rPr>
      </w:pPr>
      <w:r w:rsidRPr="00D70137">
        <w:rPr>
          <w:sz w:val="26"/>
          <w:szCs w:val="26"/>
        </w:rPr>
        <w:t>Утвержден</w:t>
      </w:r>
    </w:p>
    <w:p w:rsidR="00D70137" w:rsidRPr="00D70137" w:rsidRDefault="00D70137" w:rsidP="00D70137">
      <w:pPr>
        <w:pStyle w:val="consplusnormal1"/>
        <w:spacing w:after="0"/>
        <w:jc w:val="right"/>
        <w:rPr>
          <w:sz w:val="26"/>
          <w:szCs w:val="26"/>
        </w:rPr>
      </w:pPr>
      <w:r w:rsidRPr="00D70137">
        <w:rPr>
          <w:sz w:val="26"/>
          <w:szCs w:val="26"/>
        </w:rPr>
        <w:t xml:space="preserve">решением районного </w:t>
      </w:r>
    </w:p>
    <w:p w:rsidR="00D70137" w:rsidRPr="00D70137" w:rsidRDefault="00D70137" w:rsidP="00D70137">
      <w:pPr>
        <w:pStyle w:val="consplusnormal1"/>
        <w:spacing w:after="0"/>
        <w:jc w:val="right"/>
        <w:rPr>
          <w:sz w:val="26"/>
          <w:szCs w:val="26"/>
        </w:rPr>
      </w:pPr>
      <w:r w:rsidRPr="00D70137">
        <w:rPr>
          <w:sz w:val="26"/>
          <w:szCs w:val="26"/>
        </w:rPr>
        <w:t>Собрания депутатов</w:t>
      </w:r>
    </w:p>
    <w:p w:rsidR="00D70137" w:rsidRPr="00D70137" w:rsidRDefault="00D70137" w:rsidP="00D70137">
      <w:pPr>
        <w:jc w:val="right"/>
        <w:rPr>
          <w:sz w:val="26"/>
          <w:szCs w:val="26"/>
        </w:rPr>
      </w:pPr>
      <w:r w:rsidRPr="00D70137">
        <w:rPr>
          <w:sz w:val="26"/>
          <w:szCs w:val="26"/>
        </w:rPr>
        <w:t>от 28.05.2021  № 28</w:t>
      </w:r>
    </w:p>
    <w:p w:rsidR="00D70137" w:rsidRPr="00D70137" w:rsidRDefault="00D70137" w:rsidP="00D70137">
      <w:pPr>
        <w:jc w:val="right"/>
        <w:rPr>
          <w:sz w:val="26"/>
          <w:szCs w:val="26"/>
        </w:rPr>
      </w:pPr>
    </w:p>
    <w:p w:rsidR="00D70137" w:rsidRPr="00D70137" w:rsidRDefault="00D70137" w:rsidP="00D70137">
      <w:pPr>
        <w:ind w:firstLine="900"/>
        <w:jc w:val="both"/>
        <w:rPr>
          <w:color w:val="000000"/>
          <w:sz w:val="26"/>
          <w:szCs w:val="26"/>
        </w:rPr>
      </w:pPr>
      <w:r w:rsidRPr="00D70137">
        <w:rPr>
          <w:color w:val="000000"/>
          <w:sz w:val="26"/>
          <w:szCs w:val="26"/>
        </w:rPr>
        <w:t>Руководствуясь подпунктом 6 пункта 1 статьи 83 Закона Алтайского края от 10 июля 2002 года № 46-ЗС «Об административной ответственности за совершение правонарушений на территории Алтайского края», протоколы об административных правонарушениях, уполномочены составлять следующие должностные лица Администрации Новичихинского района:</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Глава Новичихинского района: ч.2, ч. 3 и ч. 4 ст. 25-1 (в части муниципальных услуг), 27, 51.</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Первый заместитель главы Администрации Новичихинского района:  ч. 2, ч. 3 и ч. 4 ст. 25-1 (в части муниципальных услуг), 27.</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Заместитель главы Администрации Новичихинского района: 25, ч.2, ч. 3 и ч. 4 ст. 25-1 (в части муниципальных услуг), 27, 68-2.</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Управляющий делами Администрации района: 27, 60.</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Начальник отдела жилищно-коммунального хозяйства Администрации района: </w:t>
      </w:r>
      <w:hyperlink r:id="rId15" w:history="1">
        <w:r w:rsidRPr="00AA1834">
          <w:rPr>
            <w:rStyle w:val="afff8"/>
            <w:rFonts w:eastAsiaTheme="majorEastAsia"/>
            <w:b w:val="0"/>
            <w:i w:val="0"/>
            <w:color w:val="000000"/>
            <w:sz w:val="26"/>
            <w:szCs w:val="26"/>
            <w:lang w:val="ru-RU"/>
          </w:rPr>
          <w:t>25</w:t>
        </w:r>
      </w:hyperlink>
      <w:r w:rsidRPr="00AA1834">
        <w:rPr>
          <w:b/>
          <w:i/>
          <w:color w:val="000000"/>
          <w:sz w:val="26"/>
          <w:szCs w:val="26"/>
        </w:rPr>
        <w:t xml:space="preserve">, </w:t>
      </w:r>
      <w:hyperlink r:id="rId16" w:history="1">
        <w:r w:rsidRPr="00AA1834">
          <w:rPr>
            <w:rStyle w:val="afff8"/>
            <w:rFonts w:eastAsiaTheme="majorEastAsia"/>
            <w:b w:val="0"/>
            <w:i w:val="0"/>
            <w:color w:val="000000"/>
            <w:sz w:val="26"/>
            <w:szCs w:val="26"/>
            <w:lang w:val="ru-RU"/>
          </w:rPr>
          <w:t>27</w:t>
        </w:r>
      </w:hyperlink>
      <w:r w:rsidRPr="00AA1834">
        <w:rPr>
          <w:b/>
          <w:i/>
          <w:color w:val="000000"/>
          <w:sz w:val="26"/>
          <w:szCs w:val="26"/>
        </w:rPr>
        <w:t xml:space="preserve">, </w:t>
      </w:r>
      <w:hyperlink r:id="rId17" w:history="1">
        <w:r w:rsidRPr="00AA1834">
          <w:rPr>
            <w:rStyle w:val="afff8"/>
            <w:rFonts w:eastAsiaTheme="majorEastAsia"/>
            <w:b w:val="0"/>
            <w:i w:val="0"/>
            <w:color w:val="000000"/>
            <w:sz w:val="26"/>
            <w:szCs w:val="26"/>
            <w:lang w:val="ru-RU"/>
          </w:rPr>
          <w:t>36-1</w:t>
        </w:r>
      </w:hyperlink>
      <w:r w:rsidRPr="00AA1834">
        <w:rPr>
          <w:b/>
          <w:i/>
          <w:color w:val="000000"/>
          <w:sz w:val="26"/>
          <w:szCs w:val="26"/>
        </w:rPr>
        <w:t>.</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Ведущий специалист отдела жилищно-коммунального хозяйства Администрации района: </w:t>
      </w:r>
      <w:hyperlink r:id="rId18" w:history="1">
        <w:r w:rsidRPr="00AA1834">
          <w:rPr>
            <w:rStyle w:val="afff8"/>
            <w:rFonts w:eastAsiaTheme="majorEastAsia"/>
            <w:b w:val="0"/>
            <w:i w:val="0"/>
            <w:color w:val="000000"/>
            <w:sz w:val="26"/>
            <w:szCs w:val="26"/>
            <w:lang w:val="ru-RU"/>
          </w:rPr>
          <w:t>25</w:t>
        </w:r>
      </w:hyperlink>
      <w:r w:rsidRPr="00AA1834">
        <w:rPr>
          <w:b/>
          <w:i/>
          <w:color w:val="000000"/>
          <w:sz w:val="26"/>
          <w:szCs w:val="26"/>
        </w:rPr>
        <w:t xml:space="preserve">, </w:t>
      </w:r>
      <w:hyperlink r:id="rId19" w:history="1">
        <w:r w:rsidRPr="00AA1834">
          <w:rPr>
            <w:rStyle w:val="afff8"/>
            <w:rFonts w:eastAsiaTheme="majorEastAsia"/>
            <w:b w:val="0"/>
            <w:i w:val="0"/>
            <w:color w:val="000000"/>
            <w:sz w:val="26"/>
            <w:szCs w:val="26"/>
            <w:lang w:val="ru-RU"/>
          </w:rPr>
          <w:t>27</w:t>
        </w:r>
      </w:hyperlink>
      <w:r w:rsidRPr="00AA1834">
        <w:rPr>
          <w:b/>
          <w:i/>
          <w:color w:val="000000"/>
          <w:sz w:val="26"/>
          <w:szCs w:val="26"/>
        </w:rPr>
        <w:t xml:space="preserve">, </w:t>
      </w:r>
      <w:hyperlink r:id="rId20" w:history="1">
        <w:r w:rsidRPr="00AA1834">
          <w:rPr>
            <w:rStyle w:val="afff8"/>
            <w:rFonts w:eastAsiaTheme="majorEastAsia"/>
            <w:b w:val="0"/>
            <w:i w:val="0"/>
            <w:color w:val="000000"/>
            <w:sz w:val="26"/>
            <w:szCs w:val="26"/>
            <w:lang w:val="ru-RU"/>
          </w:rPr>
          <w:t>36-1</w:t>
        </w:r>
      </w:hyperlink>
      <w:r w:rsidRPr="00D70137">
        <w:rPr>
          <w:color w:val="000000"/>
          <w:sz w:val="26"/>
          <w:szCs w:val="26"/>
        </w:rPr>
        <w:t>.</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Ответственный секретарь Административной комиссии при Администрации района, специалист 1 категории Администрации района: </w:t>
      </w:r>
      <w:hyperlink r:id="rId21" w:history="1">
        <w:r w:rsidRPr="00AA1834">
          <w:rPr>
            <w:rStyle w:val="afff8"/>
            <w:rFonts w:eastAsiaTheme="majorEastAsia"/>
            <w:b w:val="0"/>
            <w:i w:val="0"/>
            <w:color w:val="000000"/>
            <w:sz w:val="26"/>
            <w:szCs w:val="26"/>
            <w:lang w:val="ru-RU"/>
          </w:rPr>
          <w:t>25</w:t>
        </w:r>
      </w:hyperlink>
      <w:r w:rsidRPr="00D70137">
        <w:rPr>
          <w:color w:val="000000"/>
          <w:sz w:val="26"/>
          <w:szCs w:val="26"/>
        </w:rPr>
        <w:t xml:space="preserve">, ч.2, ч. 3 и ч. 4 ст. 25-1 (в части муниципальных услуг), </w:t>
      </w:r>
      <w:hyperlink r:id="rId22" w:history="1">
        <w:r w:rsidRPr="00AA1834">
          <w:rPr>
            <w:rStyle w:val="afff8"/>
            <w:rFonts w:eastAsiaTheme="majorEastAsia"/>
            <w:b w:val="0"/>
            <w:i w:val="0"/>
            <w:color w:val="000000"/>
            <w:sz w:val="26"/>
            <w:szCs w:val="26"/>
            <w:lang w:val="ru-RU"/>
          </w:rPr>
          <w:t>27</w:t>
        </w:r>
      </w:hyperlink>
      <w:r w:rsidRPr="00AA1834">
        <w:rPr>
          <w:b/>
          <w:i/>
          <w:color w:val="000000"/>
          <w:sz w:val="26"/>
          <w:szCs w:val="26"/>
        </w:rPr>
        <w:t xml:space="preserve">, </w:t>
      </w:r>
      <w:hyperlink r:id="rId23" w:history="1">
        <w:r w:rsidRPr="00AA1834">
          <w:rPr>
            <w:rStyle w:val="afff8"/>
            <w:rFonts w:eastAsiaTheme="majorEastAsia"/>
            <w:b w:val="0"/>
            <w:i w:val="0"/>
            <w:color w:val="000000"/>
            <w:sz w:val="26"/>
            <w:szCs w:val="26"/>
            <w:lang w:val="ru-RU"/>
          </w:rPr>
          <w:t>36-1</w:t>
        </w:r>
      </w:hyperlink>
      <w:r w:rsidRPr="00D70137">
        <w:rPr>
          <w:color w:val="000000"/>
          <w:sz w:val="26"/>
          <w:szCs w:val="26"/>
        </w:rPr>
        <w:t>, 40-2, 40-3, 61, 61-1, 67, 68, 68-2, 70.</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Начальник отдела по культуре, делам молодежи, физической культуре и спорту Администрации района: 27, </w:t>
      </w:r>
      <w:hyperlink r:id="rId24" w:history="1">
        <w:r w:rsidRPr="00AA1834">
          <w:rPr>
            <w:rStyle w:val="afff8"/>
            <w:rFonts w:eastAsiaTheme="majorEastAsia"/>
            <w:b w:val="0"/>
            <w:i w:val="0"/>
            <w:color w:val="000000"/>
            <w:sz w:val="26"/>
            <w:szCs w:val="26"/>
            <w:lang w:val="ru-RU"/>
          </w:rPr>
          <w:t>61</w:t>
        </w:r>
      </w:hyperlink>
      <w:r w:rsidRPr="00D70137">
        <w:rPr>
          <w:color w:val="000000"/>
          <w:sz w:val="26"/>
          <w:szCs w:val="26"/>
        </w:rPr>
        <w:t>, 61-1.</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Главный специалист отдела по культуре, делам молодежи, физической культуре и спорту Администрации района: 27, </w:t>
      </w:r>
      <w:hyperlink r:id="rId25" w:history="1">
        <w:r w:rsidRPr="00AA1834">
          <w:rPr>
            <w:rStyle w:val="afff8"/>
            <w:rFonts w:eastAsiaTheme="majorEastAsia"/>
            <w:b w:val="0"/>
            <w:i w:val="0"/>
            <w:color w:val="000000"/>
            <w:sz w:val="26"/>
            <w:szCs w:val="26"/>
            <w:lang w:val="ru-RU"/>
          </w:rPr>
          <w:t>61</w:t>
        </w:r>
      </w:hyperlink>
      <w:r w:rsidRPr="00D70137">
        <w:rPr>
          <w:color w:val="000000"/>
          <w:sz w:val="26"/>
          <w:szCs w:val="26"/>
        </w:rPr>
        <w:t>, 61-1.</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Ведущий специалист отдела по культуре, делам молодежи, физической культуре и спорту Администрации района: 27, </w:t>
      </w:r>
      <w:hyperlink r:id="rId26" w:history="1">
        <w:r w:rsidRPr="00AA1834">
          <w:rPr>
            <w:rStyle w:val="afff8"/>
            <w:rFonts w:eastAsiaTheme="majorEastAsia"/>
            <w:b w:val="0"/>
            <w:i w:val="0"/>
            <w:color w:val="000000"/>
            <w:sz w:val="26"/>
            <w:szCs w:val="26"/>
            <w:lang w:val="ru-RU"/>
          </w:rPr>
          <w:t>61</w:t>
        </w:r>
      </w:hyperlink>
      <w:r w:rsidRPr="00D70137">
        <w:rPr>
          <w:color w:val="000000"/>
          <w:sz w:val="26"/>
          <w:szCs w:val="26"/>
        </w:rPr>
        <w:t>, 61-1.</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Председатель комитета по экономике и управлению муниципальным имуществом Администрации района: ч.2, ч. 3 и ч. 4 ст. 25-1 (в части муниципальных услуг), 27, 68-2.</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Заместитель председателя комитета по экономике и управлению муниципальным имуществом Администрации района: </w:t>
      </w:r>
      <w:hyperlink r:id="rId27" w:history="1">
        <w:r w:rsidRPr="00AA1834">
          <w:rPr>
            <w:rStyle w:val="afff8"/>
            <w:rFonts w:eastAsiaTheme="majorEastAsia"/>
            <w:b w:val="0"/>
            <w:i w:val="0"/>
            <w:color w:val="000000"/>
            <w:sz w:val="26"/>
            <w:szCs w:val="26"/>
            <w:lang w:val="ru-RU"/>
          </w:rPr>
          <w:t>27</w:t>
        </w:r>
      </w:hyperlink>
      <w:r w:rsidRPr="00D70137">
        <w:rPr>
          <w:color w:val="000000"/>
          <w:sz w:val="26"/>
          <w:szCs w:val="26"/>
        </w:rPr>
        <w:t>.</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Начальник отдела комитета по экономике и управлению муниципальным имуществом Администрации района: </w:t>
      </w:r>
      <w:hyperlink r:id="rId28" w:history="1">
        <w:r w:rsidRPr="00D70137">
          <w:rPr>
            <w:color w:val="000000"/>
            <w:sz w:val="26"/>
            <w:szCs w:val="26"/>
          </w:rPr>
          <w:t>27</w:t>
        </w:r>
      </w:hyperlink>
      <w:r w:rsidRPr="00D70137">
        <w:rPr>
          <w:color w:val="000000"/>
          <w:sz w:val="26"/>
          <w:szCs w:val="26"/>
        </w:rPr>
        <w:t>.</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Специалист комитета по экономике и управлению муниципальным имуществом Администрации района: </w:t>
      </w:r>
      <w:hyperlink r:id="rId29" w:history="1">
        <w:r w:rsidRPr="00D70137">
          <w:rPr>
            <w:color w:val="000000"/>
            <w:sz w:val="26"/>
            <w:szCs w:val="26"/>
          </w:rPr>
          <w:t>27</w:t>
        </w:r>
      </w:hyperlink>
      <w:r w:rsidRPr="00D70137">
        <w:rPr>
          <w:color w:val="000000"/>
          <w:sz w:val="26"/>
          <w:szCs w:val="26"/>
        </w:rPr>
        <w:t>.</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lastRenderedPageBreak/>
        <w:t xml:space="preserve"> Председатель комитета по образованию Администрации района: ч.2, ч. 3 и ч. 4 ст. 25-1 (в части муниципальных услуг), 27, 61, 61-1.</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Специалист по опеке и попечительству: 27, 61, 61-1.</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Начальник юридического отдела Администрации района: ч.2, ч. 3 и ч. 4 ст. 25-1 (в части муниципальных услуг), 27, 58, 67, 68-2.</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Заведующий архивным отделом Администрации района: ч.2, ч. 3 и ч. 4 ст. 25-1 (в части муниципальных услуг), 27.</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Начальник отдела архитектуры и градостроительства Администрации района: ч.2, ч. 3 и ч. 4 ст. 25-1 (в части муниципальных услуг), </w:t>
      </w:r>
      <w:hyperlink r:id="rId30" w:history="1">
        <w:r w:rsidRPr="00AA1834">
          <w:rPr>
            <w:rStyle w:val="afff8"/>
            <w:rFonts w:eastAsiaTheme="majorEastAsia"/>
            <w:b w:val="0"/>
            <w:i w:val="0"/>
            <w:color w:val="000000"/>
            <w:sz w:val="26"/>
            <w:szCs w:val="26"/>
            <w:lang w:val="ru-RU"/>
          </w:rPr>
          <w:t>27</w:t>
        </w:r>
      </w:hyperlink>
      <w:r w:rsidRPr="00D70137">
        <w:rPr>
          <w:color w:val="000000"/>
          <w:sz w:val="26"/>
          <w:szCs w:val="26"/>
        </w:rPr>
        <w:t>, 36-1, 68-2, 70.</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Начальник отдела по гражданской обороне, чрезвычайным ситуациям и мобилизационной работе Администрации района: 25, 27, 40-2, 40-3, 58, 67, 68.</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Заведующий отдела по труду Администрации района: </w:t>
      </w:r>
      <w:hyperlink r:id="rId31" w:history="1">
        <w:r w:rsidRPr="00AA1834">
          <w:rPr>
            <w:rStyle w:val="afff8"/>
            <w:rFonts w:eastAsiaTheme="majorEastAsia"/>
            <w:b w:val="0"/>
            <w:i w:val="0"/>
            <w:color w:val="000000"/>
            <w:sz w:val="26"/>
            <w:szCs w:val="26"/>
            <w:lang w:val="ru-RU"/>
          </w:rPr>
          <w:t>27</w:t>
        </w:r>
      </w:hyperlink>
      <w:r w:rsidRPr="00AA1834">
        <w:rPr>
          <w:b/>
          <w:i/>
          <w:color w:val="000000"/>
          <w:sz w:val="26"/>
          <w:szCs w:val="26"/>
        </w:rPr>
        <w:t xml:space="preserve">, </w:t>
      </w:r>
      <w:hyperlink r:id="rId32" w:history="1">
        <w:r w:rsidRPr="00AA1834">
          <w:rPr>
            <w:rStyle w:val="afff8"/>
            <w:rFonts w:eastAsiaTheme="majorEastAsia"/>
            <w:b w:val="0"/>
            <w:i w:val="0"/>
            <w:color w:val="000000"/>
            <w:sz w:val="26"/>
            <w:szCs w:val="26"/>
            <w:lang w:val="ru-RU"/>
          </w:rPr>
          <w:t>61,</w:t>
        </w:r>
      </w:hyperlink>
      <w:r w:rsidRPr="00D70137">
        <w:rPr>
          <w:color w:val="000000"/>
          <w:sz w:val="26"/>
          <w:szCs w:val="26"/>
        </w:rPr>
        <w:t xml:space="preserve"> 61-1.</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Начальник управления сельского хозяйства Администрации района: </w:t>
      </w:r>
      <w:hyperlink r:id="rId33" w:history="1">
        <w:r w:rsidRPr="00AA1834">
          <w:rPr>
            <w:rStyle w:val="afff8"/>
            <w:rFonts w:eastAsiaTheme="majorEastAsia"/>
            <w:b w:val="0"/>
            <w:i w:val="0"/>
            <w:color w:val="000000"/>
            <w:sz w:val="26"/>
            <w:szCs w:val="26"/>
            <w:lang w:val="ru-RU"/>
          </w:rPr>
          <w:t>27</w:t>
        </w:r>
      </w:hyperlink>
      <w:r w:rsidRPr="00D70137">
        <w:rPr>
          <w:color w:val="000000"/>
          <w:sz w:val="26"/>
          <w:szCs w:val="26"/>
        </w:rPr>
        <w:t xml:space="preserve">, 40, </w:t>
      </w:r>
      <w:hyperlink r:id="rId34" w:history="1">
        <w:r w:rsidRPr="00D70137">
          <w:rPr>
            <w:rStyle w:val="afff8"/>
            <w:rFonts w:eastAsiaTheme="majorEastAsia"/>
            <w:b w:val="0"/>
            <w:i w:val="0"/>
            <w:color w:val="000000"/>
            <w:sz w:val="26"/>
            <w:szCs w:val="26"/>
            <w:lang w:val="ru-RU"/>
          </w:rPr>
          <w:t>40-2</w:t>
        </w:r>
      </w:hyperlink>
      <w:r w:rsidRPr="00D70137">
        <w:rPr>
          <w:b/>
          <w:i/>
          <w:color w:val="000000"/>
          <w:sz w:val="26"/>
          <w:szCs w:val="26"/>
        </w:rPr>
        <w:t xml:space="preserve">, </w:t>
      </w:r>
      <w:hyperlink r:id="rId35" w:history="1">
        <w:r w:rsidRPr="00D70137">
          <w:rPr>
            <w:rStyle w:val="afff8"/>
            <w:rFonts w:eastAsiaTheme="majorEastAsia"/>
            <w:b w:val="0"/>
            <w:i w:val="0"/>
            <w:color w:val="000000"/>
            <w:sz w:val="26"/>
            <w:szCs w:val="26"/>
            <w:lang w:val="ru-RU"/>
          </w:rPr>
          <w:t>40-3</w:t>
        </w:r>
      </w:hyperlink>
      <w:r w:rsidRPr="00D70137">
        <w:rPr>
          <w:b/>
          <w:i/>
          <w:color w:val="000000"/>
          <w:sz w:val="26"/>
          <w:szCs w:val="26"/>
        </w:rPr>
        <w:t xml:space="preserve">, </w:t>
      </w:r>
      <w:hyperlink r:id="rId36" w:history="1">
        <w:r w:rsidRPr="00D70137">
          <w:rPr>
            <w:rStyle w:val="afff8"/>
            <w:rFonts w:eastAsiaTheme="majorEastAsia"/>
            <w:b w:val="0"/>
            <w:i w:val="0"/>
            <w:color w:val="000000"/>
            <w:sz w:val="26"/>
            <w:szCs w:val="26"/>
            <w:lang w:val="ru-RU"/>
          </w:rPr>
          <w:t>70</w:t>
        </w:r>
      </w:hyperlink>
      <w:r w:rsidRPr="00D70137">
        <w:rPr>
          <w:color w:val="000000"/>
          <w:sz w:val="26"/>
          <w:szCs w:val="26"/>
        </w:rPr>
        <w:t>.</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Начальник отдела управления сельского хозяйства Администрации района: </w:t>
      </w:r>
      <w:hyperlink r:id="rId37" w:history="1">
        <w:r w:rsidRPr="00D70137">
          <w:rPr>
            <w:rStyle w:val="afff8"/>
            <w:rFonts w:eastAsiaTheme="majorEastAsia"/>
            <w:b w:val="0"/>
            <w:i w:val="0"/>
            <w:color w:val="000000"/>
            <w:sz w:val="26"/>
            <w:szCs w:val="26"/>
            <w:lang w:val="ru-RU"/>
          </w:rPr>
          <w:t>27</w:t>
        </w:r>
      </w:hyperlink>
      <w:r w:rsidRPr="00D70137">
        <w:rPr>
          <w:color w:val="000000"/>
          <w:sz w:val="26"/>
          <w:szCs w:val="26"/>
        </w:rPr>
        <w:t xml:space="preserve">, 40, </w:t>
      </w:r>
      <w:hyperlink r:id="rId38" w:history="1">
        <w:r w:rsidRPr="00D70137">
          <w:rPr>
            <w:rStyle w:val="afff8"/>
            <w:rFonts w:eastAsiaTheme="majorEastAsia"/>
            <w:b w:val="0"/>
            <w:i w:val="0"/>
            <w:color w:val="000000"/>
            <w:sz w:val="26"/>
            <w:szCs w:val="26"/>
            <w:lang w:val="ru-RU"/>
          </w:rPr>
          <w:t>40-2</w:t>
        </w:r>
      </w:hyperlink>
      <w:r w:rsidRPr="00D70137">
        <w:rPr>
          <w:b/>
          <w:i/>
          <w:color w:val="000000"/>
          <w:sz w:val="26"/>
          <w:szCs w:val="26"/>
        </w:rPr>
        <w:t xml:space="preserve">, </w:t>
      </w:r>
      <w:hyperlink r:id="rId39" w:history="1">
        <w:r w:rsidRPr="00D70137">
          <w:rPr>
            <w:rStyle w:val="afff8"/>
            <w:rFonts w:eastAsiaTheme="majorEastAsia"/>
            <w:b w:val="0"/>
            <w:i w:val="0"/>
            <w:color w:val="000000"/>
            <w:sz w:val="26"/>
            <w:szCs w:val="26"/>
            <w:lang w:val="ru-RU"/>
          </w:rPr>
          <w:t>40-3</w:t>
        </w:r>
      </w:hyperlink>
      <w:r w:rsidRPr="00D70137">
        <w:rPr>
          <w:b/>
          <w:i/>
          <w:color w:val="000000"/>
          <w:sz w:val="26"/>
          <w:szCs w:val="26"/>
        </w:rPr>
        <w:t xml:space="preserve">, </w:t>
      </w:r>
      <w:hyperlink r:id="rId40" w:history="1">
        <w:r w:rsidRPr="00D70137">
          <w:rPr>
            <w:rStyle w:val="afff8"/>
            <w:rFonts w:eastAsiaTheme="majorEastAsia"/>
            <w:b w:val="0"/>
            <w:i w:val="0"/>
            <w:color w:val="000000"/>
            <w:sz w:val="26"/>
            <w:szCs w:val="26"/>
            <w:lang w:val="ru-RU"/>
          </w:rPr>
          <w:t>70</w:t>
        </w:r>
      </w:hyperlink>
      <w:r w:rsidRPr="00D70137">
        <w:rPr>
          <w:b/>
          <w:i/>
          <w:color w:val="000000"/>
          <w:sz w:val="26"/>
          <w:szCs w:val="26"/>
        </w:rPr>
        <w:t>.</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 Главный специалист управления сельского хозяйства Администрации района: </w:t>
      </w:r>
      <w:hyperlink r:id="rId41" w:history="1">
        <w:r w:rsidRPr="00AA1834">
          <w:rPr>
            <w:rStyle w:val="afff8"/>
            <w:rFonts w:eastAsiaTheme="majorEastAsia"/>
            <w:b w:val="0"/>
            <w:i w:val="0"/>
            <w:color w:val="000000"/>
            <w:sz w:val="26"/>
            <w:szCs w:val="26"/>
            <w:lang w:val="ru-RU"/>
          </w:rPr>
          <w:t>27</w:t>
        </w:r>
      </w:hyperlink>
      <w:r w:rsidRPr="00D70137">
        <w:rPr>
          <w:color w:val="000000"/>
          <w:sz w:val="26"/>
          <w:szCs w:val="26"/>
        </w:rPr>
        <w:t xml:space="preserve">, 40, </w:t>
      </w:r>
      <w:hyperlink r:id="rId42" w:history="1">
        <w:r w:rsidRPr="00AA1834">
          <w:rPr>
            <w:rStyle w:val="afff8"/>
            <w:rFonts w:eastAsiaTheme="majorEastAsia"/>
            <w:b w:val="0"/>
            <w:i w:val="0"/>
            <w:color w:val="000000"/>
            <w:sz w:val="26"/>
            <w:szCs w:val="26"/>
            <w:lang w:val="ru-RU"/>
          </w:rPr>
          <w:t>40-2</w:t>
        </w:r>
      </w:hyperlink>
      <w:r w:rsidRPr="00AA1834">
        <w:rPr>
          <w:b/>
          <w:i/>
          <w:color w:val="000000"/>
          <w:sz w:val="26"/>
          <w:szCs w:val="26"/>
        </w:rPr>
        <w:t xml:space="preserve">, </w:t>
      </w:r>
      <w:hyperlink r:id="rId43" w:history="1">
        <w:r w:rsidRPr="00AA1834">
          <w:rPr>
            <w:rStyle w:val="afff8"/>
            <w:rFonts w:eastAsiaTheme="majorEastAsia"/>
            <w:b w:val="0"/>
            <w:i w:val="0"/>
            <w:color w:val="000000"/>
            <w:sz w:val="26"/>
            <w:szCs w:val="26"/>
            <w:lang w:val="ru-RU"/>
          </w:rPr>
          <w:t>40-3</w:t>
        </w:r>
      </w:hyperlink>
      <w:r w:rsidRPr="00AA1834">
        <w:rPr>
          <w:b/>
          <w:i/>
          <w:color w:val="000000"/>
          <w:sz w:val="26"/>
          <w:szCs w:val="26"/>
        </w:rPr>
        <w:t xml:space="preserve">, </w:t>
      </w:r>
      <w:hyperlink r:id="rId44" w:history="1">
        <w:r w:rsidRPr="00AA1834">
          <w:rPr>
            <w:rStyle w:val="afff8"/>
            <w:rFonts w:eastAsiaTheme="majorEastAsia"/>
            <w:b w:val="0"/>
            <w:i w:val="0"/>
            <w:color w:val="000000"/>
            <w:sz w:val="26"/>
            <w:szCs w:val="26"/>
            <w:lang w:val="ru-RU"/>
          </w:rPr>
          <w:t>70</w:t>
        </w:r>
      </w:hyperlink>
      <w:r w:rsidRPr="00D70137">
        <w:rPr>
          <w:color w:val="000000"/>
          <w:sz w:val="26"/>
          <w:szCs w:val="26"/>
        </w:rPr>
        <w:t>.</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color w:val="000000"/>
          <w:sz w:val="26"/>
          <w:szCs w:val="26"/>
        </w:rPr>
        <w:t xml:space="preserve">Ведущий специалист управления сельского хозяйства Администрации района: </w:t>
      </w:r>
      <w:hyperlink r:id="rId45" w:history="1">
        <w:r w:rsidRPr="00AA1834">
          <w:rPr>
            <w:rStyle w:val="afff8"/>
            <w:rFonts w:eastAsiaTheme="majorEastAsia"/>
            <w:b w:val="0"/>
            <w:i w:val="0"/>
            <w:color w:val="000000"/>
            <w:sz w:val="26"/>
            <w:szCs w:val="26"/>
            <w:lang w:val="ru-RU"/>
          </w:rPr>
          <w:t>27</w:t>
        </w:r>
      </w:hyperlink>
      <w:r w:rsidRPr="00D70137">
        <w:rPr>
          <w:color w:val="000000"/>
          <w:sz w:val="26"/>
          <w:szCs w:val="26"/>
        </w:rPr>
        <w:t xml:space="preserve">, 40, </w:t>
      </w:r>
      <w:hyperlink r:id="rId46" w:history="1">
        <w:r w:rsidRPr="00AA1834">
          <w:rPr>
            <w:rStyle w:val="afff8"/>
            <w:rFonts w:eastAsiaTheme="majorEastAsia"/>
            <w:b w:val="0"/>
            <w:i w:val="0"/>
            <w:color w:val="000000"/>
            <w:sz w:val="26"/>
            <w:szCs w:val="26"/>
            <w:lang w:val="ru-RU"/>
          </w:rPr>
          <w:t>40-2</w:t>
        </w:r>
      </w:hyperlink>
      <w:r w:rsidRPr="00AA1834">
        <w:rPr>
          <w:b/>
          <w:i/>
          <w:color w:val="000000"/>
          <w:sz w:val="26"/>
          <w:szCs w:val="26"/>
        </w:rPr>
        <w:t xml:space="preserve">, </w:t>
      </w:r>
      <w:hyperlink r:id="rId47" w:history="1">
        <w:r w:rsidRPr="00AA1834">
          <w:rPr>
            <w:rStyle w:val="afff8"/>
            <w:rFonts w:eastAsiaTheme="majorEastAsia"/>
            <w:b w:val="0"/>
            <w:i w:val="0"/>
            <w:color w:val="000000"/>
            <w:sz w:val="26"/>
            <w:szCs w:val="26"/>
            <w:lang w:val="ru-RU"/>
          </w:rPr>
          <w:t>40-3</w:t>
        </w:r>
      </w:hyperlink>
      <w:r w:rsidRPr="00AA1834">
        <w:rPr>
          <w:b/>
          <w:i/>
          <w:color w:val="000000"/>
          <w:sz w:val="26"/>
          <w:szCs w:val="26"/>
        </w:rPr>
        <w:t xml:space="preserve">, </w:t>
      </w:r>
      <w:hyperlink r:id="rId48" w:history="1">
        <w:r w:rsidRPr="00AA1834">
          <w:rPr>
            <w:rStyle w:val="afff8"/>
            <w:rFonts w:eastAsiaTheme="majorEastAsia"/>
            <w:b w:val="0"/>
            <w:i w:val="0"/>
            <w:color w:val="000000"/>
            <w:sz w:val="26"/>
            <w:szCs w:val="26"/>
            <w:lang w:val="ru-RU"/>
          </w:rPr>
          <w:t>70</w:t>
        </w:r>
      </w:hyperlink>
      <w:r w:rsidRPr="00D70137">
        <w:rPr>
          <w:color w:val="000000"/>
          <w:sz w:val="26"/>
          <w:szCs w:val="26"/>
        </w:rPr>
        <w:t>.</w:t>
      </w:r>
    </w:p>
    <w:p w:rsidR="00D70137" w:rsidRPr="00D70137" w:rsidRDefault="00D70137" w:rsidP="00AA1834">
      <w:pPr>
        <w:numPr>
          <w:ilvl w:val="0"/>
          <w:numId w:val="3"/>
        </w:numPr>
        <w:tabs>
          <w:tab w:val="clear" w:pos="720"/>
          <w:tab w:val="num" w:pos="786"/>
        </w:tabs>
        <w:ind w:left="786"/>
        <w:jc w:val="both"/>
        <w:rPr>
          <w:color w:val="000000"/>
          <w:sz w:val="26"/>
          <w:szCs w:val="26"/>
        </w:rPr>
      </w:pPr>
      <w:r w:rsidRPr="00D70137">
        <w:rPr>
          <w:sz w:val="26"/>
          <w:szCs w:val="26"/>
        </w:rPr>
        <w:t>Специалист управления сельского хозяйства Администрации района:</w:t>
      </w:r>
    </w:p>
    <w:p w:rsidR="00D70137" w:rsidRPr="00D70137" w:rsidRDefault="00D70137" w:rsidP="00D70137">
      <w:pPr>
        <w:pStyle w:val="a3"/>
        <w:ind w:left="357"/>
        <w:rPr>
          <w:sz w:val="26"/>
          <w:szCs w:val="26"/>
        </w:rPr>
      </w:pPr>
      <w:r w:rsidRPr="00D70137">
        <w:rPr>
          <w:sz w:val="26"/>
          <w:szCs w:val="26"/>
        </w:rPr>
        <w:t xml:space="preserve">     27, 40, 40-2, 40-3, 70.</w:t>
      </w:r>
    </w:p>
    <w:p w:rsidR="00D70137" w:rsidRPr="00D70137" w:rsidRDefault="00D70137" w:rsidP="00AA1834">
      <w:pPr>
        <w:pStyle w:val="a3"/>
        <w:numPr>
          <w:ilvl w:val="0"/>
          <w:numId w:val="3"/>
        </w:numPr>
        <w:tabs>
          <w:tab w:val="clear" w:pos="720"/>
          <w:tab w:val="num" w:pos="786"/>
        </w:tabs>
        <w:ind w:left="786"/>
        <w:rPr>
          <w:sz w:val="26"/>
          <w:szCs w:val="26"/>
        </w:rPr>
      </w:pPr>
      <w:r w:rsidRPr="00D70137">
        <w:rPr>
          <w:sz w:val="26"/>
          <w:szCs w:val="26"/>
        </w:rPr>
        <w:t>Должностные лица администраций поселений Новичихинского района: 25, частями 2, 3 и 4 статьи 25-1 (в части муниципальных услуг), 27, 36-1, 40, 40-2, 40-3, 46, 49-4, 51, 58, 60, 61, 61-1, 67, 68, 68-2, 70.</w:t>
      </w:r>
    </w:p>
    <w:p w:rsidR="00D70137" w:rsidRPr="00D70137" w:rsidRDefault="00D70137" w:rsidP="00D70137">
      <w:pPr>
        <w:pStyle w:val="a3"/>
        <w:ind w:left="786"/>
        <w:rPr>
          <w:sz w:val="26"/>
          <w:szCs w:val="26"/>
        </w:rPr>
      </w:pPr>
    </w:p>
    <w:tbl>
      <w:tblPr>
        <w:tblW w:w="9094" w:type="dxa"/>
        <w:tblLayout w:type="fixed"/>
        <w:tblLook w:val="0000"/>
      </w:tblPr>
      <w:tblGrid>
        <w:gridCol w:w="2235"/>
        <w:gridCol w:w="2160"/>
        <w:gridCol w:w="2659"/>
        <w:gridCol w:w="2040"/>
      </w:tblGrid>
      <w:tr w:rsidR="00AA1834" w:rsidTr="0051457B">
        <w:tc>
          <w:tcPr>
            <w:tcW w:w="2235" w:type="dxa"/>
          </w:tcPr>
          <w:p w:rsidR="00AA1834" w:rsidRPr="00CC072E" w:rsidRDefault="00AA1834" w:rsidP="0051457B">
            <w:pPr>
              <w:rPr>
                <w:bCs/>
                <w:sz w:val="28"/>
                <w:szCs w:val="28"/>
              </w:rPr>
            </w:pPr>
          </w:p>
          <w:p w:rsidR="00AA1834" w:rsidRDefault="00AA1834" w:rsidP="0051457B">
            <w:pPr>
              <w:rPr>
                <w:sz w:val="28"/>
                <w:szCs w:val="28"/>
              </w:rPr>
            </w:pPr>
          </w:p>
          <w:p w:rsidR="00AA1834" w:rsidRDefault="00AA1834" w:rsidP="0051457B">
            <w:pPr>
              <w:rPr>
                <w:sz w:val="28"/>
                <w:szCs w:val="28"/>
              </w:rPr>
            </w:pPr>
          </w:p>
          <w:p w:rsidR="00AA1834" w:rsidRPr="00CC072E" w:rsidRDefault="00AA1834" w:rsidP="0051457B">
            <w:pPr>
              <w:rPr>
                <w:sz w:val="28"/>
                <w:szCs w:val="28"/>
              </w:rPr>
            </w:pPr>
            <w:r w:rsidRPr="00CC072E">
              <w:rPr>
                <w:sz w:val="28"/>
                <w:szCs w:val="28"/>
              </w:rPr>
              <w:t>Глава района</w:t>
            </w:r>
          </w:p>
          <w:p w:rsidR="00AA1834" w:rsidRDefault="00AA1834" w:rsidP="0051457B">
            <w:pPr>
              <w:rPr>
                <w:sz w:val="28"/>
              </w:rPr>
            </w:pPr>
          </w:p>
        </w:tc>
        <w:tc>
          <w:tcPr>
            <w:tcW w:w="2160" w:type="dxa"/>
          </w:tcPr>
          <w:p w:rsidR="00AA1834" w:rsidRDefault="00AA1834" w:rsidP="0051457B"/>
        </w:tc>
        <w:tc>
          <w:tcPr>
            <w:tcW w:w="2659" w:type="dxa"/>
          </w:tcPr>
          <w:p w:rsidR="00AA1834" w:rsidRDefault="00AA1834" w:rsidP="0051457B"/>
          <w:p w:rsidR="00AA1834" w:rsidRDefault="00AA1834" w:rsidP="0051457B">
            <w:r>
              <w:rPr>
                <w:noProof/>
              </w:rPr>
              <w:drawing>
                <wp:inline distT="0" distB="0" distL="0" distR="0">
                  <wp:extent cx="1123950" cy="876300"/>
                  <wp:effectExtent l="19050" t="0" r="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A1834" w:rsidRDefault="00AA1834" w:rsidP="0051457B">
            <w:pPr>
              <w:pStyle w:val="ab"/>
              <w:tabs>
                <w:tab w:val="clear" w:pos="4677"/>
                <w:tab w:val="clear" w:pos="9355"/>
              </w:tabs>
            </w:pPr>
          </w:p>
          <w:p w:rsidR="00AA1834" w:rsidRDefault="00AA1834" w:rsidP="0051457B">
            <w:pPr>
              <w:pStyle w:val="ab"/>
              <w:tabs>
                <w:tab w:val="clear" w:pos="4677"/>
                <w:tab w:val="clear" w:pos="9355"/>
              </w:tabs>
            </w:pPr>
          </w:p>
          <w:p w:rsidR="00AA1834" w:rsidRDefault="00AA1834" w:rsidP="0051457B">
            <w:pPr>
              <w:pStyle w:val="ab"/>
              <w:tabs>
                <w:tab w:val="clear" w:pos="4677"/>
                <w:tab w:val="clear" w:pos="9355"/>
              </w:tabs>
            </w:pPr>
          </w:p>
          <w:p w:rsidR="00AA1834" w:rsidRPr="008C12D9" w:rsidRDefault="00AA1834" w:rsidP="0051457B">
            <w:pPr>
              <w:rPr>
                <w:sz w:val="28"/>
              </w:rPr>
            </w:pPr>
            <w:r>
              <w:rPr>
                <w:sz w:val="28"/>
              </w:rPr>
              <w:t>С.Л. Ермаков</w:t>
            </w:r>
          </w:p>
          <w:p w:rsidR="00AA1834" w:rsidRDefault="00AA1834" w:rsidP="0051457B">
            <w:pPr>
              <w:pStyle w:val="ab"/>
              <w:tabs>
                <w:tab w:val="clear" w:pos="4677"/>
                <w:tab w:val="clear" w:pos="9355"/>
              </w:tabs>
              <w:rPr>
                <w:sz w:val="28"/>
              </w:rPr>
            </w:pPr>
          </w:p>
        </w:tc>
      </w:tr>
    </w:tbl>
    <w:p w:rsidR="00D70137" w:rsidRDefault="00D70137" w:rsidP="00AA1834">
      <w:pPr>
        <w:pStyle w:val="a3"/>
        <w:rPr>
          <w:szCs w:val="28"/>
        </w:rPr>
      </w:pPr>
    </w:p>
    <w:p w:rsidR="00D70137" w:rsidRDefault="00D70137" w:rsidP="00D70137">
      <w:pPr>
        <w:autoSpaceDE w:val="0"/>
        <w:autoSpaceDN w:val="0"/>
        <w:adjustRightInd w:val="0"/>
        <w:jc w:val="both"/>
        <w:rPr>
          <w:sz w:val="28"/>
          <w:szCs w:val="28"/>
        </w:rPr>
      </w:pPr>
      <w:r>
        <w:rPr>
          <w:sz w:val="28"/>
          <w:szCs w:val="28"/>
        </w:rPr>
        <w:t>с. Новичиха</w:t>
      </w:r>
    </w:p>
    <w:p w:rsidR="00D70137" w:rsidRDefault="00D70137" w:rsidP="00D70137">
      <w:pPr>
        <w:autoSpaceDE w:val="0"/>
        <w:autoSpaceDN w:val="0"/>
        <w:adjustRightInd w:val="0"/>
        <w:jc w:val="both"/>
        <w:rPr>
          <w:sz w:val="28"/>
          <w:szCs w:val="28"/>
        </w:rPr>
      </w:pPr>
      <w:r>
        <w:rPr>
          <w:sz w:val="28"/>
          <w:szCs w:val="28"/>
        </w:rPr>
        <w:t>28.05.2021</w:t>
      </w:r>
    </w:p>
    <w:p w:rsidR="00D70137" w:rsidRPr="005B1406" w:rsidRDefault="00D70137" w:rsidP="00D70137">
      <w:pPr>
        <w:autoSpaceDE w:val="0"/>
        <w:autoSpaceDN w:val="0"/>
        <w:adjustRightInd w:val="0"/>
        <w:jc w:val="both"/>
        <w:rPr>
          <w:sz w:val="28"/>
          <w:szCs w:val="28"/>
        </w:rPr>
      </w:pPr>
      <w:r>
        <w:rPr>
          <w:sz w:val="28"/>
          <w:szCs w:val="28"/>
        </w:rPr>
        <w:t>№ 8</w:t>
      </w:r>
    </w:p>
    <w:p w:rsidR="00D70137" w:rsidRPr="005B1406" w:rsidRDefault="00D70137" w:rsidP="00D70137">
      <w:pPr>
        <w:spacing w:line="240" w:lineRule="exact"/>
        <w:ind w:left="5580"/>
        <w:jc w:val="both"/>
        <w:rPr>
          <w:sz w:val="28"/>
          <w:szCs w:val="28"/>
        </w:rPr>
      </w:pPr>
      <w:r w:rsidRPr="005B1406">
        <w:rPr>
          <w:sz w:val="28"/>
          <w:szCs w:val="28"/>
        </w:rPr>
        <w:t xml:space="preserve"> </w:t>
      </w:r>
    </w:p>
    <w:p w:rsidR="00D70137" w:rsidRPr="00F37111" w:rsidRDefault="00D70137" w:rsidP="00D70137">
      <w:pPr>
        <w:pStyle w:val="a3"/>
        <w:ind w:left="357"/>
        <w:rPr>
          <w:szCs w:val="28"/>
        </w:rPr>
      </w:pPr>
    </w:p>
    <w:p w:rsidR="00FF5E62" w:rsidRPr="000F30EB" w:rsidRDefault="00FF5E62" w:rsidP="00A32C66">
      <w:pPr>
        <w:jc w:val="center"/>
        <w:rPr>
          <w:b/>
          <w:bCs/>
          <w:sz w:val="36"/>
        </w:rPr>
      </w:pPr>
    </w:p>
    <w:p w:rsidR="003B515C" w:rsidRDefault="003B515C" w:rsidP="00A32C66">
      <w:pPr>
        <w:jc w:val="center"/>
        <w:rPr>
          <w:b/>
          <w:bCs/>
          <w:sz w:val="36"/>
        </w:rPr>
      </w:pPr>
    </w:p>
    <w:p w:rsidR="00B12A4B" w:rsidRDefault="00B12A4B" w:rsidP="00A32C66">
      <w:pPr>
        <w:jc w:val="center"/>
        <w:rPr>
          <w:b/>
          <w:bCs/>
          <w:sz w:val="36"/>
        </w:rPr>
      </w:pPr>
    </w:p>
    <w:p w:rsidR="00AA1834" w:rsidRDefault="00AA1834" w:rsidP="00A32C66">
      <w:pPr>
        <w:jc w:val="center"/>
        <w:rPr>
          <w:b/>
          <w:bCs/>
          <w:sz w:val="36"/>
        </w:rPr>
      </w:pPr>
    </w:p>
    <w:p w:rsidR="00AA1834" w:rsidRDefault="00AA1834" w:rsidP="00A32C66">
      <w:pPr>
        <w:jc w:val="center"/>
        <w:rPr>
          <w:b/>
          <w:bCs/>
          <w:sz w:val="36"/>
        </w:rPr>
      </w:pPr>
    </w:p>
    <w:p w:rsidR="00AA1834" w:rsidRDefault="00AA1834" w:rsidP="00A32C66">
      <w:pPr>
        <w:jc w:val="center"/>
        <w:rPr>
          <w:b/>
          <w:bCs/>
          <w:sz w:val="36"/>
        </w:rPr>
      </w:pPr>
    </w:p>
    <w:p w:rsidR="00AA1834" w:rsidRDefault="00AA1834" w:rsidP="00A32C66">
      <w:pPr>
        <w:jc w:val="center"/>
        <w:rPr>
          <w:b/>
          <w:bCs/>
          <w:sz w:val="36"/>
        </w:rPr>
      </w:pPr>
    </w:p>
    <w:p w:rsidR="00D70137" w:rsidRDefault="00D70137" w:rsidP="00D70137">
      <w:pPr>
        <w:pStyle w:val="af"/>
        <w:rPr>
          <w:b/>
          <w:bCs/>
        </w:rPr>
      </w:pPr>
      <w:r>
        <w:rPr>
          <w:b/>
          <w:bCs/>
        </w:rPr>
        <w:lastRenderedPageBreak/>
        <w:t>РОССИЙСКАЯ ФЕДЕРАЦИЯ</w:t>
      </w:r>
    </w:p>
    <w:p w:rsidR="00D70137" w:rsidRDefault="00D70137" w:rsidP="00D70137">
      <w:pPr>
        <w:jc w:val="center"/>
        <w:rPr>
          <w:b/>
          <w:sz w:val="28"/>
        </w:rPr>
      </w:pPr>
      <w:r>
        <w:rPr>
          <w:b/>
          <w:bCs/>
          <w:sz w:val="28"/>
        </w:rPr>
        <w:t xml:space="preserve">НОВИЧИХИНСКОЕ РАЙОННОЕ  СОБРАНИЕ ДЕПУТАТОВ </w:t>
      </w:r>
    </w:p>
    <w:p w:rsidR="00D70137" w:rsidRPr="0052315C" w:rsidRDefault="00D70137" w:rsidP="00D7013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70137" w:rsidRPr="009A5C79" w:rsidRDefault="00D70137" w:rsidP="00D70137">
      <w:pPr>
        <w:jc w:val="center"/>
        <w:rPr>
          <w:b/>
          <w:sz w:val="20"/>
          <w:szCs w:val="20"/>
        </w:rPr>
      </w:pPr>
    </w:p>
    <w:p w:rsidR="00D70137" w:rsidRDefault="00D70137" w:rsidP="00D70137">
      <w:pPr>
        <w:pStyle w:val="1"/>
        <w:jc w:val="center"/>
        <w:rPr>
          <w:b/>
          <w:bCs w:val="0"/>
          <w:sz w:val="40"/>
        </w:rPr>
      </w:pPr>
      <w:r>
        <w:rPr>
          <w:b/>
          <w:bCs w:val="0"/>
          <w:sz w:val="40"/>
        </w:rPr>
        <w:t>РЕШЕНИЕ</w:t>
      </w:r>
    </w:p>
    <w:p w:rsidR="00D70137" w:rsidRPr="00AA6437" w:rsidRDefault="00D70137" w:rsidP="00D70137">
      <w:pPr>
        <w:jc w:val="both"/>
        <w:rPr>
          <w:b/>
          <w:sz w:val="18"/>
          <w:szCs w:val="18"/>
        </w:rPr>
      </w:pPr>
    </w:p>
    <w:p w:rsidR="00D70137" w:rsidRDefault="00D70137" w:rsidP="00D70137">
      <w:pPr>
        <w:jc w:val="both"/>
        <w:rPr>
          <w:b/>
          <w:sz w:val="28"/>
        </w:rPr>
      </w:pPr>
      <w:r>
        <w:rPr>
          <w:b/>
          <w:sz w:val="28"/>
        </w:rPr>
        <w:t>28.05.2021     № 2</w:t>
      </w:r>
      <w:r w:rsidR="00AA1834">
        <w:rPr>
          <w:b/>
          <w:sz w:val="28"/>
        </w:rPr>
        <w:t>9</w:t>
      </w:r>
      <w:r>
        <w:rPr>
          <w:b/>
          <w:sz w:val="28"/>
        </w:rPr>
        <w:t xml:space="preserve">                                                                     с. Новичиха</w:t>
      </w:r>
    </w:p>
    <w:p w:rsidR="00D70137" w:rsidRDefault="00D70137" w:rsidP="00D70137">
      <w:pPr>
        <w:jc w:val="both"/>
        <w:rPr>
          <w:b/>
          <w:sz w:val="28"/>
        </w:rPr>
      </w:pPr>
    </w:p>
    <w:p w:rsidR="00AA1834" w:rsidRDefault="00AA1834" w:rsidP="00AA1834">
      <w:pPr>
        <w:rPr>
          <w:sz w:val="28"/>
          <w:szCs w:val="28"/>
        </w:rPr>
      </w:pPr>
    </w:p>
    <w:p w:rsidR="00AA1834" w:rsidRDefault="00AA1834" w:rsidP="00AA1834">
      <w:pPr>
        <w:widowControl w:val="0"/>
        <w:autoSpaceDE w:val="0"/>
        <w:autoSpaceDN w:val="0"/>
        <w:adjustRightInd w:val="0"/>
        <w:outlineLvl w:val="2"/>
        <w:rPr>
          <w:bCs/>
          <w:sz w:val="28"/>
          <w:szCs w:val="28"/>
        </w:rPr>
      </w:pPr>
      <w:r>
        <w:rPr>
          <w:bCs/>
          <w:sz w:val="28"/>
          <w:szCs w:val="28"/>
        </w:rPr>
        <w:t xml:space="preserve">Об утверждении Положения </w:t>
      </w:r>
    </w:p>
    <w:p w:rsidR="00AA1834" w:rsidRPr="00BD3A01" w:rsidRDefault="00AA1834" w:rsidP="00AA1834">
      <w:pPr>
        <w:widowControl w:val="0"/>
        <w:autoSpaceDE w:val="0"/>
        <w:autoSpaceDN w:val="0"/>
        <w:adjustRightInd w:val="0"/>
        <w:outlineLvl w:val="2"/>
        <w:rPr>
          <w:bCs/>
          <w:sz w:val="28"/>
          <w:szCs w:val="28"/>
        </w:rPr>
      </w:pPr>
      <w:r w:rsidRPr="00BD3A01">
        <w:rPr>
          <w:bCs/>
          <w:sz w:val="28"/>
          <w:szCs w:val="28"/>
        </w:rPr>
        <w:t xml:space="preserve">о порядке работы и функционирования </w:t>
      </w:r>
      <w:r w:rsidRPr="00BD3A01">
        <w:rPr>
          <w:bCs/>
          <w:sz w:val="28"/>
          <w:szCs w:val="28"/>
        </w:rPr>
        <w:br/>
        <w:t xml:space="preserve">административных комиссий </w:t>
      </w:r>
    </w:p>
    <w:p w:rsidR="00AA1834" w:rsidRPr="00BD3A01" w:rsidRDefault="00AA1834" w:rsidP="00AA1834">
      <w:pPr>
        <w:widowControl w:val="0"/>
        <w:autoSpaceDE w:val="0"/>
        <w:autoSpaceDN w:val="0"/>
        <w:adjustRightInd w:val="0"/>
        <w:outlineLvl w:val="2"/>
        <w:rPr>
          <w:bCs/>
          <w:sz w:val="28"/>
          <w:szCs w:val="28"/>
        </w:rPr>
      </w:pPr>
      <w:r w:rsidRPr="00BD3A01">
        <w:rPr>
          <w:bCs/>
          <w:sz w:val="28"/>
          <w:szCs w:val="28"/>
        </w:rPr>
        <w:t>на территории Новичихинского района</w:t>
      </w:r>
    </w:p>
    <w:p w:rsidR="00AA1834" w:rsidRDefault="00AA1834" w:rsidP="00AA1834">
      <w:pPr>
        <w:rPr>
          <w:bCs/>
          <w:sz w:val="28"/>
          <w:szCs w:val="28"/>
        </w:rPr>
      </w:pPr>
    </w:p>
    <w:p w:rsidR="00AA1834" w:rsidRPr="00CB5232" w:rsidRDefault="00AA1834" w:rsidP="00AA1834">
      <w:pPr>
        <w:jc w:val="both"/>
        <w:rPr>
          <w:spacing w:val="50"/>
          <w:sz w:val="28"/>
          <w:szCs w:val="28"/>
        </w:rPr>
      </w:pPr>
      <w:r>
        <w:rPr>
          <w:bCs/>
          <w:sz w:val="28"/>
          <w:szCs w:val="28"/>
        </w:rPr>
        <w:t xml:space="preserve"> </w:t>
      </w:r>
      <w:r>
        <w:rPr>
          <w:bCs/>
          <w:sz w:val="28"/>
          <w:szCs w:val="28"/>
        </w:rPr>
        <w:tab/>
      </w:r>
      <w:r w:rsidRPr="007D0107">
        <w:rPr>
          <w:sz w:val="28"/>
          <w:szCs w:val="28"/>
        </w:rPr>
        <w:t xml:space="preserve">В соответствии </w:t>
      </w:r>
      <w:r>
        <w:rPr>
          <w:sz w:val="28"/>
          <w:szCs w:val="28"/>
        </w:rPr>
        <w:t xml:space="preserve">с </w:t>
      </w:r>
      <w:r w:rsidRPr="006E0F7A">
        <w:rPr>
          <w:sz w:val="28"/>
          <w:szCs w:val="28"/>
        </w:rPr>
        <w:t>законом Алтайского края от 10.03.2009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w:t>
      </w:r>
      <w:r>
        <w:rPr>
          <w:sz w:val="28"/>
          <w:szCs w:val="28"/>
        </w:rPr>
        <w:t xml:space="preserve">, </w:t>
      </w:r>
      <w:r w:rsidRPr="00A04333">
        <w:rPr>
          <w:sz w:val="28"/>
          <w:szCs w:val="28"/>
        </w:rPr>
        <w:t>Новичихинское районное Собрание депутатов</w:t>
      </w:r>
      <w:r>
        <w:rPr>
          <w:sz w:val="28"/>
          <w:szCs w:val="28"/>
        </w:rPr>
        <w:t xml:space="preserve">, </w:t>
      </w:r>
      <w:r>
        <w:rPr>
          <w:spacing w:val="50"/>
          <w:sz w:val="28"/>
          <w:szCs w:val="28"/>
        </w:rPr>
        <w:t>РЕШИЛО</w:t>
      </w:r>
      <w:r w:rsidRPr="00CB5232">
        <w:rPr>
          <w:spacing w:val="50"/>
          <w:sz w:val="28"/>
          <w:szCs w:val="28"/>
        </w:rPr>
        <w:t>:</w:t>
      </w:r>
    </w:p>
    <w:p w:rsidR="00AA1834" w:rsidRPr="00BD3A01" w:rsidRDefault="00AA1834" w:rsidP="00AA1834">
      <w:pPr>
        <w:numPr>
          <w:ilvl w:val="0"/>
          <w:numId w:val="31"/>
        </w:numPr>
        <w:ind w:left="0" w:firstLine="709"/>
        <w:jc w:val="both"/>
        <w:rPr>
          <w:sz w:val="28"/>
          <w:szCs w:val="28"/>
        </w:rPr>
      </w:pPr>
      <w:r w:rsidRPr="00BD3A01">
        <w:rPr>
          <w:sz w:val="28"/>
          <w:szCs w:val="28"/>
        </w:rPr>
        <w:t>Утвердить Положение о порядке работы и функционирования административных комиссий на территории Новичихинского района</w:t>
      </w:r>
      <w:r>
        <w:rPr>
          <w:sz w:val="28"/>
          <w:szCs w:val="28"/>
        </w:rPr>
        <w:t>.</w:t>
      </w:r>
    </w:p>
    <w:p w:rsidR="00AA1834" w:rsidRPr="00BD3A01" w:rsidRDefault="00AA1834" w:rsidP="00AA1834">
      <w:pPr>
        <w:numPr>
          <w:ilvl w:val="0"/>
          <w:numId w:val="31"/>
        </w:numPr>
        <w:ind w:left="0" w:firstLine="709"/>
        <w:jc w:val="both"/>
        <w:rPr>
          <w:sz w:val="28"/>
          <w:szCs w:val="28"/>
        </w:rPr>
      </w:pPr>
      <w:r>
        <w:rPr>
          <w:sz w:val="28"/>
          <w:szCs w:val="28"/>
        </w:rPr>
        <w:t xml:space="preserve">Решение Новичихинского районного Собрания депутатов от 605.2017 № 17  «Об утверждении </w:t>
      </w:r>
      <w:r w:rsidRPr="00EE6EC9">
        <w:rPr>
          <w:sz w:val="28"/>
          <w:szCs w:val="28"/>
        </w:rPr>
        <w:t xml:space="preserve">Положения об </w:t>
      </w:r>
      <w:r>
        <w:rPr>
          <w:sz w:val="28"/>
          <w:szCs w:val="28"/>
        </w:rPr>
        <w:t>а</w:t>
      </w:r>
      <w:r w:rsidRPr="00EE6EC9">
        <w:rPr>
          <w:sz w:val="28"/>
          <w:szCs w:val="28"/>
        </w:rPr>
        <w:t>дминистративной комиссии при Администрации Новичихинского района</w:t>
      </w:r>
      <w:r>
        <w:rPr>
          <w:sz w:val="28"/>
          <w:szCs w:val="28"/>
        </w:rPr>
        <w:t>» признать утратившим силу.</w:t>
      </w:r>
    </w:p>
    <w:p w:rsidR="00AA1834" w:rsidRPr="00536CF9" w:rsidRDefault="00AA1834" w:rsidP="00AA1834">
      <w:pPr>
        <w:widowControl w:val="0"/>
        <w:autoSpaceDE w:val="0"/>
        <w:autoSpaceDN w:val="0"/>
        <w:adjustRightInd w:val="0"/>
        <w:ind w:firstLine="567"/>
        <w:jc w:val="both"/>
        <w:rPr>
          <w:sz w:val="28"/>
          <w:szCs w:val="28"/>
        </w:rPr>
      </w:pPr>
      <w:r>
        <w:rPr>
          <w:sz w:val="28"/>
          <w:szCs w:val="28"/>
        </w:rPr>
        <w:t xml:space="preserve">  3</w:t>
      </w:r>
      <w:r w:rsidRPr="00536CF9">
        <w:rPr>
          <w:sz w:val="28"/>
          <w:szCs w:val="28"/>
        </w:rPr>
        <w:t xml:space="preserve">. </w:t>
      </w:r>
      <w:r>
        <w:rPr>
          <w:color w:val="000000"/>
          <w:sz w:val="28"/>
          <w:szCs w:val="28"/>
        </w:rPr>
        <w:t xml:space="preserve">Контроль за исполнением данного решения возложить </w:t>
      </w:r>
      <w:r w:rsidRPr="00136E66">
        <w:rPr>
          <w:color w:val="000000"/>
          <w:sz w:val="28"/>
          <w:szCs w:val="28"/>
        </w:rPr>
        <w:t xml:space="preserve">на постоянную комиссию по </w:t>
      </w:r>
      <w:r>
        <w:rPr>
          <w:color w:val="000000"/>
          <w:sz w:val="28"/>
          <w:szCs w:val="28"/>
        </w:rPr>
        <w:t>местному самоуправлению</w:t>
      </w:r>
      <w:r w:rsidRPr="00536CF9">
        <w:rPr>
          <w:sz w:val="28"/>
          <w:szCs w:val="28"/>
        </w:rPr>
        <w:t>.</w:t>
      </w:r>
    </w:p>
    <w:p w:rsidR="00AA1834" w:rsidRDefault="00AA1834" w:rsidP="00AA1834">
      <w:pPr>
        <w:widowControl w:val="0"/>
        <w:autoSpaceDE w:val="0"/>
        <w:autoSpaceDN w:val="0"/>
        <w:adjustRightInd w:val="0"/>
        <w:ind w:firstLine="567"/>
        <w:jc w:val="both"/>
        <w:rPr>
          <w:sz w:val="28"/>
          <w:szCs w:val="28"/>
        </w:rPr>
      </w:pPr>
      <w:r>
        <w:rPr>
          <w:color w:val="000000"/>
          <w:sz w:val="28"/>
          <w:szCs w:val="28"/>
        </w:rPr>
        <w:t xml:space="preserve">  4</w:t>
      </w:r>
      <w:r w:rsidRPr="00136E66">
        <w:rPr>
          <w:color w:val="000000"/>
          <w:sz w:val="28"/>
          <w:szCs w:val="28"/>
        </w:rPr>
        <w:t xml:space="preserve">. </w:t>
      </w:r>
      <w:r>
        <w:rPr>
          <w:color w:val="000000"/>
          <w:sz w:val="28"/>
          <w:szCs w:val="28"/>
        </w:rPr>
        <w:t xml:space="preserve">Направить данное </w:t>
      </w:r>
      <w:r w:rsidRPr="00BD3A01">
        <w:rPr>
          <w:sz w:val="28"/>
          <w:szCs w:val="28"/>
        </w:rPr>
        <w:t>Положение о порядке работы и функционирования административных комиссий на территории Новичихинского района</w:t>
      </w:r>
      <w:r>
        <w:rPr>
          <w:color w:val="000000"/>
          <w:sz w:val="28"/>
          <w:szCs w:val="28"/>
        </w:rPr>
        <w:t xml:space="preserve"> </w:t>
      </w:r>
      <w:r>
        <w:rPr>
          <w:sz w:val="28"/>
          <w:szCs w:val="28"/>
        </w:rPr>
        <w:t>на подписание и обнародование в установленном порядке</w:t>
      </w:r>
      <w:r w:rsidRPr="00136E66">
        <w:rPr>
          <w:color w:val="000000"/>
          <w:sz w:val="28"/>
          <w:szCs w:val="28"/>
        </w:rPr>
        <w:t>.</w:t>
      </w:r>
    </w:p>
    <w:p w:rsidR="00D70137" w:rsidRDefault="00D70137" w:rsidP="00AA1834">
      <w:pPr>
        <w:tabs>
          <w:tab w:val="left" w:pos="7065"/>
        </w:tabs>
        <w:jc w:val="both"/>
        <w:rPr>
          <w:b/>
          <w:sz w:val="28"/>
        </w:rPr>
      </w:pPr>
      <w:r>
        <w:rPr>
          <w:b/>
          <w:sz w:val="28"/>
        </w:rPr>
        <w:t xml:space="preserve"> </w:t>
      </w:r>
      <w:r>
        <w:rPr>
          <w:sz w:val="28"/>
          <w:szCs w:val="28"/>
        </w:rPr>
        <w:t xml:space="preserve"> </w:t>
      </w:r>
    </w:p>
    <w:tbl>
      <w:tblPr>
        <w:tblW w:w="9743" w:type="dxa"/>
        <w:tblLayout w:type="fixed"/>
        <w:tblLook w:val="0000"/>
      </w:tblPr>
      <w:tblGrid>
        <w:gridCol w:w="3227"/>
        <w:gridCol w:w="2127"/>
        <w:gridCol w:w="2409"/>
        <w:gridCol w:w="1980"/>
      </w:tblGrid>
      <w:tr w:rsidR="00D70137" w:rsidTr="00D70137">
        <w:tc>
          <w:tcPr>
            <w:tcW w:w="3227" w:type="dxa"/>
          </w:tcPr>
          <w:p w:rsidR="00D70137" w:rsidRDefault="00D70137" w:rsidP="00D70137">
            <w:pPr>
              <w:rPr>
                <w:bCs/>
                <w:sz w:val="28"/>
              </w:rPr>
            </w:pPr>
          </w:p>
          <w:p w:rsidR="00D70137" w:rsidRDefault="00D70137" w:rsidP="00D70137">
            <w:pPr>
              <w:rPr>
                <w:bCs/>
                <w:sz w:val="28"/>
              </w:rPr>
            </w:pPr>
          </w:p>
          <w:p w:rsidR="00D70137" w:rsidRDefault="00D70137" w:rsidP="00D70137">
            <w:pPr>
              <w:ind w:right="-108"/>
              <w:rPr>
                <w:sz w:val="28"/>
              </w:rPr>
            </w:pPr>
            <w:r>
              <w:rPr>
                <w:sz w:val="28"/>
              </w:rPr>
              <w:t>Председатель районного Собрания депутатов</w:t>
            </w:r>
          </w:p>
        </w:tc>
        <w:tc>
          <w:tcPr>
            <w:tcW w:w="2127" w:type="dxa"/>
          </w:tcPr>
          <w:p w:rsidR="00D70137" w:rsidRDefault="00D70137" w:rsidP="00D70137">
            <w:r>
              <w:rPr>
                <w:noProof/>
              </w:rPr>
              <w:drawing>
                <wp:inline distT="0" distB="0" distL="0" distR="0">
                  <wp:extent cx="1311910" cy="1304290"/>
                  <wp:effectExtent l="19050" t="0" r="2540" b="0"/>
                  <wp:docPr id="128"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70137" w:rsidRDefault="00D70137" w:rsidP="00D70137"/>
          <w:p w:rsidR="00D70137" w:rsidRDefault="00D70137" w:rsidP="00D70137">
            <w:pPr>
              <w:ind w:left="-109"/>
            </w:pPr>
            <w:r>
              <w:rPr>
                <w:noProof/>
              </w:rPr>
              <w:drawing>
                <wp:inline distT="0" distB="0" distL="0" distR="0">
                  <wp:extent cx="1558290" cy="643890"/>
                  <wp:effectExtent l="19050" t="0" r="3810" b="0"/>
                  <wp:docPr id="129"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rPr>
                <w:sz w:val="28"/>
              </w:rPr>
            </w:pPr>
            <w:r>
              <w:rPr>
                <w:sz w:val="28"/>
              </w:rPr>
              <w:t>В.И. Косач</w:t>
            </w:r>
          </w:p>
        </w:tc>
      </w:tr>
    </w:tbl>
    <w:p w:rsidR="00D70137" w:rsidRDefault="00D70137" w:rsidP="00D70137"/>
    <w:p w:rsidR="00AA1834" w:rsidRDefault="00AA1834" w:rsidP="00D70137"/>
    <w:p w:rsidR="00AA1834" w:rsidRDefault="00AA1834" w:rsidP="00D70137"/>
    <w:p w:rsidR="00AA1834" w:rsidRDefault="00AA1834" w:rsidP="00D70137"/>
    <w:p w:rsidR="00AA1834" w:rsidRDefault="00AA1834" w:rsidP="00D70137"/>
    <w:p w:rsidR="00AA1834" w:rsidRDefault="00AA1834" w:rsidP="00D70137"/>
    <w:p w:rsidR="00AA1834" w:rsidRDefault="00AA1834" w:rsidP="00D70137"/>
    <w:p w:rsidR="00AA1834" w:rsidRDefault="00AA1834" w:rsidP="00D70137"/>
    <w:p w:rsidR="00AA1834" w:rsidRDefault="00AA1834" w:rsidP="00D70137"/>
    <w:p w:rsidR="0051457B" w:rsidRPr="0051457B" w:rsidRDefault="0051457B" w:rsidP="0051457B">
      <w:pPr>
        <w:jc w:val="right"/>
        <w:rPr>
          <w:sz w:val="26"/>
          <w:szCs w:val="26"/>
        </w:rPr>
      </w:pPr>
      <w:r w:rsidRPr="0051457B">
        <w:rPr>
          <w:sz w:val="26"/>
          <w:szCs w:val="26"/>
        </w:rPr>
        <w:lastRenderedPageBreak/>
        <w:t>Утверждено</w:t>
      </w:r>
    </w:p>
    <w:p w:rsidR="0051457B" w:rsidRPr="0051457B" w:rsidRDefault="0051457B" w:rsidP="0051457B">
      <w:pPr>
        <w:jc w:val="right"/>
        <w:rPr>
          <w:sz w:val="26"/>
          <w:szCs w:val="26"/>
        </w:rPr>
      </w:pPr>
      <w:r w:rsidRPr="0051457B">
        <w:rPr>
          <w:sz w:val="26"/>
          <w:szCs w:val="26"/>
        </w:rPr>
        <w:t>решением районного</w:t>
      </w:r>
    </w:p>
    <w:p w:rsidR="0051457B" w:rsidRPr="0051457B" w:rsidRDefault="0051457B" w:rsidP="0051457B">
      <w:pPr>
        <w:jc w:val="right"/>
        <w:rPr>
          <w:sz w:val="26"/>
          <w:szCs w:val="26"/>
        </w:rPr>
      </w:pPr>
      <w:r w:rsidRPr="0051457B">
        <w:rPr>
          <w:sz w:val="26"/>
          <w:szCs w:val="26"/>
        </w:rPr>
        <w:t>Собрания депутатов</w:t>
      </w:r>
    </w:p>
    <w:p w:rsidR="0051457B" w:rsidRPr="0051457B" w:rsidRDefault="002405C7" w:rsidP="0051457B">
      <w:pPr>
        <w:jc w:val="right"/>
        <w:rPr>
          <w:b/>
          <w:color w:val="000000"/>
          <w:sz w:val="26"/>
          <w:szCs w:val="26"/>
        </w:rPr>
      </w:pPr>
      <w:r>
        <w:rPr>
          <w:sz w:val="26"/>
          <w:szCs w:val="26"/>
        </w:rPr>
        <w:t>о</w:t>
      </w:r>
      <w:r w:rsidR="0051457B" w:rsidRPr="0051457B">
        <w:rPr>
          <w:sz w:val="26"/>
          <w:szCs w:val="26"/>
        </w:rPr>
        <w:t>т 28.05.2021г. №</w:t>
      </w:r>
      <w:r>
        <w:rPr>
          <w:sz w:val="26"/>
          <w:szCs w:val="26"/>
        </w:rPr>
        <w:t xml:space="preserve"> </w:t>
      </w:r>
      <w:r w:rsidR="0051457B" w:rsidRPr="0051457B">
        <w:rPr>
          <w:sz w:val="26"/>
          <w:szCs w:val="26"/>
        </w:rPr>
        <w:t xml:space="preserve"> 29</w:t>
      </w:r>
    </w:p>
    <w:p w:rsidR="0051457B" w:rsidRPr="0051457B" w:rsidRDefault="0051457B" w:rsidP="0051457B">
      <w:pPr>
        <w:pStyle w:val="a7"/>
        <w:spacing w:before="0" w:beforeAutospacing="0" w:after="0" w:afterAutospacing="0"/>
        <w:jc w:val="center"/>
        <w:rPr>
          <w:b/>
          <w:color w:val="000000"/>
          <w:sz w:val="26"/>
          <w:szCs w:val="26"/>
        </w:rPr>
      </w:pPr>
    </w:p>
    <w:p w:rsidR="0051457B" w:rsidRPr="0051457B" w:rsidRDefault="0051457B" w:rsidP="0051457B">
      <w:pPr>
        <w:pStyle w:val="a7"/>
        <w:spacing w:before="0" w:beforeAutospacing="0" w:after="0" w:afterAutospacing="0"/>
        <w:jc w:val="both"/>
        <w:rPr>
          <w:color w:val="000000"/>
          <w:sz w:val="26"/>
          <w:szCs w:val="26"/>
        </w:rPr>
      </w:pPr>
    </w:p>
    <w:p w:rsidR="0051457B" w:rsidRPr="0051457B" w:rsidRDefault="0051457B" w:rsidP="0051457B">
      <w:pPr>
        <w:widowControl w:val="0"/>
        <w:autoSpaceDE w:val="0"/>
        <w:autoSpaceDN w:val="0"/>
        <w:adjustRightInd w:val="0"/>
        <w:jc w:val="center"/>
        <w:outlineLvl w:val="2"/>
        <w:rPr>
          <w:b/>
          <w:sz w:val="26"/>
          <w:szCs w:val="26"/>
        </w:rPr>
      </w:pPr>
      <w:r w:rsidRPr="0051457B">
        <w:rPr>
          <w:b/>
          <w:sz w:val="26"/>
          <w:szCs w:val="26"/>
        </w:rPr>
        <w:t xml:space="preserve">ПОЛОЖЕНИЕ </w:t>
      </w:r>
    </w:p>
    <w:p w:rsidR="0051457B" w:rsidRPr="0051457B" w:rsidRDefault="0051457B" w:rsidP="0051457B">
      <w:pPr>
        <w:widowControl w:val="0"/>
        <w:autoSpaceDE w:val="0"/>
        <w:autoSpaceDN w:val="0"/>
        <w:adjustRightInd w:val="0"/>
        <w:jc w:val="center"/>
        <w:outlineLvl w:val="2"/>
        <w:rPr>
          <w:b/>
          <w:sz w:val="26"/>
          <w:szCs w:val="26"/>
        </w:rPr>
      </w:pPr>
      <w:r w:rsidRPr="0051457B">
        <w:rPr>
          <w:b/>
          <w:sz w:val="26"/>
          <w:szCs w:val="26"/>
        </w:rPr>
        <w:t xml:space="preserve">о порядке работы и функционирования административных комиссий </w:t>
      </w:r>
    </w:p>
    <w:p w:rsidR="0051457B" w:rsidRPr="0051457B" w:rsidRDefault="0051457B" w:rsidP="0051457B">
      <w:pPr>
        <w:widowControl w:val="0"/>
        <w:autoSpaceDE w:val="0"/>
        <w:autoSpaceDN w:val="0"/>
        <w:adjustRightInd w:val="0"/>
        <w:jc w:val="center"/>
        <w:outlineLvl w:val="2"/>
        <w:rPr>
          <w:b/>
          <w:sz w:val="26"/>
          <w:szCs w:val="26"/>
        </w:rPr>
      </w:pPr>
      <w:r w:rsidRPr="0051457B">
        <w:rPr>
          <w:b/>
          <w:sz w:val="26"/>
          <w:szCs w:val="26"/>
        </w:rPr>
        <w:t>на территории Новичихинского района</w:t>
      </w:r>
    </w:p>
    <w:p w:rsidR="0051457B" w:rsidRPr="0051457B" w:rsidRDefault="0051457B" w:rsidP="0051457B">
      <w:pPr>
        <w:widowControl w:val="0"/>
        <w:autoSpaceDE w:val="0"/>
        <w:autoSpaceDN w:val="0"/>
        <w:adjustRightInd w:val="0"/>
        <w:ind w:firstLine="540"/>
        <w:jc w:val="center"/>
        <w:outlineLvl w:val="2"/>
        <w:rPr>
          <w:b/>
          <w:sz w:val="26"/>
          <w:szCs w:val="26"/>
        </w:rPr>
      </w:pPr>
    </w:p>
    <w:p w:rsidR="0051457B" w:rsidRPr="0051457B" w:rsidRDefault="0051457B" w:rsidP="0051457B">
      <w:pPr>
        <w:widowControl w:val="0"/>
        <w:autoSpaceDE w:val="0"/>
        <w:autoSpaceDN w:val="0"/>
        <w:adjustRightInd w:val="0"/>
        <w:jc w:val="center"/>
        <w:rPr>
          <w:b/>
          <w:sz w:val="26"/>
          <w:szCs w:val="26"/>
        </w:rPr>
      </w:pPr>
      <w:r w:rsidRPr="0051457B">
        <w:rPr>
          <w:b/>
          <w:sz w:val="26"/>
          <w:szCs w:val="26"/>
        </w:rPr>
        <w:t>1. Общие положения</w:t>
      </w:r>
    </w:p>
    <w:p w:rsidR="0051457B" w:rsidRPr="0051457B" w:rsidRDefault="0051457B" w:rsidP="0051457B">
      <w:pPr>
        <w:widowControl w:val="0"/>
        <w:autoSpaceDE w:val="0"/>
        <w:autoSpaceDN w:val="0"/>
        <w:adjustRightInd w:val="0"/>
        <w:ind w:firstLine="540"/>
        <w:jc w:val="center"/>
        <w:outlineLvl w:val="2"/>
        <w:rPr>
          <w:sz w:val="26"/>
          <w:szCs w:val="26"/>
        </w:rPr>
      </w:pP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1.1. Положение о порядке работы и функционирования административных комиссий на территории Новичихинского района (далее – «Положение», «административная комиссия») разработано в соответствии с Кодексом Российской Федерации об административных правонарушениях, законом Алтайского края от 10.03.2009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(далее – «Закон Алтайского края № 12-ЗС»).</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1.2. Настоящее Положение регулирует порядок образования и деятельности административной комиссии.</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1.3. Административная комиссия является постоянно действующим коллегиальным органом административной юрисдикции по рассмотрению дел об административных правонарушениях, отнесенных к ее компетенции законом Алтайского края от 10.07.2002 № 46-ЗС «Об административной ответственности за совершение правонарушений на территории Алтайского края» (далее – «Закон Алтайского края № 46-ЗС»).</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 xml:space="preserve">1.4. Административная комиссия формируется в составе председателя, заместителя председателя, ответственного секретаря и иных членов административной комиссии сроком на пять лет. </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1.5. </w:t>
      </w:r>
      <w:r w:rsidRPr="0051457B">
        <w:rPr>
          <w:rFonts w:eastAsia="Calibri"/>
          <w:sz w:val="26"/>
          <w:szCs w:val="26"/>
        </w:rPr>
        <w:t xml:space="preserve">Состав административной комиссии </w:t>
      </w:r>
      <w:r w:rsidRPr="0051457B">
        <w:rPr>
          <w:sz w:val="26"/>
          <w:szCs w:val="26"/>
        </w:rPr>
        <w:t>устанавливается в количестве не менее 5 членов</w:t>
      </w:r>
      <w:r w:rsidRPr="0051457B">
        <w:rPr>
          <w:rStyle w:val="afff6"/>
          <w:sz w:val="26"/>
          <w:szCs w:val="26"/>
        </w:rPr>
        <w:footnoteReference w:id="1"/>
      </w:r>
      <w:r w:rsidRPr="0051457B">
        <w:rPr>
          <w:i/>
          <w:sz w:val="26"/>
          <w:szCs w:val="26"/>
        </w:rPr>
        <w:t>.</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 xml:space="preserve">1.6. В состав административной комиссии могут входить граждане Российской Федерации, достигшие возраста 21 года, выразившие в письменной форме свое согласие на включение в состав административной комиссии. Членом административной комиссии не может быть гражданин, признанный решением суда недееспособным или ограниченно дееспособным, имеющий неснятую или непогашенную судимость. </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1.7. Административная комиссия осуществляет свою деятельность в пределах территории, на которую распространяется ее юрисдикция, в соответствии с решением Новичихинского районного Собрания депутатов о ее создании.</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1.8. Административная комиссия осуществляет свою деятельность на основе принципов законности, равенства юридических и физических лиц перед законом, презумпции невиновности.</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 xml:space="preserve">1.9. Административная комиссия в своей деятельности руководствуется Конституцией Российской Федерации, Кодексом Российской Федерации об </w:t>
      </w:r>
      <w:r w:rsidRPr="0051457B">
        <w:rPr>
          <w:sz w:val="26"/>
          <w:szCs w:val="26"/>
        </w:rPr>
        <w:lastRenderedPageBreak/>
        <w:t>административных правонарушениях, Федеральным законом от 06.10.2003 № 131-ФЗ «Об общих принципах организации местного самоуправления в Российской Федерации», Законом Алтайского края № 12-ЗС, Законом Алтайского края № 46-ЗС, иными нормативными правовыми актами Российской Федерации, Алтайского края, муниципальными правовыми актами, настоящим Положением.</w:t>
      </w:r>
    </w:p>
    <w:p w:rsidR="0051457B" w:rsidRPr="0051457B" w:rsidRDefault="0051457B" w:rsidP="0051457B">
      <w:pPr>
        <w:widowControl w:val="0"/>
        <w:autoSpaceDE w:val="0"/>
        <w:autoSpaceDN w:val="0"/>
        <w:adjustRightInd w:val="0"/>
        <w:spacing w:line="238" w:lineRule="auto"/>
        <w:ind w:firstLine="540"/>
        <w:jc w:val="center"/>
        <w:outlineLvl w:val="2"/>
        <w:rPr>
          <w:sz w:val="26"/>
          <w:szCs w:val="26"/>
        </w:rPr>
      </w:pPr>
    </w:p>
    <w:p w:rsidR="0051457B" w:rsidRPr="0051457B" w:rsidRDefault="0051457B" w:rsidP="0051457B">
      <w:pPr>
        <w:widowControl w:val="0"/>
        <w:autoSpaceDE w:val="0"/>
        <w:autoSpaceDN w:val="0"/>
        <w:adjustRightInd w:val="0"/>
        <w:spacing w:line="238" w:lineRule="auto"/>
        <w:jc w:val="center"/>
        <w:rPr>
          <w:b/>
          <w:sz w:val="26"/>
          <w:szCs w:val="26"/>
        </w:rPr>
      </w:pPr>
      <w:r w:rsidRPr="0051457B">
        <w:rPr>
          <w:b/>
          <w:sz w:val="26"/>
          <w:szCs w:val="26"/>
        </w:rPr>
        <w:t>2. Основные задачи и функции административной комиссии</w:t>
      </w:r>
    </w:p>
    <w:p w:rsidR="0051457B" w:rsidRPr="0051457B" w:rsidRDefault="0051457B" w:rsidP="0051457B">
      <w:pPr>
        <w:widowControl w:val="0"/>
        <w:autoSpaceDE w:val="0"/>
        <w:autoSpaceDN w:val="0"/>
        <w:adjustRightInd w:val="0"/>
        <w:spacing w:line="238" w:lineRule="auto"/>
        <w:ind w:firstLine="540"/>
        <w:jc w:val="center"/>
        <w:outlineLvl w:val="2"/>
        <w:rPr>
          <w:sz w:val="26"/>
          <w:szCs w:val="26"/>
        </w:rPr>
      </w:pP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2.1. Основными задачами административной комиссии являются:</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1) своевременное, всестороннее, полное и объективное рассмотрение каждого дела об административном правонарушении и разрешение его в соответствии с действующим законодательством;</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2) обеспечение исполнения вынесенного постановления по делу об административном правонарушении;</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3) выявление причин и условий, способствующих совершению административных правонарушений;</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4)</w:t>
      </w:r>
      <w:r w:rsidRPr="0051457B">
        <w:rPr>
          <w:sz w:val="26"/>
          <w:szCs w:val="26"/>
          <w:lang w:val="en-US"/>
        </w:rPr>
        <w:t> </w:t>
      </w:r>
      <w:r w:rsidRPr="0051457B">
        <w:rPr>
          <w:sz w:val="26"/>
          <w:szCs w:val="26"/>
        </w:rPr>
        <w:t xml:space="preserve">предупреждение административных правонарушений в пределах предоставленных полномочий. </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2.2. Основными функциями административной комиссии являются:</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1) рассмотрение дел об административных правонарушениях;</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 xml:space="preserve">2) принятие постановлений (определений) </w:t>
      </w:r>
      <w:r w:rsidRPr="0051457B">
        <w:rPr>
          <w:rFonts w:eastAsia="Calibri"/>
          <w:sz w:val="26"/>
          <w:szCs w:val="26"/>
        </w:rPr>
        <w:t xml:space="preserve">при подготовке к рассмотрению дел об административных правонарушениях и </w:t>
      </w:r>
      <w:r w:rsidRPr="0051457B">
        <w:rPr>
          <w:sz w:val="26"/>
          <w:szCs w:val="26"/>
        </w:rPr>
        <w:t>по результатам рассмотрения дел об административных правонарушениях;</w:t>
      </w: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3) обобщение практики рассмотрения дел об административных правонарушениях и принятие мер по ее совершенствованию.</w:t>
      </w:r>
    </w:p>
    <w:p w:rsidR="0051457B" w:rsidRPr="0051457B" w:rsidRDefault="0051457B" w:rsidP="0051457B">
      <w:pPr>
        <w:widowControl w:val="0"/>
        <w:autoSpaceDE w:val="0"/>
        <w:autoSpaceDN w:val="0"/>
        <w:adjustRightInd w:val="0"/>
        <w:spacing w:line="238" w:lineRule="auto"/>
        <w:jc w:val="both"/>
        <w:outlineLvl w:val="2"/>
        <w:rPr>
          <w:sz w:val="26"/>
          <w:szCs w:val="26"/>
        </w:rPr>
      </w:pPr>
    </w:p>
    <w:p w:rsidR="0051457B" w:rsidRPr="0051457B" w:rsidRDefault="0051457B" w:rsidP="0051457B">
      <w:pPr>
        <w:widowControl w:val="0"/>
        <w:autoSpaceDE w:val="0"/>
        <w:autoSpaceDN w:val="0"/>
        <w:adjustRightInd w:val="0"/>
        <w:spacing w:line="238" w:lineRule="auto"/>
        <w:jc w:val="center"/>
        <w:rPr>
          <w:b/>
          <w:sz w:val="26"/>
          <w:szCs w:val="26"/>
        </w:rPr>
      </w:pPr>
      <w:r w:rsidRPr="0051457B">
        <w:rPr>
          <w:b/>
          <w:sz w:val="26"/>
          <w:szCs w:val="26"/>
        </w:rPr>
        <w:t>3.</w:t>
      </w:r>
      <w:r w:rsidRPr="0051457B">
        <w:rPr>
          <w:b/>
          <w:sz w:val="26"/>
          <w:szCs w:val="26"/>
          <w:lang w:val="en-US"/>
        </w:rPr>
        <w:t> </w:t>
      </w:r>
      <w:r w:rsidRPr="0051457B">
        <w:rPr>
          <w:b/>
          <w:sz w:val="26"/>
          <w:szCs w:val="26"/>
        </w:rPr>
        <w:t>Порядок деятельности административной комиссии</w:t>
      </w:r>
    </w:p>
    <w:p w:rsidR="0051457B" w:rsidRPr="0051457B" w:rsidRDefault="0051457B" w:rsidP="0051457B">
      <w:pPr>
        <w:widowControl w:val="0"/>
        <w:autoSpaceDE w:val="0"/>
        <w:autoSpaceDN w:val="0"/>
        <w:adjustRightInd w:val="0"/>
        <w:spacing w:line="238" w:lineRule="auto"/>
        <w:ind w:firstLine="540"/>
        <w:jc w:val="both"/>
        <w:outlineLvl w:val="2"/>
        <w:rPr>
          <w:sz w:val="26"/>
          <w:szCs w:val="26"/>
        </w:rPr>
      </w:pPr>
    </w:p>
    <w:p w:rsidR="0051457B" w:rsidRPr="0051457B" w:rsidRDefault="0051457B" w:rsidP="0051457B">
      <w:pPr>
        <w:widowControl w:val="0"/>
        <w:autoSpaceDE w:val="0"/>
        <w:autoSpaceDN w:val="0"/>
        <w:adjustRightInd w:val="0"/>
        <w:spacing w:line="238" w:lineRule="auto"/>
        <w:ind w:firstLine="709"/>
        <w:jc w:val="both"/>
        <w:rPr>
          <w:sz w:val="26"/>
          <w:szCs w:val="26"/>
        </w:rPr>
      </w:pPr>
      <w:r w:rsidRPr="0051457B">
        <w:rPr>
          <w:sz w:val="26"/>
          <w:szCs w:val="26"/>
        </w:rPr>
        <w:t>3.1.</w:t>
      </w:r>
      <w:r w:rsidRPr="0051457B">
        <w:rPr>
          <w:sz w:val="26"/>
          <w:szCs w:val="26"/>
          <w:lang w:val="en-US"/>
        </w:rPr>
        <w:t> </w:t>
      </w:r>
      <w:r w:rsidRPr="0051457B">
        <w:rPr>
          <w:sz w:val="26"/>
          <w:szCs w:val="26"/>
        </w:rPr>
        <w:t>Административная комиссия осуществляет деятельность по рассмотрению дел об административных правонарушениях, отнесенных к ее компетенции Законом Алтайского края № 46-ЗС, в порядке, установленном Кодексом Российской Федерации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3.2.</w:t>
      </w:r>
      <w:r w:rsidRPr="0051457B">
        <w:rPr>
          <w:sz w:val="26"/>
          <w:szCs w:val="26"/>
          <w:lang w:val="en-US"/>
        </w:rPr>
        <w:t> </w:t>
      </w:r>
      <w:r w:rsidRPr="0051457B">
        <w:rPr>
          <w:sz w:val="26"/>
          <w:szCs w:val="26"/>
        </w:rPr>
        <w:t>Дела об административных правонарушениях рассматриваются на заседаниях.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3.3.</w:t>
      </w:r>
      <w:r w:rsidRPr="0051457B">
        <w:rPr>
          <w:sz w:val="26"/>
          <w:szCs w:val="26"/>
          <w:lang w:val="en-US"/>
        </w:rPr>
        <w:t> </w:t>
      </w:r>
      <w:r w:rsidRPr="0051457B">
        <w:rPr>
          <w:sz w:val="26"/>
          <w:szCs w:val="26"/>
        </w:rPr>
        <w:t>Заседания административной комиссии проводятся, как правило, в ее месте нахождения. Административная комиссия вправе принять решение о проведении выездного заседания.</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3.4.</w:t>
      </w:r>
      <w:r w:rsidRPr="0051457B">
        <w:rPr>
          <w:sz w:val="26"/>
          <w:szCs w:val="26"/>
          <w:lang w:val="en-US"/>
        </w:rPr>
        <w:t> </w:t>
      </w:r>
      <w:r w:rsidRPr="0051457B">
        <w:rPr>
          <w:sz w:val="26"/>
          <w:szCs w:val="26"/>
        </w:rPr>
        <w:t>Административная комиссия самостоятельно определяет регламент своей работы. Заседания административной комиссии проводятся по мере необходимости, но не реже одного раза в пятнадцать дней.</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Решение о дате, времени и месте проведения заседания административной комиссии принимает председатель административной комиссии, о чем ее члены уведомляются ответственным секретарем не менее чем за два дня до дня проведения заседания административной комиссии.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3.5.</w:t>
      </w:r>
      <w:r w:rsidRPr="0051457B">
        <w:rPr>
          <w:sz w:val="26"/>
          <w:szCs w:val="26"/>
          <w:lang w:val="en-US"/>
        </w:rPr>
        <w:t> </w:t>
      </w:r>
      <w:r w:rsidRPr="0051457B">
        <w:rPr>
          <w:sz w:val="26"/>
          <w:szCs w:val="26"/>
        </w:rPr>
        <w:t xml:space="preserve">Председательствующим на заседаниях административной комиссии является ее председатель, а в его отсутствие – заместитель председателя. В случае отсутствия в заседании председателя и заместителя председателя административной комиссии, председательствующий избирается членами административной комиссии непосредственно перед началом </w:t>
      </w:r>
      <w:r w:rsidRPr="0051457B">
        <w:rPr>
          <w:sz w:val="26"/>
          <w:szCs w:val="26"/>
        </w:rPr>
        <w:lastRenderedPageBreak/>
        <w:t>административного разбирательства, что оформляется соответствующим протоколом.</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3.6.</w:t>
      </w:r>
      <w:r w:rsidRPr="0051457B">
        <w:rPr>
          <w:sz w:val="26"/>
          <w:szCs w:val="26"/>
          <w:lang w:val="en-US"/>
        </w:rPr>
        <w:t> </w:t>
      </w:r>
      <w:r w:rsidRPr="0051457B">
        <w:rPr>
          <w:sz w:val="26"/>
          <w:szCs w:val="26"/>
        </w:rPr>
        <w:t>Председательствующий принимает необходимые меры к обеспечению в заседании надлежащего порядка.</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3.7.</w:t>
      </w:r>
      <w:r w:rsidRPr="0051457B">
        <w:rPr>
          <w:sz w:val="26"/>
          <w:szCs w:val="26"/>
          <w:lang w:val="en-US"/>
        </w:rPr>
        <w:t> </w:t>
      </w:r>
      <w:r w:rsidRPr="0051457B">
        <w:rPr>
          <w:sz w:val="26"/>
          <w:szCs w:val="26"/>
        </w:rPr>
        <w:t>Заседание административной комиссии является правомочным, если в нем принимают участие не менее половины от установленного числа ее членов.</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3.8. Голосование в заседаниях административной комиссии открытое.</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3.9. Обсуждение и голосование по принимаемому постановлению или определению по делу об административном правонарушении проводятся административной комиссией в отсутствие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а также иных лиц, участвующих в рассмотрении дела.</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3.10. При решении вопросов на заседании административной комиссии каждый член административной комиссии обладает одним голосом.</w:t>
      </w:r>
      <w:r w:rsidRPr="0051457B">
        <w:rPr>
          <w:sz w:val="26"/>
          <w:szCs w:val="26"/>
        </w:rPr>
        <w:t xml:space="preserve"> Никто из членов административной комиссии не может воздержаться от голосования по делу об административном правонарушении. Председательствующий голосует последним.</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3.11.</w:t>
      </w:r>
      <w:r w:rsidRPr="0051457B">
        <w:rPr>
          <w:sz w:val="26"/>
          <w:szCs w:val="26"/>
          <w:lang w:val="en-US"/>
        </w:rPr>
        <w:t> </w:t>
      </w:r>
      <w:r w:rsidRPr="0051457B">
        <w:rPr>
          <w:sz w:val="26"/>
          <w:szCs w:val="26"/>
        </w:rPr>
        <w:t xml:space="preserve">Постановление, определение по делу об административном правонарушении принимаются простым большинством голосов членов административной комиссии, присутствующих на заседании. </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3.12. После окончания подсчета голосов председательствующий в заседании административной комиссии объявляет членам административной комиссии результаты голосования по поставленным на голосование вопросам.</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3.13. При несогласии с принятым решением член административной комиссии вправе подготовить письменные возражения, которые приобщаются к материалам дела.</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3.14. Постановление по делу об административном правонарушении объявляется немедленно по окончании рассмотрения дела. В исключительных случаях по решению административной комиссии составление мотивированного постановления может быть отложено на срок не более чем три дня со дня окончания разбирательства дела, при этом резолютивная часть постановления должна быть объявлена немедленно по окончании рассмотрения дела.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3.15. Если при рассмотрении дела об административном правонарушении будет установлено, что в действиях (бездействии) правонарушителя содержатся признаки преступления, то административная комиссия выносит постановление о прекращении производства по делу и передаче материалов дела прокурору, в орган предварительного следствия или в орган дознания.</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3.16. Административная комиссия при установлении причин административного правонарушения и условий, способствовавших его совершению, вносит в соответствующие организации и соответствующим должностным лицам представление о принятии мер по устранению указанных причин и условий.</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3.17.</w:t>
      </w:r>
      <w:r w:rsidRPr="0051457B">
        <w:rPr>
          <w:sz w:val="26"/>
          <w:szCs w:val="26"/>
          <w:lang w:val="en-US"/>
        </w:rPr>
        <w:t> </w:t>
      </w:r>
      <w:r w:rsidRPr="0051457B">
        <w:rPr>
          <w:sz w:val="26"/>
          <w:szCs w:val="26"/>
        </w:rPr>
        <w:t xml:space="preserve">Административная комиссия обращает к исполнению постановления </w:t>
      </w:r>
      <w:r w:rsidRPr="0051457B">
        <w:rPr>
          <w:sz w:val="26"/>
          <w:szCs w:val="26"/>
        </w:rPr>
        <w:lastRenderedPageBreak/>
        <w:t>по делам об административных правонарушениях в порядке, установленном Кодексом Российской Федерации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3.18.</w:t>
      </w:r>
      <w:r w:rsidRPr="0051457B">
        <w:rPr>
          <w:sz w:val="26"/>
          <w:szCs w:val="26"/>
          <w:lang w:val="en-US"/>
        </w:rPr>
        <w:t> </w:t>
      </w:r>
      <w:r w:rsidRPr="0051457B">
        <w:rPr>
          <w:sz w:val="26"/>
          <w:szCs w:val="26"/>
        </w:rPr>
        <w:t>Административная комиссия при осуществлении своей деятельности взаимодействует с органами государственной власти, органами местного самоуправления Алтайского края, организациями и гражданами по вопросам, относящимся к компетенции административной комиссии.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3.19.</w:t>
      </w:r>
      <w:r w:rsidRPr="0051457B">
        <w:rPr>
          <w:sz w:val="26"/>
          <w:szCs w:val="26"/>
          <w:lang w:val="en-US"/>
        </w:rPr>
        <w:t> </w:t>
      </w:r>
      <w:r w:rsidRPr="0051457B">
        <w:rPr>
          <w:sz w:val="26"/>
          <w:szCs w:val="26"/>
        </w:rPr>
        <w:t>Административная комиссия имеет право:</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 </w:t>
      </w:r>
      <w:r w:rsidRPr="0051457B">
        <w:rPr>
          <w:rFonts w:eastAsia="Calibri"/>
          <w:sz w:val="26"/>
          <w:szCs w:val="26"/>
        </w:rPr>
        <w:t xml:space="preserve">привлекать для участия в производстве по делу об административном правонарушении специалистов, экспертов, переводчиков, осуществлять вызов свидетелей, а также выносить определения об истребовании сведений, необходимых для разрешения дела в соответствии с Кодексом </w:t>
      </w:r>
      <w:r w:rsidRPr="0051457B">
        <w:rPr>
          <w:sz w:val="26"/>
          <w:szCs w:val="26"/>
        </w:rPr>
        <w:t>Российской Федерации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2)</w:t>
      </w:r>
      <w:r w:rsidRPr="0051457B">
        <w:rPr>
          <w:sz w:val="26"/>
          <w:szCs w:val="26"/>
          <w:lang w:val="en-US"/>
        </w:rPr>
        <w:t> </w:t>
      </w:r>
      <w:r w:rsidRPr="0051457B">
        <w:rPr>
          <w:sz w:val="26"/>
          <w:szCs w:val="26"/>
        </w:rPr>
        <w:t>применять к лицу, совершившему административное правонарушение, административные наказания в соответствии с Кодексом Российской Федерации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 осуществлять иные права, установленные действующим законодательством.</w:t>
      </w:r>
    </w:p>
    <w:p w:rsidR="0051457B" w:rsidRPr="0051457B" w:rsidRDefault="0051457B" w:rsidP="0051457B">
      <w:pPr>
        <w:widowControl w:val="0"/>
        <w:autoSpaceDE w:val="0"/>
        <w:autoSpaceDN w:val="0"/>
        <w:adjustRightInd w:val="0"/>
        <w:jc w:val="center"/>
        <w:rPr>
          <w:b/>
          <w:sz w:val="26"/>
          <w:szCs w:val="26"/>
        </w:rPr>
      </w:pPr>
    </w:p>
    <w:p w:rsidR="0051457B" w:rsidRPr="0051457B" w:rsidRDefault="0051457B" w:rsidP="0051457B">
      <w:pPr>
        <w:widowControl w:val="0"/>
        <w:autoSpaceDE w:val="0"/>
        <w:autoSpaceDN w:val="0"/>
        <w:adjustRightInd w:val="0"/>
        <w:jc w:val="center"/>
        <w:rPr>
          <w:b/>
          <w:sz w:val="26"/>
          <w:szCs w:val="26"/>
        </w:rPr>
      </w:pPr>
      <w:r w:rsidRPr="0051457B">
        <w:rPr>
          <w:b/>
          <w:sz w:val="26"/>
          <w:szCs w:val="26"/>
        </w:rPr>
        <w:t>4. Председатель административной комиссии</w:t>
      </w:r>
    </w:p>
    <w:p w:rsidR="0051457B" w:rsidRPr="0051457B" w:rsidRDefault="0051457B" w:rsidP="0051457B">
      <w:pPr>
        <w:widowControl w:val="0"/>
        <w:autoSpaceDE w:val="0"/>
        <w:autoSpaceDN w:val="0"/>
        <w:adjustRightInd w:val="0"/>
        <w:ind w:firstLine="540"/>
        <w:jc w:val="center"/>
        <w:outlineLvl w:val="2"/>
        <w:rPr>
          <w:sz w:val="26"/>
          <w:szCs w:val="26"/>
        </w:rPr>
      </w:pP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4.1. Председатель административной комиссии: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 xml:space="preserve">1) планирует и руководит деятельностью административной комиссии; </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2) назначает дату, время и место проведения заседания административной комиссии;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w:t>
      </w:r>
      <w:r w:rsidRPr="0051457B">
        <w:rPr>
          <w:sz w:val="26"/>
          <w:szCs w:val="26"/>
          <w:lang w:val="en-US"/>
        </w:rPr>
        <w:t> </w:t>
      </w:r>
      <w:r w:rsidRPr="0051457B">
        <w:rPr>
          <w:sz w:val="26"/>
          <w:szCs w:val="26"/>
        </w:rPr>
        <w:t>председательствует на заседаниях и организует работу административной комиссии;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4)</w:t>
      </w:r>
      <w:r w:rsidRPr="0051457B">
        <w:rPr>
          <w:sz w:val="26"/>
          <w:szCs w:val="26"/>
          <w:lang w:val="en-US"/>
        </w:rPr>
        <w:t> </w:t>
      </w:r>
      <w:r w:rsidRPr="0051457B">
        <w:rPr>
          <w:sz w:val="26"/>
          <w:szCs w:val="26"/>
        </w:rPr>
        <w:t>подписывает протоколы о рассмотрении дела об административном правонарушении, определения, постановления, представления, выносимые административной комиссией, а также другие документы, необходимые для работы административной комиссии;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5)</w:t>
      </w:r>
      <w:r w:rsidRPr="0051457B">
        <w:rPr>
          <w:sz w:val="26"/>
          <w:szCs w:val="26"/>
          <w:lang w:val="en-US"/>
        </w:rPr>
        <w:t> </w:t>
      </w:r>
      <w:r w:rsidRPr="0051457B">
        <w:rPr>
          <w:sz w:val="26"/>
          <w:szCs w:val="26"/>
        </w:rPr>
        <w:t>действует от имени административной комиссии без доверенности и представляет ее во всех органах государственной власти и органах местного самоуправления Алтайского края, организациях независимо от их организационно-правовых форм, в суде и иных органах;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6) информирует главу Новичихинского</w:t>
      </w:r>
      <w:r w:rsidRPr="0051457B">
        <w:rPr>
          <w:i/>
          <w:sz w:val="26"/>
          <w:szCs w:val="26"/>
        </w:rPr>
        <w:t xml:space="preserve"> </w:t>
      </w:r>
      <w:r w:rsidRPr="0051457B">
        <w:rPr>
          <w:sz w:val="26"/>
          <w:szCs w:val="26"/>
        </w:rPr>
        <w:t>о результатах деятельности административной комиссии;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7)</w:t>
      </w:r>
      <w:r w:rsidRPr="0051457B">
        <w:rPr>
          <w:sz w:val="26"/>
          <w:szCs w:val="26"/>
          <w:lang w:val="en-US"/>
        </w:rPr>
        <w:t> </w:t>
      </w:r>
      <w:r w:rsidRPr="0051457B">
        <w:rPr>
          <w:sz w:val="26"/>
          <w:szCs w:val="26"/>
        </w:rPr>
        <w:t>вносит главе Новичихинского района предложения по вопросам профилактики административных правонарушений;</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8)</w:t>
      </w:r>
      <w:r w:rsidRPr="0051457B">
        <w:rPr>
          <w:sz w:val="26"/>
          <w:szCs w:val="26"/>
          <w:lang w:val="en-US"/>
        </w:rPr>
        <w:t> </w:t>
      </w:r>
      <w:r w:rsidRPr="0051457B">
        <w:rPr>
          <w:sz w:val="26"/>
          <w:szCs w:val="26"/>
        </w:rPr>
        <w:t>несет ответственность за невыполнение или ненадлежащее выполнение возложенных на административную комиссию задач;</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9)</w:t>
      </w:r>
      <w:r w:rsidRPr="0051457B">
        <w:rPr>
          <w:sz w:val="26"/>
          <w:szCs w:val="26"/>
          <w:lang w:val="en-US"/>
        </w:rPr>
        <w:t> </w:t>
      </w:r>
      <w:r w:rsidRPr="0051457B">
        <w:rPr>
          <w:sz w:val="26"/>
          <w:szCs w:val="26"/>
        </w:rPr>
        <w:t>осуществляет иные полномочия, установленные действующим законодательством.</w:t>
      </w:r>
    </w:p>
    <w:p w:rsidR="0051457B" w:rsidRPr="0051457B" w:rsidRDefault="0051457B" w:rsidP="0051457B">
      <w:pPr>
        <w:widowControl w:val="0"/>
        <w:autoSpaceDE w:val="0"/>
        <w:autoSpaceDN w:val="0"/>
        <w:adjustRightInd w:val="0"/>
        <w:ind w:firstLine="540"/>
        <w:jc w:val="both"/>
        <w:outlineLvl w:val="2"/>
        <w:rPr>
          <w:sz w:val="26"/>
          <w:szCs w:val="26"/>
        </w:rPr>
      </w:pPr>
    </w:p>
    <w:p w:rsidR="0051457B" w:rsidRPr="0051457B" w:rsidRDefault="0051457B" w:rsidP="0051457B">
      <w:pPr>
        <w:widowControl w:val="0"/>
        <w:autoSpaceDE w:val="0"/>
        <w:autoSpaceDN w:val="0"/>
        <w:adjustRightInd w:val="0"/>
        <w:jc w:val="center"/>
        <w:rPr>
          <w:b/>
          <w:sz w:val="26"/>
          <w:szCs w:val="26"/>
        </w:rPr>
      </w:pPr>
      <w:r w:rsidRPr="0051457B">
        <w:rPr>
          <w:b/>
          <w:sz w:val="26"/>
          <w:szCs w:val="26"/>
        </w:rPr>
        <w:t>5. Заместитель председателя административной комиссии</w:t>
      </w:r>
    </w:p>
    <w:p w:rsidR="0051457B" w:rsidRPr="0051457B" w:rsidRDefault="0051457B" w:rsidP="0051457B">
      <w:pPr>
        <w:widowControl w:val="0"/>
        <w:autoSpaceDE w:val="0"/>
        <w:autoSpaceDN w:val="0"/>
        <w:adjustRightInd w:val="0"/>
        <w:ind w:firstLine="540"/>
        <w:jc w:val="both"/>
        <w:outlineLvl w:val="2"/>
        <w:rPr>
          <w:sz w:val="26"/>
          <w:szCs w:val="26"/>
        </w:rPr>
      </w:pP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5.1. Заместитель председателя административной комиссии: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 выполняет обязанности председателя административной комиссии в его отсутствие;</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2) осуществляет контроль за организацией делопроизводства и подготовкой к рассмотрению дел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lastRenderedPageBreak/>
        <w:t>3) разрабатывает и осуществляет мероприятия, направленные на предупреждение административных правонарушений, выявление и устранение причин и условий, способствующих их совершению;</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4) осуществляет иные полномочия, установленные действующим законодательством.</w:t>
      </w:r>
    </w:p>
    <w:p w:rsidR="0051457B" w:rsidRPr="0051457B" w:rsidRDefault="0051457B" w:rsidP="0051457B">
      <w:pPr>
        <w:widowControl w:val="0"/>
        <w:autoSpaceDE w:val="0"/>
        <w:autoSpaceDN w:val="0"/>
        <w:adjustRightInd w:val="0"/>
        <w:ind w:firstLine="540"/>
        <w:jc w:val="both"/>
        <w:outlineLvl w:val="2"/>
        <w:rPr>
          <w:sz w:val="26"/>
          <w:szCs w:val="26"/>
        </w:rPr>
      </w:pPr>
    </w:p>
    <w:p w:rsidR="0051457B" w:rsidRPr="0051457B" w:rsidRDefault="0051457B" w:rsidP="0051457B">
      <w:pPr>
        <w:widowControl w:val="0"/>
        <w:autoSpaceDE w:val="0"/>
        <w:autoSpaceDN w:val="0"/>
        <w:adjustRightInd w:val="0"/>
        <w:jc w:val="center"/>
        <w:rPr>
          <w:b/>
          <w:sz w:val="26"/>
          <w:szCs w:val="26"/>
        </w:rPr>
      </w:pPr>
      <w:r w:rsidRPr="0051457B">
        <w:rPr>
          <w:b/>
          <w:sz w:val="26"/>
          <w:szCs w:val="26"/>
        </w:rPr>
        <w:t>6. Ответственный секретарь административной комиссии</w:t>
      </w:r>
    </w:p>
    <w:p w:rsidR="0051457B" w:rsidRPr="0051457B" w:rsidRDefault="0051457B" w:rsidP="0051457B">
      <w:pPr>
        <w:widowControl w:val="0"/>
        <w:autoSpaceDE w:val="0"/>
        <w:autoSpaceDN w:val="0"/>
        <w:adjustRightInd w:val="0"/>
        <w:ind w:firstLine="540"/>
        <w:jc w:val="both"/>
        <w:outlineLvl w:val="2"/>
        <w:rPr>
          <w:sz w:val="26"/>
          <w:szCs w:val="26"/>
        </w:rPr>
      </w:pP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6.1. Ответственный секретарь административной комиссии: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 ведет делопроизводство административной комиссии, в том числе регистрирует, оформляет и ведет учет дел об административных правонарушениях, входящей и исходящей корреспонденции;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2) осуществляет предварительную подготовку к рассмотрению дел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 xml:space="preserve">3) оповещает в соответствии с требованиями, установленными Кодексом Российской Федерации об административных правонарушениях, членов административной комиссии и лиц, участвующих в производстве по делу об административном правонарушении, о месте и времени рассмотрения дела, знакомит их с материалами дел об административных правонарушениях, внесенных на рассмотрение административной комиссии; </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4) ведет и оформляет в соответствии с требованиями действующего законодательства протокол о рассмотрении дела об административном правонарушении и подписывает его;</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5) осуществляет подготовку и оформление в соответствии с требованиями, установленными Кодексом Российской Федерации об административных правонарушениях, постановлений, определений, представлений, вынесенных административной комиссией;</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6) обеспечивает вручение копий постановлений, определений, вынесенных административной комиссией, а также их рассылку в установленные сроки лицам, в отношении которых они вынесены, их представителям, потерпевшим в соответствии с действующим законодательством;</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sz w:val="26"/>
          <w:szCs w:val="26"/>
        </w:rPr>
        <w:t xml:space="preserve">7) обеспечивает вручение представлений </w:t>
      </w:r>
      <w:r w:rsidRPr="0051457B">
        <w:rPr>
          <w:rFonts w:eastAsia="Calibri"/>
          <w:sz w:val="26"/>
          <w:szCs w:val="26"/>
        </w:rPr>
        <w:t>соответствующим организациям и соответствующим должностным лицам;</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8) принимает жалобы на постановления, выносимые административной комиссией по делам об административных правонарушениях, и в течение трех суток со дня поступления жалобы направляет ее со всеми материалами дела в соответствующий суд для последующего рассмотрения;</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9) принимает необходимые меры и осуществляет контроль за исполнением вынесенных административной комиссией постановлений, определений, представлений;</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10) осуществляет контроль за поступлением денежных средств, взысканных в виде административных штрафов;</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11) ведет статистический учет о деятельности административной комиссии и должностных лиц, уполномоченных составлять протоколы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 xml:space="preserve">12) осуществляет свою деятельность под руководством председателя и заместителя председателя административной комиссии; </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 xml:space="preserve">13) изучает и обобщает административную практику по вопросам деятельности административной комиссии и должностных лиц, </w:t>
      </w:r>
      <w:r w:rsidRPr="0051457B">
        <w:rPr>
          <w:sz w:val="26"/>
          <w:szCs w:val="26"/>
        </w:rPr>
        <w:lastRenderedPageBreak/>
        <w:t>уполномоченных составлять протоколы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14) оказывает консультационную помощь и проводит обучение членов административной комиссии и должностных лиц, уполномоченных составлять протоколы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15) готовит предложения по совершенствованию законов и иных нормативных правовых актов, проводит информационно-справочную работу;</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16) инициирует информирование населения через средства массовой информации о деятельности административной комиссии и должностных лиц, уполномоченных составлять протоколы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17) осуществляет подготовку отчетов, иной информации о деятельности административной комиссии и обеспечивает их представление в органы местного самоуправления Новичихинского района;</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18) осуществляет иные полномочия, установленные действующим законодательством.</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6.2. В период временного отсутствия ответственного секретаря его полномочия осуществляет один из членов административной комиссии по поручению председателя административной комиссии.</w:t>
      </w:r>
    </w:p>
    <w:p w:rsidR="0051457B" w:rsidRPr="0051457B" w:rsidRDefault="0051457B" w:rsidP="0051457B">
      <w:pPr>
        <w:widowControl w:val="0"/>
        <w:autoSpaceDE w:val="0"/>
        <w:autoSpaceDN w:val="0"/>
        <w:adjustRightInd w:val="0"/>
        <w:jc w:val="center"/>
        <w:rPr>
          <w:b/>
          <w:sz w:val="26"/>
          <w:szCs w:val="26"/>
        </w:rPr>
      </w:pPr>
    </w:p>
    <w:p w:rsidR="0051457B" w:rsidRPr="0051457B" w:rsidRDefault="0051457B" w:rsidP="0051457B">
      <w:pPr>
        <w:widowControl w:val="0"/>
        <w:autoSpaceDE w:val="0"/>
        <w:autoSpaceDN w:val="0"/>
        <w:adjustRightInd w:val="0"/>
        <w:jc w:val="center"/>
        <w:rPr>
          <w:b/>
          <w:sz w:val="26"/>
          <w:szCs w:val="26"/>
        </w:rPr>
      </w:pPr>
      <w:r w:rsidRPr="0051457B">
        <w:rPr>
          <w:b/>
          <w:sz w:val="26"/>
          <w:szCs w:val="26"/>
        </w:rPr>
        <w:t>7. Члены административной комиссии</w:t>
      </w:r>
    </w:p>
    <w:p w:rsidR="0051457B" w:rsidRPr="0051457B" w:rsidRDefault="0051457B" w:rsidP="0051457B">
      <w:pPr>
        <w:widowControl w:val="0"/>
        <w:autoSpaceDE w:val="0"/>
        <w:autoSpaceDN w:val="0"/>
        <w:adjustRightInd w:val="0"/>
        <w:jc w:val="center"/>
        <w:rPr>
          <w:sz w:val="26"/>
          <w:szCs w:val="26"/>
        </w:rPr>
      </w:pP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7.1. Члены административной комиссии осуществляют свою деятельность на общественных началах.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7.2. Члены административной комиссии вправе:</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1) предварительно, до начала заседания административной комиссии, знакомиться с материалами внесенных на рассмотрение дел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2) ставить вопрос об отложении рассмотрения дела об административном правонарушении и об истребовании дополнительных материалов по нему;</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3) участвовать в заседании административной комиссии с правом голоса;</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4) задавать вопросы лицам, участвующим в производстве по делу об административном правонарушении;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5) участвовать в исследовании письменных и вещественных доказательств по делу об административном правонарушении;</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6) участвовать в обсуждении постановлений, определений и представлений, принимаемых административной комиссией по рассмотренным делам об административных правонарушениях;</w:t>
      </w:r>
    </w:p>
    <w:p w:rsidR="0051457B" w:rsidRPr="0051457B" w:rsidRDefault="0051457B" w:rsidP="0051457B">
      <w:pPr>
        <w:widowControl w:val="0"/>
        <w:autoSpaceDE w:val="0"/>
        <w:autoSpaceDN w:val="0"/>
        <w:adjustRightInd w:val="0"/>
        <w:ind w:firstLine="709"/>
        <w:jc w:val="both"/>
        <w:rPr>
          <w:sz w:val="26"/>
          <w:szCs w:val="26"/>
        </w:rPr>
      </w:pPr>
      <w:r w:rsidRPr="0051457B">
        <w:rPr>
          <w:sz w:val="26"/>
          <w:szCs w:val="26"/>
        </w:rPr>
        <w:t>7) участвовать в голосовании при принятии постановлений и определений по рассмотренным делам об административных правонарушениях.</w:t>
      </w:r>
    </w:p>
    <w:p w:rsidR="0051457B" w:rsidRPr="0051457B" w:rsidRDefault="0051457B" w:rsidP="0051457B">
      <w:pPr>
        <w:widowControl w:val="0"/>
        <w:autoSpaceDE w:val="0"/>
        <w:autoSpaceDN w:val="0"/>
        <w:adjustRightInd w:val="0"/>
        <w:jc w:val="center"/>
        <w:rPr>
          <w:rFonts w:eastAsia="Calibri"/>
          <w:b/>
          <w:sz w:val="26"/>
          <w:szCs w:val="26"/>
        </w:rPr>
      </w:pPr>
    </w:p>
    <w:p w:rsidR="0051457B" w:rsidRPr="0051457B" w:rsidRDefault="0051457B" w:rsidP="0051457B">
      <w:pPr>
        <w:widowControl w:val="0"/>
        <w:autoSpaceDE w:val="0"/>
        <w:autoSpaceDN w:val="0"/>
        <w:adjustRightInd w:val="0"/>
        <w:jc w:val="center"/>
        <w:rPr>
          <w:rFonts w:eastAsia="Calibri"/>
          <w:b/>
          <w:sz w:val="26"/>
          <w:szCs w:val="26"/>
        </w:rPr>
      </w:pPr>
      <w:r w:rsidRPr="0051457B">
        <w:rPr>
          <w:rFonts w:eastAsia="Calibri"/>
          <w:b/>
          <w:sz w:val="26"/>
          <w:szCs w:val="26"/>
        </w:rPr>
        <w:t>8. Досрочное прекращение полномочий члена</w:t>
      </w:r>
    </w:p>
    <w:p w:rsidR="0051457B" w:rsidRPr="0051457B" w:rsidRDefault="0051457B" w:rsidP="0051457B">
      <w:pPr>
        <w:widowControl w:val="0"/>
        <w:autoSpaceDE w:val="0"/>
        <w:autoSpaceDN w:val="0"/>
        <w:adjustRightInd w:val="0"/>
        <w:jc w:val="center"/>
        <w:rPr>
          <w:rFonts w:eastAsia="Calibri"/>
          <w:b/>
          <w:sz w:val="26"/>
          <w:szCs w:val="26"/>
        </w:rPr>
      </w:pPr>
      <w:r w:rsidRPr="0051457B">
        <w:rPr>
          <w:rFonts w:eastAsia="Calibri"/>
          <w:b/>
          <w:sz w:val="26"/>
          <w:szCs w:val="26"/>
        </w:rPr>
        <w:t>административной комиссии</w:t>
      </w:r>
    </w:p>
    <w:p w:rsidR="0051457B" w:rsidRPr="0051457B" w:rsidRDefault="0051457B" w:rsidP="0051457B">
      <w:pPr>
        <w:widowControl w:val="0"/>
        <w:autoSpaceDE w:val="0"/>
        <w:autoSpaceDN w:val="0"/>
        <w:adjustRightInd w:val="0"/>
        <w:jc w:val="both"/>
        <w:rPr>
          <w:rFonts w:eastAsia="Calibri"/>
          <w:sz w:val="26"/>
          <w:szCs w:val="26"/>
        </w:rPr>
      </w:pP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8.1. Полномочия члена административной комиссии прекращаются досрочно:</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1) при подаче членом административной комиссии заявления в письменной форме о сложении своих полномочий;</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2) при вступлении в законную силу обвинительного приговора суда в отношении члена административной комиссии;</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lastRenderedPageBreak/>
        <w:t>3) при вступлении в законную силу решения суда о признании члена административной комиссии недееспособным, ограниченно дееспособным, безвестно отсутствующим или умершим;</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4) в случае смерти члена административной комиссии;</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5) в случае пропуска членом административной комиссии более чем половины заседаний административной комиссии в течение квартала без уважительных причин (уважительными причинами признаются: болезнь, командировка, смерть близких родственников и другие обстоятельства, которые делают невозможным участие в заседаниях административной комиссии);</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6)</w:t>
      </w:r>
      <w:r w:rsidRPr="0051457B">
        <w:rPr>
          <w:rFonts w:eastAsia="Calibri"/>
          <w:sz w:val="26"/>
          <w:szCs w:val="26"/>
          <w:lang w:val="en-US"/>
        </w:rPr>
        <w:t> </w:t>
      </w:r>
      <w:r w:rsidRPr="0051457B">
        <w:rPr>
          <w:rFonts w:eastAsia="Calibri"/>
          <w:sz w:val="26"/>
          <w:szCs w:val="26"/>
        </w:rPr>
        <w:t>в случае выхода из гражданства Российской Федерации;</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7) выявление факта представления членом административной комиссии подложных документов или заведомо ложных сведений, послуживших основанием для включения в состав административной комиссии;</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8) в иных случаях, установленных действующим законодательством.</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8.2. В случае досрочного прекращения полномочий члена административной комиссии назначение нового члена административной комиссии осуществляется с соблюдением требований, установленных пунктом 1.6 настоящего Положения.</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8.3. Не допускается досрочное прекращение полномочий членов административной комиссии в связи с высказыванием ими собственного мнения или выражением своей позиции при рассмотрении дел об административных правонарушениях на заседаниях административной комиссии.</w:t>
      </w:r>
    </w:p>
    <w:p w:rsidR="0051457B" w:rsidRPr="0051457B" w:rsidRDefault="0051457B" w:rsidP="0051457B">
      <w:pPr>
        <w:widowControl w:val="0"/>
        <w:autoSpaceDE w:val="0"/>
        <w:autoSpaceDN w:val="0"/>
        <w:adjustRightInd w:val="0"/>
        <w:jc w:val="center"/>
        <w:rPr>
          <w:rFonts w:eastAsia="Calibri"/>
          <w:b/>
          <w:sz w:val="26"/>
          <w:szCs w:val="26"/>
        </w:rPr>
      </w:pPr>
    </w:p>
    <w:p w:rsidR="0051457B" w:rsidRPr="0051457B" w:rsidRDefault="0051457B" w:rsidP="0051457B">
      <w:pPr>
        <w:widowControl w:val="0"/>
        <w:autoSpaceDE w:val="0"/>
        <w:autoSpaceDN w:val="0"/>
        <w:adjustRightInd w:val="0"/>
        <w:jc w:val="center"/>
        <w:rPr>
          <w:rFonts w:eastAsia="Calibri"/>
          <w:b/>
          <w:sz w:val="26"/>
          <w:szCs w:val="26"/>
        </w:rPr>
      </w:pPr>
      <w:r w:rsidRPr="0051457B">
        <w:rPr>
          <w:rFonts w:eastAsia="Calibri"/>
          <w:b/>
          <w:sz w:val="26"/>
          <w:szCs w:val="26"/>
        </w:rPr>
        <w:t>9. Организация делопроизводства административной комиссии</w:t>
      </w:r>
    </w:p>
    <w:p w:rsidR="0051457B" w:rsidRPr="0051457B" w:rsidRDefault="0051457B" w:rsidP="0051457B">
      <w:pPr>
        <w:widowControl w:val="0"/>
        <w:autoSpaceDE w:val="0"/>
        <w:autoSpaceDN w:val="0"/>
        <w:adjustRightInd w:val="0"/>
        <w:jc w:val="both"/>
        <w:rPr>
          <w:rFonts w:eastAsia="Calibri"/>
          <w:sz w:val="26"/>
          <w:szCs w:val="26"/>
        </w:rPr>
      </w:pP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9.1. Дела об административных правонарушениях, иная переписка по ним принимаются и хранятся секретарем административной комиссии до окончания сроков хранения.</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rFonts w:eastAsia="Calibri"/>
          <w:sz w:val="26"/>
          <w:szCs w:val="26"/>
        </w:rPr>
        <w:t>9.2. Порядок регистрации, учета корреспонденции, формы учета, в том числе книг, журналов и иной документации, определяются муниципальными правовыми актами.</w:t>
      </w:r>
    </w:p>
    <w:p w:rsidR="0051457B" w:rsidRPr="0051457B" w:rsidRDefault="0051457B" w:rsidP="0051457B">
      <w:pPr>
        <w:widowControl w:val="0"/>
        <w:autoSpaceDE w:val="0"/>
        <w:autoSpaceDN w:val="0"/>
        <w:adjustRightInd w:val="0"/>
        <w:jc w:val="center"/>
        <w:rPr>
          <w:b/>
          <w:sz w:val="26"/>
          <w:szCs w:val="26"/>
        </w:rPr>
      </w:pPr>
    </w:p>
    <w:p w:rsidR="0051457B" w:rsidRPr="0051457B" w:rsidRDefault="0051457B" w:rsidP="0051457B">
      <w:pPr>
        <w:widowControl w:val="0"/>
        <w:autoSpaceDE w:val="0"/>
        <w:autoSpaceDN w:val="0"/>
        <w:adjustRightInd w:val="0"/>
        <w:jc w:val="center"/>
        <w:rPr>
          <w:b/>
          <w:sz w:val="26"/>
          <w:szCs w:val="26"/>
        </w:rPr>
      </w:pPr>
      <w:r w:rsidRPr="0051457B">
        <w:rPr>
          <w:b/>
          <w:sz w:val="26"/>
          <w:szCs w:val="26"/>
        </w:rPr>
        <w:t>10. Контроль за деятельностью административной комиссии</w:t>
      </w:r>
    </w:p>
    <w:p w:rsidR="0051457B" w:rsidRPr="0051457B" w:rsidRDefault="0051457B" w:rsidP="0051457B">
      <w:pPr>
        <w:widowControl w:val="0"/>
        <w:autoSpaceDE w:val="0"/>
        <w:autoSpaceDN w:val="0"/>
        <w:adjustRightInd w:val="0"/>
        <w:jc w:val="center"/>
        <w:rPr>
          <w:b/>
          <w:sz w:val="26"/>
          <w:szCs w:val="26"/>
        </w:rPr>
      </w:pPr>
    </w:p>
    <w:p w:rsidR="0051457B" w:rsidRPr="0051457B" w:rsidRDefault="0051457B" w:rsidP="0051457B">
      <w:pPr>
        <w:widowControl w:val="0"/>
        <w:autoSpaceDE w:val="0"/>
        <w:autoSpaceDN w:val="0"/>
        <w:adjustRightInd w:val="0"/>
        <w:ind w:firstLine="709"/>
        <w:jc w:val="both"/>
        <w:rPr>
          <w:i/>
          <w:sz w:val="26"/>
          <w:szCs w:val="26"/>
        </w:rPr>
      </w:pPr>
      <w:r w:rsidRPr="0051457B">
        <w:rPr>
          <w:sz w:val="26"/>
          <w:szCs w:val="26"/>
        </w:rPr>
        <w:t>10.1. Административная комиссия в своей деятельности подотчетна администрации Новичихинского района Алтайского края.</w:t>
      </w:r>
    </w:p>
    <w:p w:rsidR="0051457B" w:rsidRPr="0051457B" w:rsidRDefault="0051457B" w:rsidP="0051457B">
      <w:pPr>
        <w:widowControl w:val="0"/>
        <w:autoSpaceDE w:val="0"/>
        <w:autoSpaceDN w:val="0"/>
        <w:adjustRightInd w:val="0"/>
        <w:ind w:firstLine="709"/>
        <w:jc w:val="both"/>
        <w:rPr>
          <w:rFonts w:eastAsia="Calibri"/>
          <w:sz w:val="26"/>
          <w:szCs w:val="26"/>
        </w:rPr>
      </w:pPr>
      <w:r w:rsidRPr="0051457B">
        <w:rPr>
          <w:sz w:val="26"/>
          <w:szCs w:val="26"/>
        </w:rPr>
        <w:t>10.2. </w:t>
      </w:r>
      <w:r w:rsidRPr="0051457B">
        <w:rPr>
          <w:rFonts w:eastAsia="Calibri"/>
          <w:sz w:val="26"/>
          <w:szCs w:val="26"/>
        </w:rPr>
        <w:t>Администрации городских округов, муниципальных районов представляют в управление юстиции Алтайского края документы, отчеты и иную информацию, связанную с осуществлением государственных полномочий, в порядке и сроки, установленные указанным органом.</w:t>
      </w:r>
    </w:p>
    <w:p w:rsidR="0051457B" w:rsidRDefault="0051457B" w:rsidP="0051457B">
      <w:pPr>
        <w:widowControl w:val="0"/>
        <w:autoSpaceDE w:val="0"/>
        <w:autoSpaceDN w:val="0"/>
        <w:adjustRightInd w:val="0"/>
        <w:jc w:val="both"/>
        <w:rPr>
          <w:rFonts w:eastAsia="Calibri"/>
          <w:sz w:val="28"/>
          <w:szCs w:val="28"/>
        </w:rPr>
      </w:pPr>
    </w:p>
    <w:tbl>
      <w:tblPr>
        <w:tblW w:w="8209" w:type="dxa"/>
        <w:tblLayout w:type="fixed"/>
        <w:tblLook w:val="0000"/>
      </w:tblPr>
      <w:tblGrid>
        <w:gridCol w:w="2235"/>
        <w:gridCol w:w="1275"/>
        <w:gridCol w:w="2659"/>
        <w:gridCol w:w="2040"/>
      </w:tblGrid>
      <w:tr w:rsidR="0051457B" w:rsidTr="0051457B">
        <w:tc>
          <w:tcPr>
            <w:tcW w:w="2235" w:type="dxa"/>
          </w:tcPr>
          <w:p w:rsidR="0051457B" w:rsidRPr="00CC072E" w:rsidRDefault="0051457B" w:rsidP="0051457B">
            <w:pPr>
              <w:rPr>
                <w:bCs/>
                <w:sz w:val="28"/>
                <w:szCs w:val="28"/>
              </w:rPr>
            </w:pPr>
          </w:p>
          <w:p w:rsidR="0051457B" w:rsidRDefault="0051457B" w:rsidP="0051457B">
            <w:pPr>
              <w:rPr>
                <w:sz w:val="28"/>
                <w:szCs w:val="28"/>
              </w:rPr>
            </w:pPr>
          </w:p>
          <w:p w:rsidR="0051457B" w:rsidRPr="00CC072E" w:rsidRDefault="0051457B" w:rsidP="0051457B">
            <w:pPr>
              <w:rPr>
                <w:sz w:val="28"/>
                <w:szCs w:val="28"/>
              </w:rPr>
            </w:pPr>
            <w:r w:rsidRPr="00CC072E">
              <w:rPr>
                <w:sz w:val="28"/>
                <w:szCs w:val="28"/>
              </w:rPr>
              <w:t>Глава района</w:t>
            </w:r>
          </w:p>
          <w:p w:rsidR="0051457B" w:rsidRDefault="0051457B" w:rsidP="0051457B">
            <w:pPr>
              <w:rPr>
                <w:sz w:val="28"/>
              </w:rPr>
            </w:pPr>
          </w:p>
        </w:tc>
        <w:tc>
          <w:tcPr>
            <w:tcW w:w="1275" w:type="dxa"/>
          </w:tcPr>
          <w:p w:rsidR="0051457B" w:rsidRDefault="0051457B" w:rsidP="0051457B"/>
        </w:tc>
        <w:tc>
          <w:tcPr>
            <w:tcW w:w="2659" w:type="dxa"/>
          </w:tcPr>
          <w:p w:rsidR="0051457B" w:rsidRDefault="0051457B" w:rsidP="0051457B"/>
          <w:p w:rsidR="0051457B" w:rsidRDefault="0051457B" w:rsidP="0051457B">
            <w:r>
              <w:rPr>
                <w:noProof/>
              </w:rPr>
              <w:drawing>
                <wp:inline distT="0" distB="0" distL="0" distR="0">
                  <wp:extent cx="1121410" cy="874395"/>
                  <wp:effectExtent l="19050" t="0" r="2540" b="0"/>
                  <wp:docPr id="1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51457B" w:rsidRDefault="0051457B" w:rsidP="0051457B">
            <w:pPr>
              <w:pStyle w:val="ab"/>
              <w:tabs>
                <w:tab w:val="clear" w:pos="4677"/>
                <w:tab w:val="clear" w:pos="9355"/>
              </w:tabs>
            </w:pPr>
          </w:p>
          <w:p w:rsidR="0051457B" w:rsidRDefault="0051457B" w:rsidP="0051457B">
            <w:pPr>
              <w:pStyle w:val="ab"/>
              <w:tabs>
                <w:tab w:val="clear" w:pos="4677"/>
                <w:tab w:val="clear" w:pos="9355"/>
              </w:tabs>
            </w:pPr>
          </w:p>
          <w:p w:rsidR="0051457B" w:rsidRPr="008C12D9" w:rsidRDefault="0051457B" w:rsidP="0051457B">
            <w:pPr>
              <w:rPr>
                <w:sz w:val="28"/>
              </w:rPr>
            </w:pPr>
            <w:r>
              <w:rPr>
                <w:sz w:val="28"/>
              </w:rPr>
              <w:t>С.Л. Ермаков</w:t>
            </w:r>
          </w:p>
          <w:p w:rsidR="0051457B" w:rsidRDefault="0051457B" w:rsidP="0051457B">
            <w:pPr>
              <w:pStyle w:val="ab"/>
              <w:tabs>
                <w:tab w:val="clear" w:pos="4677"/>
                <w:tab w:val="clear" w:pos="9355"/>
              </w:tabs>
              <w:rPr>
                <w:sz w:val="28"/>
              </w:rPr>
            </w:pPr>
          </w:p>
        </w:tc>
      </w:tr>
    </w:tbl>
    <w:p w:rsidR="0051457B" w:rsidRPr="0051457B" w:rsidRDefault="0051457B" w:rsidP="0051457B">
      <w:pPr>
        <w:autoSpaceDE w:val="0"/>
        <w:autoSpaceDN w:val="0"/>
        <w:adjustRightInd w:val="0"/>
        <w:jc w:val="both"/>
        <w:rPr>
          <w:sz w:val="26"/>
          <w:szCs w:val="26"/>
        </w:rPr>
      </w:pPr>
      <w:r w:rsidRPr="0051457B">
        <w:rPr>
          <w:sz w:val="26"/>
          <w:szCs w:val="26"/>
        </w:rPr>
        <w:t>с.Новичиха</w:t>
      </w:r>
    </w:p>
    <w:p w:rsidR="0051457B" w:rsidRPr="0051457B" w:rsidRDefault="0051457B" w:rsidP="0051457B">
      <w:pPr>
        <w:autoSpaceDE w:val="0"/>
        <w:autoSpaceDN w:val="0"/>
        <w:adjustRightInd w:val="0"/>
        <w:jc w:val="both"/>
        <w:rPr>
          <w:sz w:val="26"/>
          <w:szCs w:val="26"/>
        </w:rPr>
      </w:pPr>
      <w:r w:rsidRPr="0051457B">
        <w:rPr>
          <w:sz w:val="26"/>
          <w:szCs w:val="26"/>
        </w:rPr>
        <w:t>28.05.2021г.</w:t>
      </w:r>
    </w:p>
    <w:p w:rsidR="0051457B" w:rsidRPr="0051457B" w:rsidRDefault="0051457B" w:rsidP="0051457B">
      <w:pPr>
        <w:autoSpaceDE w:val="0"/>
        <w:autoSpaceDN w:val="0"/>
        <w:adjustRightInd w:val="0"/>
        <w:jc w:val="both"/>
        <w:rPr>
          <w:color w:val="000000"/>
          <w:sz w:val="26"/>
          <w:szCs w:val="26"/>
        </w:rPr>
      </w:pPr>
      <w:r w:rsidRPr="0051457B">
        <w:rPr>
          <w:sz w:val="26"/>
          <w:szCs w:val="26"/>
        </w:rPr>
        <w:t>№ 9</w:t>
      </w:r>
    </w:p>
    <w:p w:rsidR="00D70137" w:rsidRDefault="00D70137" w:rsidP="00D70137">
      <w:pPr>
        <w:pStyle w:val="af"/>
        <w:rPr>
          <w:b/>
          <w:bCs/>
        </w:rPr>
      </w:pPr>
      <w:r>
        <w:rPr>
          <w:b/>
          <w:bCs/>
        </w:rPr>
        <w:lastRenderedPageBreak/>
        <w:t>РОССИЙСКАЯ ФЕДЕРАЦИЯ</w:t>
      </w:r>
    </w:p>
    <w:p w:rsidR="00D70137" w:rsidRDefault="00D70137" w:rsidP="00D70137">
      <w:pPr>
        <w:jc w:val="center"/>
        <w:rPr>
          <w:b/>
          <w:sz w:val="28"/>
        </w:rPr>
      </w:pPr>
      <w:r>
        <w:rPr>
          <w:b/>
          <w:bCs/>
          <w:sz w:val="28"/>
        </w:rPr>
        <w:t xml:space="preserve">НОВИЧИХИНСКОЕ РАЙОННОЕ  СОБРАНИЕ ДЕПУТАТОВ </w:t>
      </w:r>
    </w:p>
    <w:p w:rsidR="00D70137" w:rsidRPr="0052315C" w:rsidRDefault="00D70137" w:rsidP="00D7013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70137" w:rsidRPr="009A5C79" w:rsidRDefault="00D70137" w:rsidP="00D70137">
      <w:pPr>
        <w:jc w:val="center"/>
        <w:rPr>
          <w:b/>
          <w:sz w:val="20"/>
          <w:szCs w:val="20"/>
        </w:rPr>
      </w:pPr>
    </w:p>
    <w:p w:rsidR="00D70137" w:rsidRDefault="00D70137" w:rsidP="00D70137">
      <w:pPr>
        <w:pStyle w:val="1"/>
        <w:jc w:val="center"/>
        <w:rPr>
          <w:b/>
          <w:bCs w:val="0"/>
          <w:sz w:val="40"/>
        </w:rPr>
      </w:pPr>
      <w:r>
        <w:rPr>
          <w:b/>
          <w:bCs w:val="0"/>
          <w:sz w:val="40"/>
        </w:rPr>
        <w:t>РЕШЕНИЕ</w:t>
      </w:r>
    </w:p>
    <w:p w:rsidR="00D70137" w:rsidRPr="00AA6437" w:rsidRDefault="00D70137" w:rsidP="00D70137">
      <w:pPr>
        <w:jc w:val="both"/>
        <w:rPr>
          <w:b/>
          <w:sz w:val="18"/>
          <w:szCs w:val="18"/>
        </w:rPr>
      </w:pPr>
    </w:p>
    <w:p w:rsidR="00D70137" w:rsidRDefault="002405C7" w:rsidP="00D70137">
      <w:pPr>
        <w:jc w:val="both"/>
        <w:rPr>
          <w:b/>
          <w:sz w:val="28"/>
        </w:rPr>
      </w:pPr>
      <w:r>
        <w:rPr>
          <w:b/>
          <w:sz w:val="28"/>
        </w:rPr>
        <w:t>28.05.2021     № 30</w:t>
      </w:r>
      <w:r w:rsidR="00D70137">
        <w:rPr>
          <w:b/>
          <w:sz w:val="28"/>
        </w:rPr>
        <w:t xml:space="preserve">                                                                     с. Новичиха</w:t>
      </w:r>
    </w:p>
    <w:p w:rsidR="00D70137" w:rsidRDefault="00D70137" w:rsidP="00D70137">
      <w:pPr>
        <w:jc w:val="both"/>
        <w:rPr>
          <w:b/>
          <w:sz w:val="28"/>
        </w:rPr>
      </w:pPr>
    </w:p>
    <w:p w:rsidR="002405C7" w:rsidRDefault="002405C7" w:rsidP="002405C7">
      <w:pPr>
        <w:pStyle w:val="1"/>
        <w:rPr>
          <w:szCs w:val="28"/>
        </w:rPr>
      </w:pPr>
      <w:r>
        <w:rPr>
          <w:szCs w:val="28"/>
        </w:rPr>
        <w:t xml:space="preserve">О создании Административной комиссии </w:t>
      </w:r>
    </w:p>
    <w:p w:rsidR="002405C7" w:rsidRDefault="002405C7" w:rsidP="002405C7">
      <w:pPr>
        <w:pStyle w:val="1"/>
        <w:rPr>
          <w:szCs w:val="28"/>
        </w:rPr>
      </w:pPr>
      <w:r>
        <w:rPr>
          <w:szCs w:val="28"/>
        </w:rPr>
        <w:t xml:space="preserve">при Администрации Новичихинского района </w:t>
      </w:r>
    </w:p>
    <w:p w:rsidR="002405C7" w:rsidRDefault="002405C7" w:rsidP="002405C7">
      <w:pPr>
        <w:pStyle w:val="1"/>
        <w:rPr>
          <w:szCs w:val="28"/>
        </w:rPr>
      </w:pPr>
      <w:r>
        <w:rPr>
          <w:szCs w:val="28"/>
        </w:rPr>
        <w:t>и утверждении ее состава</w:t>
      </w:r>
    </w:p>
    <w:p w:rsidR="002405C7" w:rsidRDefault="002405C7" w:rsidP="002405C7">
      <w:pPr>
        <w:pStyle w:val="1"/>
        <w:jc w:val="both"/>
        <w:rPr>
          <w:szCs w:val="28"/>
        </w:rPr>
      </w:pPr>
    </w:p>
    <w:p w:rsidR="002405C7" w:rsidRDefault="002405C7" w:rsidP="002405C7">
      <w:pPr>
        <w:pStyle w:val="1"/>
        <w:tabs>
          <w:tab w:val="left" w:pos="709"/>
        </w:tabs>
        <w:jc w:val="both"/>
        <w:rPr>
          <w:szCs w:val="28"/>
        </w:rPr>
      </w:pPr>
      <w:r w:rsidRPr="002F5606">
        <w:rPr>
          <w:szCs w:val="28"/>
        </w:rPr>
        <w:t xml:space="preserve">         В соответствии с</w:t>
      </w:r>
      <w:r>
        <w:rPr>
          <w:szCs w:val="28"/>
        </w:rPr>
        <w:t>о статьей 4.1 Закона Алтайского края от 10.07.2002 №</w:t>
      </w:r>
      <w:r w:rsidRPr="002F5606">
        <w:rPr>
          <w:szCs w:val="28"/>
        </w:rPr>
        <w:t xml:space="preserve"> 46-ЗС «Об административной ответственности за совершение правонарушений</w:t>
      </w:r>
      <w:r>
        <w:rPr>
          <w:szCs w:val="28"/>
        </w:rPr>
        <w:t xml:space="preserve"> </w:t>
      </w:r>
      <w:r w:rsidRPr="002F5606">
        <w:rPr>
          <w:szCs w:val="28"/>
        </w:rPr>
        <w:t>на территории Алтайского края», ст</w:t>
      </w:r>
      <w:r>
        <w:rPr>
          <w:szCs w:val="28"/>
        </w:rPr>
        <w:t>атьей</w:t>
      </w:r>
      <w:r w:rsidRPr="002F5606">
        <w:rPr>
          <w:szCs w:val="28"/>
        </w:rPr>
        <w:t xml:space="preserve"> 7 Устава муниципального образования Новичихинский район Алтайского края, районное Собрание депутатов  РЕШИЛО:</w:t>
      </w:r>
    </w:p>
    <w:p w:rsidR="002405C7" w:rsidRDefault="002405C7" w:rsidP="002405C7">
      <w:pPr>
        <w:pStyle w:val="1"/>
        <w:numPr>
          <w:ilvl w:val="0"/>
          <w:numId w:val="32"/>
        </w:numPr>
        <w:ind w:left="0" w:firstLine="708"/>
        <w:jc w:val="both"/>
        <w:rPr>
          <w:szCs w:val="28"/>
        </w:rPr>
      </w:pPr>
      <w:r>
        <w:rPr>
          <w:szCs w:val="28"/>
        </w:rPr>
        <w:t>Создать Административную комиссию при Администрации Новичихинского  района в количестве 7 человек.</w:t>
      </w:r>
    </w:p>
    <w:p w:rsidR="002405C7" w:rsidRPr="00C6544F" w:rsidRDefault="002405C7" w:rsidP="002405C7">
      <w:pPr>
        <w:pStyle w:val="1"/>
        <w:numPr>
          <w:ilvl w:val="0"/>
          <w:numId w:val="32"/>
        </w:numPr>
        <w:ind w:left="0" w:firstLine="708"/>
        <w:jc w:val="both"/>
        <w:rPr>
          <w:szCs w:val="28"/>
        </w:rPr>
      </w:pPr>
      <w:r>
        <w:rPr>
          <w:bCs w:val="0"/>
          <w:szCs w:val="28"/>
        </w:rPr>
        <w:t>Утвердить состав Административной комиссии (прилагается).</w:t>
      </w:r>
    </w:p>
    <w:p w:rsidR="002405C7" w:rsidRDefault="002405C7" w:rsidP="002405C7">
      <w:pPr>
        <w:pStyle w:val="1"/>
        <w:numPr>
          <w:ilvl w:val="0"/>
          <w:numId w:val="32"/>
        </w:numPr>
        <w:ind w:left="0" w:firstLine="708"/>
        <w:jc w:val="both"/>
        <w:rPr>
          <w:color w:val="000000"/>
          <w:szCs w:val="28"/>
        </w:rPr>
      </w:pPr>
      <w:r w:rsidRPr="002F5606">
        <w:rPr>
          <w:color w:val="000000"/>
          <w:szCs w:val="28"/>
        </w:rPr>
        <w:t>Направить данн</w:t>
      </w:r>
      <w:r>
        <w:rPr>
          <w:color w:val="000000"/>
          <w:szCs w:val="28"/>
        </w:rPr>
        <w:t xml:space="preserve">ое решение </w:t>
      </w:r>
      <w:r w:rsidRPr="002F5606">
        <w:rPr>
          <w:szCs w:val="28"/>
        </w:rPr>
        <w:t>главе района на подписание и обнародование в установленном порядке</w:t>
      </w:r>
      <w:r w:rsidRPr="002F5606">
        <w:rPr>
          <w:color w:val="000000"/>
          <w:szCs w:val="28"/>
        </w:rPr>
        <w:t>.</w:t>
      </w:r>
    </w:p>
    <w:p w:rsidR="002405C7" w:rsidRPr="00C6544F" w:rsidRDefault="002405C7" w:rsidP="002405C7">
      <w:pPr>
        <w:pStyle w:val="1"/>
        <w:numPr>
          <w:ilvl w:val="0"/>
          <w:numId w:val="32"/>
        </w:numPr>
        <w:ind w:left="0" w:firstLine="708"/>
        <w:jc w:val="both"/>
        <w:rPr>
          <w:szCs w:val="28"/>
        </w:rPr>
      </w:pPr>
      <w:r w:rsidRPr="00C6544F">
        <w:rPr>
          <w:szCs w:val="28"/>
        </w:rPr>
        <w:t>Решение районного Собрания депутатов от 26.2.2018 года № 75 «О создании Административной комиссии при Администрации Новичихинского района и ее состава» признать утратившим</w:t>
      </w:r>
      <w:r>
        <w:rPr>
          <w:szCs w:val="28"/>
        </w:rPr>
        <w:t xml:space="preserve"> </w:t>
      </w:r>
      <w:r w:rsidRPr="00C6544F">
        <w:rPr>
          <w:szCs w:val="28"/>
        </w:rPr>
        <w:t>силу</w:t>
      </w:r>
      <w:r>
        <w:rPr>
          <w:szCs w:val="28"/>
        </w:rPr>
        <w:t>.</w:t>
      </w:r>
    </w:p>
    <w:p w:rsidR="002405C7" w:rsidRPr="00C6544F" w:rsidRDefault="002405C7" w:rsidP="002405C7">
      <w:pPr>
        <w:pStyle w:val="1"/>
        <w:numPr>
          <w:ilvl w:val="0"/>
          <w:numId w:val="32"/>
        </w:numPr>
        <w:ind w:left="0" w:firstLine="708"/>
        <w:jc w:val="both"/>
        <w:rPr>
          <w:szCs w:val="28"/>
        </w:rPr>
      </w:pPr>
      <w:r w:rsidRPr="00C6544F">
        <w:rPr>
          <w:szCs w:val="28"/>
        </w:rPr>
        <w:t>Контроль возложить на постоянную комиссию по вопросам местного самоуправления (Кротов П.А.).</w:t>
      </w:r>
    </w:p>
    <w:p w:rsidR="00D70137" w:rsidRDefault="00D70137" w:rsidP="00D70137">
      <w:pPr>
        <w:tabs>
          <w:tab w:val="left" w:pos="7065"/>
        </w:tabs>
        <w:jc w:val="both"/>
        <w:rPr>
          <w:sz w:val="28"/>
          <w:szCs w:val="28"/>
        </w:rPr>
      </w:pPr>
    </w:p>
    <w:p w:rsidR="00D70137" w:rsidRDefault="00D70137" w:rsidP="00D70137">
      <w:pPr>
        <w:jc w:val="both"/>
        <w:rPr>
          <w:b/>
          <w:sz w:val="28"/>
        </w:rPr>
      </w:pPr>
    </w:p>
    <w:tbl>
      <w:tblPr>
        <w:tblW w:w="9743" w:type="dxa"/>
        <w:tblLayout w:type="fixed"/>
        <w:tblLook w:val="0000"/>
      </w:tblPr>
      <w:tblGrid>
        <w:gridCol w:w="3227"/>
        <w:gridCol w:w="2127"/>
        <w:gridCol w:w="2409"/>
        <w:gridCol w:w="1980"/>
      </w:tblGrid>
      <w:tr w:rsidR="00D70137" w:rsidTr="00D70137">
        <w:tc>
          <w:tcPr>
            <w:tcW w:w="3227" w:type="dxa"/>
          </w:tcPr>
          <w:p w:rsidR="00D70137" w:rsidRDefault="00D70137" w:rsidP="00D70137">
            <w:pPr>
              <w:rPr>
                <w:bCs/>
                <w:sz w:val="28"/>
              </w:rPr>
            </w:pPr>
          </w:p>
          <w:p w:rsidR="00D70137" w:rsidRDefault="00D70137" w:rsidP="00D70137">
            <w:pPr>
              <w:rPr>
                <w:bCs/>
                <w:sz w:val="28"/>
              </w:rPr>
            </w:pPr>
          </w:p>
          <w:p w:rsidR="00D70137" w:rsidRDefault="00D70137" w:rsidP="00D70137">
            <w:pPr>
              <w:ind w:right="-108"/>
              <w:rPr>
                <w:sz w:val="28"/>
              </w:rPr>
            </w:pPr>
            <w:r>
              <w:rPr>
                <w:sz w:val="28"/>
              </w:rPr>
              <w:t>Председатель районного Собрания депутатов</w:t>
            </w:r>
          </w:p>
        </w:tc>
        <w:tc>
          <w:tcPr>
            <w:tcW w:w="2127" w:type="dxa"/>
          </w:tcPr>
          <w:p w:rsidR="00D70137" w:rsidRDefault="00D70137" w:rsidP="00D70137">
            <w:r>
              <w:rPr>
                <w:noProof/>
              </w:rPr>
              <w:drawing>
                <wp:inline distT="0" distB="0" distL="0" distR="0">
                  <wp:extent cx="1311910" cy="1304290"/>
                  <wp:effectExtent l="19050" t="0" r="2540" b="0"/>
                  <wp:docPr id="130"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70137" w:rsidRDefault="00D70137" w:rsidP="00D70137"/>
          <w:p w:rsidR="00D70137" w:rsidRDefault="00D70137" w:rsidP="00D70137">
            <w:pPr>
              <w:ind w:left="-109"/>
            </w:pPr>
            <w:r>
              <w:rPr>
                <w:noProof/>
              </w:rPr>
              <w:drawing>
                <wp:inline distT="0" distB="0" distL="0" distR="0">
                  <wp:extent cx="1558290" cy="643890"/>
                  <wp:effectExtent l="19050" t="0" r="3810" b="0"/>
                  <wp:docPr id="13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rPr>
                <w:sz w:val="28"/>
              </w:rPr>
            </w:pPr>
            <w:r>
              <w:rPr>
                <w:sz w:val="28"/>
              </w:rPr>
              <w:t>В.И. Косач</w:t>
            </w:r>
          </w:p>
        </w:tc>
      </w:tr>
    </w:tbl>
    <w:p w:rsidR="00D70137" w:rsidRDefault="00D70137" w:rsidP="00D70137"/>
    <w:p w:rsidR="00D70137" w:rsidRDefault="00D7013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2405C7">
      <w:pPr>
        <w:pStyle w:val="1"/>
        <w:jc w:val="center"/>
        <w:rPr>
          <w:b/>
          <w:szCs w:val="28"/>
        </w:rPr>
      </w:pPr>
      <w:r>
        <w:rPr>
          <w:b/>
          <w:szCs w:val="28"/>
        </w:rPr>
        <w:lastRenderedPageBreak/>
        <w:t>Состав Административной комиссии при Администрации Новичихинского района</w:t>
      </w:r>
    </w:p>
    <w:p w:rsidR="002405C7" w:rsidRDefault="002405C7" w:rsidP="002405C7">
      <w:pPr>
        <w:pStyle w:val="1"/>
        <w:rPr>
          <w:b/>
          <w:szCs w:val="28"/>
        </w:rPr>
      </w:pPr>
    </w:p>
    <w:p w:rsidR="002405C7" w:rsidRDefault="002405C7" w:rsidP="002405C7">
      <w:pPr>
        <w:jc w:val="center"/>
      </w:pPr>
    </w:p>
    <w:p w:rsidR="002405C7" w:rsidRPr="00F37111" w:rsidRDefault="002405C7" w:rsidP="002405C7">
      <w:pPr>
        <w:jc w:val="both"/>
      </w:pPr>
    </w:p>
    <w:p w:rsidR="002405C7" w:rsidRPr="00CB4687" w:rsidRDefault="002405C7" w:rsidP="002405C7">
      <w:pPr>
        <w:pStyle w:val="consplusnormal1"/>
        <w:spacing w:after="0"/>
        <w:jc w:val="right"/>
        <w:rPr>
          <w:sz w:val="28"/>
          <w:szCs w:val="28"/>
        </w:rPr>
      </w:pPr>
      <w:r w:rsidRPr="00CB4687">
        <w:rPr>
          <w:sz w:val="28"/>
          <w:szCs w:val="28"/>
        </w:rPr>
        <w:t>У</w:t>
      </w:r>
      <w:r>
        <w:rPr>
          <w:sz w:val="28"/>
          <w:szCs w:val="28"/>
        </w:rPr>
        <w:t>твержден</w:t>
      </w:r>
    </w:p>
    <w:p w:rsidR="002405C7" w:rsidRPr="00CB4687" w:rsidRDefault="002405C7" w:rsidP="002405C7">
      <w:pPr>
        <w:pStyle w:val="consplusnormal1"/>
        <w:spacing w:after="0"/>
        <w:jc w:val="right"/>
        <w:rPr>
          <w:sz w:val="28"/>
          <w:szCs w:val="28"/>
        </w:rPr>
      </w:pPr>
      <w:r>
        <w:rPr>
          <w:sz w:val="28"/>
          <w:szCs w:val="28"/>
        </w:rPr>
        <w:t>р</w:t>
      </w:r>
      <w:r w:rsidRPr="00CB4687">
        <w:rPr>
          <w:sz w:val="28"/>
          <w:szCs w:val="28"/>
        </w:rPr>
        <w:t xml:space="preserve">ешением районного </w:t>
      </w:r>
    </w:p>
    <w:p w:rsidR="002405C7" w:rsidRPr="00CB4687" w:rsidRDefault="002405C7" w:rsidP="002405C7">
      <w:pPr>
        <w:pStyle w:val="consplusnormal1"/>
        <w:spacing w:after="0"/>
        <w:jc w:val="right"/>
        <w:rPr>
          <w:sz w:val="28"/>
          <w:szCs w:val="28"/>
        </w:rPr>
      </w:pPr>
      <w:r w:rsidRPr="00CB4687">
        <w:rPr>
          <w:sz w:val="28"/>
          <w:szCs w:val="28"/>
        </w:rPr>
        <w:t>Собрания депутатов</w:t>
      </w:r>
    </w:p>
    <w:p w:rsidR="002405C7" w:rsidRDefault="002405C7" w:rsidP="002405C7">
      <w:pPr>
        <w:jc w:val="right"/>
        <w:rPr>
          <w:sz w:val="28"/>
          <w:szCs w:val="28"/>
        </w:rPr>
      </w:pPr>
      <w:r w:rsidRPr="00CB4687">
        <w:rPr>
          <w:sz w:val="28"/>
          <w:szCs w:val="28"/>
        </w:rPr>
        <w:t xml:space="preserve">от </w:t>
      </w:r>
      <w:r>
        <w:rPr>
          <w:sz w:val="28"/>
          <w:szCs w:val="28"/>
        </w:rPr>
        <w:t xml:space="preserve">28.05.2021 </w:t>
      </w:r>
      <w:r w:rsidRPr="00CB4687">
        <w:rPr>
          <w:sz w:val="28"/>
          <w:szCs w:val="28"/>
        </w:rPr>
        <w:t xml:space="preserve"> № </w:t>
      </w:r>
      <w:r>
        <w:rPr>
          <w:sz w:val="28"/>
          <w:szCs w:val="28"/>
        </w:rPr>
        <w:t>30</w:t>
      </w:r>
    </w:p>
    <w:p w:rsidR="002405C7" w:rsidRPr="008F0348" w:rsidRDefault="002405C7" w:rsidP="002405C7">
      <w:pPr>
        <w:jc w:val="right"/>
        <w:rPr>
          <w:sz w:val="28"/>
          <w:szCs w:val="28"/>
        </w:rPr>
      </w:pPr>
    </w:p>
    <w:p w:rsidR="002405C7" w:rsidRDefault="002405C7" w:rsidP="002405C7">
      <w:pPr>
        <w:ind w:firstLine="900"/>
        <w:jc w:val="both"/>
        <w:rPr>
          <w:color w:val="000000"/>
          <w:sz w:val="28"/>
          <w:szCs w:val="28"/>
        </w:rPr>
      </w:pPr>
      <w:r>
        <w:rPr>
          <w:color w:val="000000"/>
          <w:sz w:val="28"/>
          <w:szCs w:val="28"/>
        </w:rPr>
        <w:t>Председатель комиссии – Ермаков С.Л., глава Новичихинского района;</w:t>
      </w:r>
    </w:p>
    <w:p w:rsidR="002405C7" w:rsidRDefault="002405C7" w:rsidP="002405C7">
      <w:pPr>
        <w:ind w:firstLine="900"/>
        <w:jc w:val="both"/>
        <w:rPr>
          <w:color w:val="000000"/>
          <w:sz w:val="28"/>
          <w:szCs w:val="28"/>
        </w:rPr>
      </w:pPr>
      <w:r>
        <w:rPr>
          <w:color w:val="000000"/>
          <w:sz w:val="28"/>
          <w:szCs w:val="28"/>
        </w:rPr>
        <w:t>Заместитель председателя комиссии – Кормильченко А.М., заместитель главы Администрации района;</w:t>
      </w:r>
    </w:p>
    <w:p w:rsidR="002405C7" w:rsidRDefault="002405C7" w:rsidP="002405C7">
      <w:pPr>
        <w:ind w:firstLine="900"/>
        <w:jc w:val="both"/>
        <w:rPr>
          <w:color w:val="000000"/>
          <w:sz w:val="28"/>
          <w:szCs w:val="28"/>
        </w:rPr>
      </w:pPr>
      <w:r>
        <w:rPr>
          <w:color w:val="000000"/>
          <w:sz w:val="28"/>
          <w:szCs w:val="28"/>
        </w:rPr>
        <w:t>Секретарь комиссии – Халина Н.В., заведующий отделом по труду Администрации района.</w:t>
      </w:r>
    </w:p>
    <w:p w:rsidR="002405C7" w:rsidRDefault="002405C7" w:rsidP="002405C7">
      <w:pPr>
        <w:ind w:firstLine="900"/>
        <w:jc w:val="both"/>
        <w:rPr>
          <w:color w:val="000000"/>
          <w:sz w:val="28"/>
          <w:szCs w:val="28"/>
        </w:rPr>
      </w:pPr>
      <w:r>
        <w:rPr>
          <w:color w:val="000000"/>
          <w:sz w:val="28"/>
          <w:szCs w:val="28"/>
        </w:rPr>
        <w:t>Члены комиссии:</w:t>
      </w:r>
    </w:p>
    <w:p w:rsidR="002405C7" w:rsidRDefault="002405C7" w:rsidP="002405C7">
      <w:pPr>
        <w:ind w:firstLine="900"/>
        <w:jc w:val="both"/>
        <w:rPr>
          <w:color w:val="000000"/>
          <w:sz w:val="28"/>
          <w:szCs w:val="28"/>
        </w:rPr>
      </w:pPr>
      <w:r>
        <w:rPr>
          <w:color w:val="000000"/>
          <w:sz w:val="28"/>
          <w:szCs w:val="28"/>
        </w:rPr>
        <w:t>- Костенко А.Ю. – начальник юридического отдела Администрации района</w:t>
      </w:r>
    </w:p>
    <w:p w:rsidR="002405C7" w:rsidRDefault="002405C7" w:rsidP="002405C7">
      <w:pPr>
        <w:ind w:firstLine="900"/>
        <w:jc w:val="both"/>
        <w:rPr>
          <w:color w:val="000000"/>
          <w:sz w:val="28"/>
          <w:szCs w:val="28"/>
        </w:rPr>
      </w:pPr>
      <w:r>
        <w:rPr>
          <w:color w:val="000000"/>
          <w:sz w:val="28"/>
          <w:szCs w:val="28"/>
        </w:rPr>
        <w:t>- Коробкин А.В. – начальник отдела ГО ЧС и МР Администрации района;</w:t>
      </w:r>
    </w:p>
    <w:p w:rsidR="002405C7" w:rsidRDefault="002405C7" w:rsidP="002405C7">
      <w:pPr>
        <w:ind w:firstLine="900"/>
        <w:jc w:val="both"/>
        <w:rPr>
          <w:color w:val="000000"/>
          <w:sz w:val="28"/>
          <w:szCs w:val="28"/>
        </w:rPr>
      </w:pPr>
      <w:r>
        <w:rPr>
          <w:color w:val="000000"/>
          <w:sz w:val="28"/>
          <w:szCs w:val="28"/>
        </w:rPr>
        <w:t xml:space="preserve"> - Брыксин Ю.В. – глава Администрации Новичихинского сельсовета Новичихинского района Алтайского края;</w:t>
      </w:r>
    </w:p>
    <w:p w:rsidR="002405C7" w:rsidRDefault="002405C7" w:rsidP="002405C7">
      <w:pPr>
        <w:ind w:firstLine="900"/>
        <w:jc w:val="both"/>
        <w:rPr>
          <w:color w:val="000000"/>
          <w:sz w:val="28"/>
          <w:szCs w:val="28"/>
        </w:rPr>
      </w:pPr>
      <w:r>
        <w:rPr>
          <w:color w:val="000000"/>
          <w:sz w:val="28"/>
          <w:szCs w:val="28"/>
        </w:rPr>
        <w:t>- Федотова Н.А. – начальник отдела ЖКХ Администрации района.</w:t>
      </w:r>
    </w:p>
    <w:p w:rsidR="002405C7" w:rsidRDefault="002405C7" w:rsidP="002405C7">
      <w:pPr>
        <w:jc w:val="both"/>
        <w:rPr>
          <w:sz w:val="28"/>
          <w:szCs w:val="28"/>
        </w:rPr>
      </w:pPr>
    </w:p>
    <w:p w:rsidR="002405C7" w:rsidRDefault="002405C7" w:rsidP="002405C7">
      <w:pPr>
        <w:pStyle w:val="a3"/>
        <w:ind w:left="357"/>
        <w:rPr>
          <w:szCs w:val="28"/>
        </w:rPr>
      </w:pPr>
    </w:p>
    <w:tbl>
      <w:tblPr>
        <w:tblW w:w="8555" w:type="dxa"/>
        <w:jc w:val="center"/>
        <w:tblLayout w:type="fixed"/>
        <w:tblLook w:val="0000"/>
      </w:tblPr>
      <w:tblGrid>
        <w:gridCol w:w="2235"/>
        <w:gridCol w:w="1275"/>
        <w:gridCol w:w="3005"/>
        <w:gridCol w:w="2040"/>
      </w:tblGrid>
      <w:tr w:rsidR="002405C7" w:rsidTr="002405C7">
        <w:trPr>
          <w:jc w:val="center"/>
        </w:trPr>
        <w:tc>
          <w:tcPr>
            <w:tcW w:w="2235" w:type="dxa"/>
          </w:tcPr>
          <w:p w:rsidR="002405C7" w:rsidRPr="00CC072E" w:rsidRDefault="002405C7" w:rsidP="002405C7">
            <w:pPr>
              <w:rPr>
                <w:bCs/>
                <w:sz w:val="28"/>
                <w:szCs w:val="28"/>
              </w:rPr>
            </w:pPr>
          </w:p>
          <w:p w:rsidR="002405C7" w:rsidRDefault="002405C7" w:rsidP="002405C7">
            <w:pPr>
              <w:rPr>
                <w:sz w:val="28"/>
                <w:szCs w:val="28"/>
              </w:rPr>
            </w:pPr>
          </w:p>
          <w:p w:rsidR="002405C7" w:rsidRPr="00CC072E" w:rsidRDefault="002405C7" w:rsidP="002405C7">
            <w:pPr>
              <w:rPr>
                <w:sz w:val="28"/>
                <w:szCs w:val="28"/>
              </w:rPr>
            </w:pPr>
            <w:r w:rsidRPr="00CC072E">
              <w:rPr>
                <w:sz w:val="28"/>
                <w:szCs w:val="28"/>
              </w:rPr>
              <w:t>Глава района</w:t>
            </w:r>
          </w:p>
          <w:p w:rsidR="002405C7" w:rsidRDefault="002405C7" w:rsidP="002405C7">
            <w:pPr>
              <w:rPr>
                <w:sz w:val="28"/>
              </w:rPr>
            </w:pPr>
          </w:p>
        </w:tc>
        <w:tc>
          <w:tcPr>
            <w:tcW w:w="1275" w:type="dxa"/>
          </w:tcPr>
          <w:p w:rsidR="002405C7" w:rsidRDefault="002405C7" w:rsidP="002405C7"/>
        </w:tc>
        <w:tc>
          <w:tcPr>
            <w:tcW w:w="3005" w:type="dxa"/>
          </w:tcPr>
          <w:p w:rsidR="002405C7" w:rsidRDefault="002405C7" w:rsidP="002405C7"/>
          <w:p w:rsidR="002405C7" w:rsidRDefault="002405C7" w:rsidP="002405C7">
            <w:r>
              <w:rPr>
                <w:noProof/>
              </w:rPr>
              <w:drawing>
                <wp:inline distT="0" distB="0" distL="0" distR="0">
                  <wp:extent cx="1121410" cy="874395"/>
                  <wp:effectExtent l="19050" t="0" r="2540" b="0"/>
                  <wp:docPr id="1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2405C7" w:rsidRDefault="002405C7" w:rsidP="002405C7">
            <w:pPr>
              <w:pStyle w:val="ab"/>
              <w:tabs>
                <w:tab w:val="clear" w:pos="4677"/>
                <w:tab w:val="clear" w:pos="9355"/>
              </w:tabs>
            </w:pPr>
          </w:p>
          <w:p w:rsidR="002405C7" w:rsidRDefault="002405C7" w:rsidP="002405C7">
            <w:pPr>
              <w:pStyle w:val="ab"/>
              <w:tabs>
                <w:tab w:val="clear" w:pos="4677"/>
                <w:tab w:val="clear" w:pos="9355"/>
              </w:tabs>
            </w:pPr>
          </w:p>
          <w:p w:rsidR="002405C7" w:rsidRPr="008C12D9" w:rsidRDefault="002405C7" w:rsidP="002405C7">
            <w:pPr>
              <w:rPr>
                <w:sz w:val="28"/>
              </w:rPr>
            </w:pPr>
            <w:r>
              <w:rPr>
                <w:sz w:val="28"/>
              </w:rPr>
              <w:t>С.Л. Ермаков</w:t>
            </w:r>
          </w:p>
          <w:p w:rsidR="002405C7" w:rsidRDefault="002405C7" w:rsidP="002405C7">
            <w:pPr>
              <w:pStyle w:val="ab"/>
              <w:tabs>
                <w:tab w:val="clear" w:pos="4677"/>
                <w:tab w:val="clear" w:pos="9355"/>
              </w:tabs>
              <w:rPr>
                <w:sz w:val="28"/>
              </w:rPr>
            </w:pPr>
          </w:p>
        </w:tc>
      </w:tr>
    </w:tbl>
    <w:p w:rsidR="002405C7" w:rsidRDefault="002405C7" w:rsidP="002405C7">
      <w:pPr>
        <w:autoSpaceDE w:val="0"/>
        <w:autoSpaceDN w:val="0"/>
        <w:adjustRightInd w:val="0"/>
        <w:jc w:val="both"/>
        <w:rPr>
          <w:sz w:val="28"/>
          <w:szCs w:val="28"/>
        </w:rPr>
      </w:pPr>
      <w:r>
        <w:rPr>
          <w:sz w:val="28"/>
          <w:szCs w:val="28"/>
        </w:rPr>
        <w:t>с. Новичиха</w:t>
      </w:r>
    </w:p>
    <w:p w:rsidR="002405C7" w:rsidRDefault="002405C7" w:rsidP="002405C7">
      <w:pPr>
        <w:autoSpaceDE w:val="0"/>
        <w:autoSpaceDN w:val="0"/>
        <w:adjustRightInd w:val="0"/>
        <w:jc w:val="both"/>
        <w:rPr>
          <w:sz w:val="28"/>
          <w:szCs w:val="28"/>
        </w:rPr>
      </w:pPr>
      <w:r>
        <w:rPr>
          <w:sz w:val="28"/>
          <w:szCs w:val="28"/>
        </w:rPr>
        <w:t>28.05.2021</w:t>
      </w:r>
    </w:p>
    <w:p w:rsidR="002405C7" w:rsidRPr="005B1406" w:rsidRDefault="002405C7" w:rsidP="002405C7">
      <w:pPr>
        <w:autoSpaceDE w:val="0"/>
        <w:autoSpaceDN w:val="0"/>
        <w:adjustRightInd w:val="0"/>
        <w:jc w:val="both"/>
        <w:rPr>
          <w:sz w:val="28"/>
          <w:szCs w:val="28"/>
        </w:rPr>
      </w:pPr>
      <w:r>
        <w:rPr>
          <w:sz w:val="28"/>
          <w:szCs w:val="28"/>
        </w:rPr>
        <w:t>№ 10</w:t>
      </w:r>
    </w:p>
    <w:p w:rsidR="002405C7" w:rsidRPr="005B1406" w:rsidRDefault="002405C7" w:rsidP="002405C7">
      <w:pPr>
        <w:spacing w:line="240" w:lineRule="exact"/>
        <w:ind w:left="5580"/>
        <w:jc w:val="both"/>
        <w:rPr>
          <w:sz w:val="28"/>
          <w:szCs w:val="28"/>
        </w:rPr>
      </w:pPr>
      <w:r w:rsidRPr="005B1406">
        <w:rPr>
          <w:sz w:val="28"/>
          <w:szCs w:val="28"/>
        </w:rPr>
        <w:t xml:space="preserve"> </w:t>
      </w:r>
    </w:p>
    <w:p w:rsidR="002405C7" w:rsidRPr="00F37111" w:rsidRDefault="002405C7" w:rsidP="002405C7">
      <w:pPr>
        <w:pStyle w:val="a3"/>
        <w:ind w:left="357"/>
        <w:rPr>
          <w:szCs w:val="28"/>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Pr="000F30EB" w:rsidRDefault="002405C7" w:rsidP="00D70137">
      <w:pPr>
        <w:jc w:val="center"/>
        <w:rPr>
          <w:b/>
          <w:bCs/>
          <w:sz w:val="36"/>
        </w:rPr>
      </w:pPr>
    </w:p>
    <w:p w:rsidR="00D70137" w:rsidRDefault="00D70137" w:rsidP="00D70137">
      <w:pPr>
        <w:pStyle w:val="af"/>
        <w:rPr>
          <w:b/>
          <w:bCs/>
        </w:rPr>
      </w:pPr>
      <w:r>
        <w:rPr>
          <w:b/>
          <w:bCs/>
        </w:rPr>
        <w:lastRenderedPageBreak/>
        <w:t>РОССИЙСКАЯ ФЕДЕРАЦИЯ</w:t>
      </w:r>
    </w:p>
    <w:p w:rsidR="00D70137" w:rsidRDefault="00D70137" w:rsidP="00D70137">
      <w:pPr>
        <w:jc w:val="center"/>
        <w:rPr>
          <w:b/>
          <w:sz w:val="28"/>
        </w:rPr>
      </w:pPr>
      <w:r>
        <w:rPr>
          <w:b/>
          <w:bCs/>
          <w:sz w:val="28"/>
        </w:rPr>
        <w:t xml:space="preserve">НОВИЧИХИНСКОЕ РАЙОННОЕ  СОБРАНИЕ ДЕПУТАТОВ </w:t>
      </w:r>
    </w:p>
    <w:p w:rsidR="00D70137" w:rsidRPr="0052315C" w:rsidRDefault="00D70137" w:rsidP="00D7013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70137" w:rsidRPr="009A5C79" w:rsidRDefault="00D70137" w:rsidP="00D70137">
      <w:pPr>
        <w:jc w:val="center"/>
        <w:rPr>
          <w:b/>
          <w:sz w:val="20"/>
          <w:szCs w:val="20"/>
        </w:rPr>
      </w:pPr>
    </w:p>
    <w:p w:rsidR="00D70137" w:rsidRDefault="00D70137" w:rsidP="00D70137">
      <w:pPr>
        <w:pStyle w:val="1"/>
        <w:jc w:val="center"/>
        <w:rPr>
          <w:b/>
          <w:bCs w:val="0"/>
          <w:sz w:val="40"/>
        </w:rPr>
      </w:pPr>
      <w:r>
        <w:rPr>
          <w:b/>
          <w:bCs w:val="0"/>
          <w:sz w:val="40"/>
        </w:rPr>
        <w:t>РЕШЕНИЕ</w:t>
      </w:r>
    </w:p>
    <w:p w:rsidR="00D70137" w:rsidRPr="00AA6437" w:rsidRDefault="00D70137" w:rsidP="00D70137">
      <w:pPr>
        <w:jc w:val="both"/>
        <w:rPr>
          <w:b/>
          <w:sz w:val="18"/>
          <w:szCs w:val="18"/>
        </w:rPr>
      </w:pPr>
    </w:p>
    <w:p w:rsidR="00D70137" w:rsidRDefault="00D70137" w:rsidP="00D70137">
      <w:pPr>
        <w:jc w:val="both"/>
        <w:rPr>
          <w:b/>
          <w:sz w:val="28"/>
        </w:rPr>
      </w:pPr>
      <w:r>
        <w:rPr>
          <w:b/>
          <w:sz w:val="28"/>
        </w:rPr>
        <w:t xml:space="preserve">28.05.2021     № </w:t>
      </w:r>
      <w:r w:rsidR="002405C7">
        <w:rPr>
          <w:b/>
          <w:sz w:val="28"/>
        </w:rPr>
        <w:t>31</w:t>
      </w:r>
      <w:r>
        <w:rPr>
          <w:b/>
          <w:sz w:val="28"/>
        </w:rPr>
        <w:t xml:space="preserve">                                                                     с. Новичиха</w:t>
      </w:r>
    </w:p>
    <w:p w:rsidR="00D70137" w:rsidRDefault="00D70137" w:rsidP="00D70137">
      <w:pPr>
        <w:jc w:val="both"/>
        <w:rPr>
          <w:b/>
          <w:sz w:val="28"/>
        </w:rPr>
      </w:pPr>
    </w:p>
    <w:p w:rsidR="002405C7" w:rsidRDefault="002405C7" w:rsidP="002405C7">
      <w:pPr>
        <w:rPr>
          <w:sz w:val="28"/>
          <w:szCs w:val="28"/>
        </w:rPr>
      </w:pPr>
      <w:r w:rsidRPr="000F1331">
        <w:rPr>
          <w:sz w:val="28"/>
        </w:rPr>
        <w:t xml:space="preserve"> </w:t>
      </w:r>
      <w:r w:rsidRPr="00A308A0">
        <w:rPr>
          <w:sz w:val="28"/>
          <w:szCs w:val="28"/>
        </w:rPr>
        <w:t xml:space="preserve">О внесении изменений в </w:t>
      </w:r>
      <w:r>
        <w:rPr>
          <w:sz w:val="28"/>
          <w:szCs w:val="28"/>
        </w:rPr>
        <w:t>р</w:t>
      </w:r>
      <w:r w:rsidRPr="00A308A0">
        <w:rPr>
          <w:sz w:val="28"/>
          <w:szCs w:val="28"/>
        </w:rPr>
        <w:t xml:space="preserve">ешение </w:t>
      </w:r>
      <w:r>
        <w:rPr>
          <w:sz w:val="28"/>
          <w:szCs w:val="28"/>
        </w:rPr>
        <w:t xml:space="preserve">районного </w:t>
      </w:r>
    </w:p>
    <w:p w:rsidR="002405C7" w:rsidRDefault="002405C7" w:rsidP="002405C7">
      <w:pPr>
        <w:autoSpaceDE w:val="0"/>
        <w:autoSpaceDN w:val="0"/>
        <w:adjustRightInd w:val="0"/>
        <w:jc w:val="both"/>
        <w:rPr>
          <w:sz w:val="28"/>
          <w:szCs w:val="28"/>
        </w:rPr>
      </w:pPr>
      <w:r>
        <w:rPr>
          <w:sz w:val="28"/>
          <w:szCs w:val="28"/>
        </w:rPr>
        <w:t>Собрания депутатов от 19</w:t>
      </w:r>
      <w:r w:rsidRPr="00A308A0">
        <w:rPr>
          <w:sz w:val="28"/>
          <w:szCs w:val="28"/>
        </w:rPr>
        <w:t>.0</w:t>
      </w:r>
      <w:r>
        <w:rPr>
          <w:sz w:val="28"/>
          <w:szCs w:val="28"/>
        </w:rPr>
        <w:t>3.2021</w:t>
      </w:r>
      <w:r w:rsidRPr="00A308A0">
        <w:rPr>
          <w:sz w:val="28"/>
          <w:szCs w:val="28"/>
        </w:rPr>
        <w:t xml:space="preserve"> № </w:t>
      </w:r>
      <w:r>
        <w:rPr>
          <w:sz w:val="28"/>
          <w:szCs w:val="28"/>
        </w:rPr>
        <w:t xml:space="preserve">13 </w:t>
      </w:r>
    </w:p>
    <w:p w:rsidR="002405C7" w:rsidRDefault="002405C7" w:rsidP="002405C7">
      <w:pPr>
        <w:autoSpaceDE w:val="0"/>
        <w:autoSpaceDN w:val="0"/>
        <w:adjustRightInd w:val="0"/>
        <w:jc w:val="both"/>
        <w:rPr>
          <w:sz w:val="28"/>
        </w:rPr>
      </w:pPr>
      <w:r w:rsidRPr="00A308A0">
        <w:rPr>
          <w:sz w:val="28"/>
          <w:szCs w:val="28"/>
        </w:rPr>
        <w:t>«</w:t>
      </w:r>
      <w:r>
        <w:rPr>
          <w:sz w:val="28"/>
        </w:rPr>
        <w:t>О</w:t>
      </w:r>
      <w:r w:rsidRPr="000F1331">
        <w:rPr>
          <w:sz w:val="28"/>
        </w:rPr>
        <w:t>б установлении нормативов</w:t>
      </w:r>
      <w:r>
        <w:rPr>
          <w:sz w:val="28"/>
        </w:rPr>
        <w:t xml:space="preserve"> </w:t>
      </w:r>
      <w:r w:rsidRPr="000F1331">
        <w:rPr>
          <w:sz w:val="28"/>
        </w:rPr>
        <w:t>формирования</w:t>
      </w:r>
      <w:r>
        <w:rPr>
          <w:sz w:val="28"/>
        </w:rPr>
        <w:t xml:space="preserve"> </w:t>
      </w:r>
    </w:p>
    <w:p w:rsidR="002405C7" w:rsidRDefault="002405C7" w:rsidP="002405C7">
      <w:pPr>
        <w:autoSpaceDE w:val="0"/>
        <w:autoSpaceDN w:val="0"/>
        <w:adjustRightInd w:val="0"/>
        <w:jc w:val="both"/>
        <w:rPr>
          <w:sz w:val="28"/>
        </w:rPr>
      </w:pPr>
      <w:r w:rsidRPr="000F1331">
        <w:rPr>
          <w:sz w:val="28"/>
        </w:rPr>
        <w:t xml:space="preserve">расходов на оплату труда депутатов, выборных </w:t>
      </w:r>
    </w:p>
    <w:p w:rsidR="002405C7" w:rsidRDefault="002405C7" w:rsidP="002405C7">
      <w:pPr>
        <w:rPr>
          <w:sz w:val="28"/>
        </w:rPr>
      </w:pPr>
      <w:r w:rsidRPr="000F1331">
        <w:rPr>
          <w:sz w:val="28"/>
        </w:rPr>
        <w:t xml:space="preserve">должностных лиц  местного самоуправления, </w:t>
      </w:r>
    </w:p>
    <w:p w:rsidR="002405C7" w:rsidRDefault="002405C7" w:rsidP="002405C7">
      <w:pPr>
        <w:rPr>
          <w:sz w:val="28"/>
        </w:rPr>
      </w:pPr>
      <w:r w:rsidRPr="000F1331">
        <w:rPr>
          <w:sz w:val="28"/>
        </w:rPr>
        <w:t xml:space="preserve">осуществляющих свои полномочия на постоянной </w:t>
      </w:r>
    </w:p>
    <w:p w:rsidR="002405C7" w:rsidRDefault="002405C7" w:rsidP="002405C7">
      <w:pPr>
        <w:rPr>
          <w:sz w:val="28"/>
        </w:rPr>
      </w:pPr>
      <w:r w:rsidRPr="000F1331">
        <w:rPr>
          <w:sz w:val="28"/>
        </w:rPr>
        <w:t xml:space="preserve">основе, </w:t>
      </w:r>
      <w:r>
        <w:rPr>
          <w:sz w:val="28"/>
        </w:rPr>
        <w:t xml:space="preserve">муниципальных служащих» </w:t>
      </w:r>
    </w:p>
    <w:p w:rsidR="002405C7" w:rsidRPr="00A308A0" w:rsidRDefault="002405C7" w:rsidP="002405C7">
      <w:pPr>
        <w:autoSpaceDE w:val="0"/>
        <w:autoSpaceDN w:val="0"/>
        <w:adjustRightInd w:val="0"/>
        <w:jc w:val="both"/>
        <w:rPr>
          <w:bCs/>
          <w:sz w:val="28"/>
          <w:szCs w:val="28"/>
        </w:rPr>
      </w:pPr>
    </w:p>
    <w:p w:rsidR="002405C7" w:rsidRPr="00EC0795" w:rsidRDefault="002405C7" w:rsidP="002405C7">
      <w:pPr>
        <w:ind w:firstLine="567"/>
        <w:jc w:val="both"/>
        <w:rPr>
          <w:sz w:val="28"/>
          <w:szCs w:val="28"/>
        </w:rPr>
      </w:pPr>
      <w:r w:rsidRPr="00A308A0">
        <w:rPr>
          <w:sz w:val="28"/>
          <w:szCs w:val="28"/>
        </w:rPr>
        <w:t xml:space="preserve">В соответствии с постановлением </w:t>
      </w:r>
      <w:r>
        <w:rPr>
          <w:sz w:val="28"/>
          <w:szCs w:val="28"/>
        </w:rPr>
        <w:t>Правительства</w:t>
      </w:r>
      <w:r w:rsidRPr="00A308A0">
        <w:rPr>
          <w:sz w:val="28"/>
          <w:szCs w:val="28"/>
        </w:rPr>
        <w:t xml:space="preserve"> Алтайского края от </w:t>
      </w:r>
      <w:r>
        <w:rPr>
          <w:sz w:val="28"/>
          <w:szCs w:val="28"/>
        </w:rPr>
        <w:t>11.05.2021</w:t>
      </w:r>
      <w:r w:rsidRPr="00A308A0">
        <w:rPr>
          <w:sz w:val="28"/>
          <w:szCs w:val="28"/>
        </w:rPr>
        <w:t xml:space="preserve"> № </w:t>
      </w:r>
      <w:r>
        <w:rPr>
          <w:sz w:val="28"/>
          <w:szCs w:val="28"/>
        </w:rPr>
        <w:t>153</w:t>
      </w:r>
      <w:r w:rsidRPr="00A308A0">
        <w:rPr>
          <w:sz w:val="28"/>
          <w:szCs w:val="28"/>
        </w:rPr>
        <w:t xml:space="preserve"> «О </w:t>
      </w:r>
      <w:r>
        <w:rPr>
          <w:sz w:val="28"/>
          <w:szCs w:val="28"/>
        </w:rPr>
        <w:t>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и о внесении изменений в постановление Администрации Алтайского края от 31.01.2008 № 45», районное Собрание депутатов</w:t>
      </w:r>
      <w:r w:rsidRPr="00A308A0">
        <w:rPr>
          <w:sz w:val="28"/>
          <w:szCs w:val="28"/>
        </w:rPr>
        <w:t xml:space="preserve"> </w:t>
      </w:r>
      <w:r w:rsidRPr="00EC0795">
        <w:rPr>
          <w:sz w:val="28"/>
          <w:szCs w:val="28"/>
        </w:rPr>
        <w:t>РЕШИЛО:</w:t>
      </w:r>
    </w:p>
    <w:p w:rsidR="002405C7" w:rsidRDefault="002405C7" w:rsidP="002405C7">
      <w:pPr>
        <w:ind w:firstLine="720"/>
        <w:jc w:val="both"/>
        <w:rPr>
          <w:sz w:val="28"/>
          <w:szCs w:val="28"/>
        </w:rPr>
      </w:pPr>
      <w:r>
        <w:rPr>
          <w:sz w:val="28"/>
          <w:szCs w:val="28"/>
        </w:rPr>
        <w:t>1. Внести в решение районного Собрания депутатов  от 19.03.2021 № 13 «Об установлении нормативов формирования расходов на оплату труда</w:t>
      </w:r>
      <w:r w:rsidRPr="00DB096D">
        <w:rPr>
          <w:sz w:val="28"/>
        </w:rPr>
        <w:t xml:space="preserve"> </w:t>
      </w:r>
      <w:r w:rsidRPr="000F1331">
        <w:rPr>
          <w:sz w:val="28"/>
        </w:rPr>
        <w:t xml:space="preserve">депутатов, выборных должностных лиц  местного самоуправления, осуществляющих свои полномочия на постоянной основе, </w:t>
      </w:r>
      <w:r>
        <w:rPr>
          <w:sz w:val="28"/>
        </w:rPr>
        <w:t>муниципальных служащих» следующие изменения:</w:t>
      </w:r>
      <w:r>
        <w:rPr>
          <w:sz w:val="28"/>
          <w:szCs w:val="28"/>
        </w:rPr>
        <w:t xml:space="preserve">  </w:t>
      </w:r>
    </w:p>
    <w:p w:rsidR="002405C7" w:rsidRDefault="002405C7" w:rsidP="002405C7">
      <w:pPr>
        <w:ind w:firstLine="720"/>
        <w:jc w:val="both"/>
        <w:rPr>
          <w:sz w:val="28"/>
        </w:rPr>
      </w:pPr>
      <w:r>
        <w:rPr>
          <w:sz w:val="28"/>
        </w:rPr>
        <w:t xml:space="preserve">- Приложение № 1 </w:t>
      </w:r>
      <w:r w:rsidRPr="001B33A4">
        <w:rPr>
          <w:sz w:val="28"/>
        </w:rPr>
        <w:t>«</w:t>
      </w:r>
      <w:r w:rsidRPr="001B33A4">
        <w:rPr>
          <w:sz w:val="28"/>
          <w:szCs w:val="28"/>
        </w:rPr>
        <w:t>Единая схема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8"/>
          <w:szCs w:val="28"/>
        </w:rPr>
        <w:t xml:space="preserve"> изложить в новой редакции.</w:t>
      </w:r>
    </w:p>
    <w:p w:rsidR="002405C7" w:rsidRDefault="002405C7" w:rsidP="002405C7">
      <w:pPr>
        <w:ind w:firstLine="720"/>
        <w:jc w:val="both"/>
        <w:rPr>
          <w:sz w:val="28"/>
        </w:rPr>
      </w:pPr>
      <w:r>
        <w:rPr>
          <w:sz w:val="28"/>
          <w:szCs w:val="28"/>
        </w:rPr>
        <w:t>2</w:t>
      </w:r>
      <w:r w:rsidRPr="009E7F37">
        <w:rPr>
          <w:sz w:val="28"/>
          <w:szCs w:val="28"/>
        </w:rPr>
        <w:t>. Повысить с 01.</w:t>
      </w:r>
      <w:r>
        <w:rPr>
          <w:sz w:val="28"/>
          <w:szCs w:val="28"/>
        </w:rPr>
        <w:t>01</w:t>
      </w:r>
      <w:r w:rsidRPr="009E7F37">
        <w:rPr>
          <w:sz w:val="28"/>
          <w:szCs w:val="28"/>
        </w:rPr>
        <w:t>.20</w:t>
      </w:r>
      <w:r>
        <w:rPr>
          <w:sz w:val="28"/>
          <w:szCs w:val="28"/>
        </w:rPr>
        <w:t>21</w:t>
      </w:r>
      <w:r w:rsidRPr="009E7F37">
        <w:rPr>
          <w:sz w:val="28"/>
          <w:szCs w:val="28"/>
        </w:rPr>
        <w:t xml:space="preserve"> в 1,</w:t>
      </w:r>
      <w:r>
        <w:rPr>
          <w:sz w:val="28"/>
          <w:szCs w:val="28"/>
        </w:rPr>
        <w:t>15</w:t>
      </w:r>
      <w:r w:rsidRPr="009E7F37">
        <w:rPr>
          <w:sz w:val="28"/>
          <w:szCs w:val="28"/>
        </w:rPr>
        <w:t xml:space="preserve"> раза </w:t>
      </w:r>
      <w:r w:rsidRPr="005C6F30">
        <w:rPr>
          <w:sz w:val="28"/>
          <w:szCs w:val="28"/>
        </w:rPr>
        <w:t>предельные размеры денежных вознаграждений выборных должностных лиц местного самоуправления, осуществляющих свои полномочия на постоянной основе, предельные размеры должностных окладов муниципальных служащих, установленные</w:t>
      </w:r>
      <w:r w:rsidRPr="009E7F37">
        <w:rPr>
          <w:sz w:val="28"/>
          <w:szCs w:val="28"/>
        </w:rPr>
        <w:t xml:space="preserve"> решением  районного </w:t>
      </w:r>
      <w:r>
        <w:rPr>
          <w:sz w:val="28"/>
          <w:szCs w:val="28"/>
        </w:rPr>
        <w:t>Собрания депутатов от 19.03.2021 № 13</w:t>
      </w:r>
      <w:r w:rsidRPr="00681484">
        <w:rPr>
          <w:sz w:val="28"/>
          <w:szCs w:val="28"/>
        </w:rPr>
        <w:t xml:space="preserve"> «Об установлении 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r>
        <w:rPr>
          <w:sz w:val="28"/>
          <w:szCs w:val="28"/>
        </w:rPr>
        <w:t>.</w:t>
      </w:r>
    </w:p>
    <w:p w:rsidR="002405C7" w:rsidRPr="002405C7" w:rsidRDefault="002405C7" w:rsidP="002405C7">
      <w:pPr>
        <w:pStyle w:val="32"/>
        <w:ind w:left="0" w:firstLine="567"/>
        <w:jc w:val="both"/>
        <w:rPr>
          <w:sz w:val="28"/>
          <w:szCs w:val="28"/>
        </w:rPr>
      </w:pPr>
      <w:r w:rsidRPr="002405C7">
        <w:rPr>
          <w:sz w:val="28"/>
          <w:szCs w:val="28"/>
        </w:rPr>
        <w:t xml:space="preserve">3. Установить, что при повышении должностных окладов муниципальных служащих их размеры подлежат округлению до целого рубля в сторону увеличения.    </w:t>
      </w:r>
    </w:p>
    <w:p w:rsidR="002405C7" w:rsidRDefault="002405C7" w:rsidP="002405C7">
      <w:pPr>
        <w:tabs>
          <w:tab w:val="left" w:pos="709"/>
        </w:tabs>
        <w:ind w:firstLine="567"/>
        <w:jc w:val="both"/>
        <w:rPr>
          <w:sz w:val="28"/>
        </w:rPr>
      </w:pPr>
      <w:r>
        <w:rPr>
          <w:sz w:val="28"/>
          <w:szCs w:val="28"/>
        </w:rPr>
        <w:lastRenderedPageBreak/>
        <w:t xml:space="preserve">4. </w:t>
      </w:r>
      <w:r w:rsidRPr="00A308A0">
        <w:rPr>
          <w:sz w:val="28"/>
          <w:szCs w:val="28"/>
        </w:rPr>
        <w:t xml:space="preserve">Контроль за исполнением решения возложить на </w:t>
      </w:r>
      <w:r>
        <w:rPr>
          <w:sz w:val="28"/>
        </w:rPr>
        <w:t xml:space="preserve">постоянную комиссию по финансам, налоговой и кредитной </w:t>
      </w:r>
      <w:r w:rsidRPr="005C6F30">
        <w:rPr>
          <w:sz w:val="28"/>
        </w:rPr>
        <w:t>политике (</w:t>
      </w:r>
      <w:r>
        <w:rPr>
          <w:sz w:val="28"/>
        </w:rPr>
        <w:t>Чистяков С.Г.</w:t>
      </w:r>
      <w:r w:rsidRPr="005C6F30">
        <w:rPr>
          <w:sz w:val="28"/>
        </w:rPr>
        <w:t>)</w:t>
      </w:r>
      <w:r>
        <w:rPr>
          <w:sz w:val="28"/>
        </w:rPr>
        <w:t>.</w:t>
      </w:r>
    </w:p>
    <w:p w:rsidR="002405C7" w:rsidRDefault="002405C7" w:rsidP="002405C7">
      <w:pPr>
        <w:tabs>
          <w:tab w:val="left" w:pos="709"/>
        </w:tabs>
        <w:ind w:firstLine="567"/>
        <w:jc w:val="both"/>
        <w:rPr>
          <w:sz w:val="28"/>
          <w:szCs w:val="28"/>
        </w:rPr>
      </w:pPr>
      <w:r>
        <w:rPr>
          <w:sz w:val="28"/>
          <w:szCs w:val="28"/>
        </w:rPr>
        <w:t>5. Направить данное внесение изменений в нормативы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главе района для подписания и обнародования.</w:t>
      </w:r>
      <w:r w:rsidRPr="00A308A0">
        <w:rPr>
          <w:sz w:val="28"/>
          <w:szCs w:val="28"/>
        </w:rPr>
        <w:t xml:space="preserve"> </w:t>
      </w:r>
    </w:p>
    <w:p w:rsidR="00D70137" w:rsidRDefault="00D70137" w:rsidP="00D70137">
      <w:pPr>
        <w:tabs>
          <w:tab w:val="left" w:pos="7065"/>
        </w:tabs>
        <w:jc w:val="both"/>
        <w:rPr>
          <w:sz w:val="28"/>
          <w:szCs w:val="28"/>
        </w:rPr>
      </w:pPr>
    </w:p>
    <w:p w:rsidR="00D70137" w:rsidRDefault="00D70137" w:rsidP="00D70137">
      <w:pPr>
        <w:jc w:val="both"/>
        <w:rPr>
          <w:b/>
          <w:sz w:val="28"/>
        </w:rPr>
      </w:pPr>
    </w:p>
    <w:tbl>
      <w:tblPr>
        <w:tblW w:w="9743" w:type="dxa"/>
        <w:tblLayout w:type="fixed"/>
        <w:tblLook w:val="0000"/>
      </w:tblPr>
      <w:tblGrid>
        <w:gridCol w:w="3227"/>
        <w:gridCol w:w="2127"/>
        <w:gridCol w:w="2409"/>
        <w:gridCol w:w="1980"/>
      </w:tblGrid>
      <w:tr w:rsidR="00D70137" w:rsidTr="00D70137">
        <w:tc>
          <w:tcPr>
            <w:tcW w:w="3227" w:type="dxa"/>
          </w:tcPr>
          <w:p w:rsidR="00D70137" w:rsidRDefault="00D70137" w:rsidP="00D70137">
            <w:pPr>
              <w:rPr>
                <w:bCs/>
                <w:sz w:val="28"/>
              </w:rPr>
            </w:pPr>
          </w:p>
          <w:p w:rsidR="00D70137" w:rsidRDefault="00D70137" w:rsidP="00D70137">
            <w:pPr>
              <w:rPr>
                <w:bCs/>
                <w:sz w:val="28"/>
              </w:rPr>
            </w:pPr>
          </w:p>
          <w:p w:rsidR="00D70137" w:rsidRDefault="00D70137" w:rsidP="00D70137">
            <w:pPr>
              <w:ind w:right="-108"/>
              <w:rPr>
                <w:sz w:val="28"/>
              </w:rPr>
            </w:pPr>
            <w:r>
              <w:rPr>
                <w:sz w:val="28"/>
              </w:rPr>
              <w:t>Председатель районного Собрания депутатов</w:t>
            </w:r>
          </w:p>
        </w:tc>
        <w:tc>
          <w:tcPr>
            <w:tcW w:w="2127" w:type="dxa"/>
          </w:tcPr>
          <w:p w:rsidR="00D70137" w:rsidRDefault="00D70137" w:rsidP="00D70137">
            <w:r>
              <w:rPr>
                <w:noProof/>
              </w:rPr>
              <w:drawing>
                <wp:inline distT="0" distB="0" distL="0" distR="0">
                  <wp:extent cx="1311910" cy="1304290"/>
                  <wp:effectExtent l="19050" t="0" r="2540" b="0"/>
                  <wp:docPr id="132"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70137" w:rsidRDefault="00D70137" w:rsidP="00D70137"/>
          <w:p w:rsidR="00D70137" w:rsidRDefault="00D70137" w:rsidP="00D70137">
            <w:pPr>
              <w:ind w:left="-109"/>
            </w:pPr>
            <w:r>
              <w:rPr>
                <w:noProof/>
              </w:rPr>
              <w:drawing>
                <wp:inline distT="0" distB="0" distL="0" distR="0">
                  <wp:extent cx="1558290" cy="643890"/>
                  <wp:effectExtent l="19050" t="0" r="3810" b="0"/>
                  <wp:docPr id="133"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rPr>
                <w:sz w:val="28"/>
              </w:rPr>
            </w:pPr>
            <w:r>
              <w:rPr>
                <w:sz w:val="28"/>
              </w:rPr>
              <w:t>В.И. Косач</w:t>
            </w:r>
          </w:p>
        </w:tc>
      </w:tr>
    </w:tbl>
    <w:p w:rsidR="00D70137" w:rsidRDefault="00D70137" w:rsidP="00D70137"/>
    <w:p w:rsidR="00D70137" w:rsidRDefault="00D7013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Default="002405C7" w:rsidP="002405C7">
      <w:pPr>
        <w:rPr>
          <w:b/>
          <w:bCs/>
          <w:sz w:val="36"/>
        </w:rPr>
      </w:pPr>
    </w:p>
    <w:p w:rsidR="002405C7" w:rsidRPr="00681484" w:rsidRDefault="002405C7" w:rsidP="002405C7">
      <w:pPr>
        <w:jc w:val="center"/>
        <w:rPr>
          <w:b/>
          <w:sz w:val="28"/>
          <w:szCs w:val="28"/>
        </w:rPr>
      </w:pPr>
      <w:r w:rsidRPr="00681484">
        <w:rPr>
          <w:b/>
          <w:sz w:val="28"/>
          <w:szCs w:val="28"/>
        </w:rPr>
        <w:lastRenderedPageBreak/>
        <w:t xml:space="preserve">Единая схема </w:t>
      </w:r>
    </w:p>
    <w:p w:rsidR="002405C7" w:rsidRPr="00681484" w:rsidRDefault="002405C7" w:rsidP="002405C7">
      <w:pPr>
        <w:jc w:val="center"/>
        <w:rPr>
          <w:b/>
          <w:sz w:val="28"/>
          <w:szCs w:val="28"/>
        </w:rPr>
      </w:pPr>
      <w:r w:rsidRPr="00681484">
        <w:rPr>
          <w:b/>
          <w:sz w:val="28"/>
          <w:szCs w:val="28"/>
        </w:rPr>
        <w:t>нормативов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w:t>
      </w:r>
    </w:p>
    <w:p w:rsidR="002405C7" w:rsidRDefault="002405C7" w:rsidP="002405C7">
      <w:pPr>
        <w:jc w:val="right"/>
        <w:rPr>
          <w:sz w:val="28"/>
          <w:szCs w:val="28"/>
        </w:rPr>
      </w:pPr>
    </w:p>
    <w:p w:rsidR="002405C7" w:rsidRDefault="002405C7" w:rsidP="002405C7">
      <w:pPr>
        <w:jc w:val="right"/>
        <w:rPr>
          <w:sz w:val="28"/>
          <w:szCs w:val="28"/>
        </w:rPr>
      </w:pPr>
      <w:r w:rsidRPr="00681484">
        <w:rPr>
          <w:sz w:val="28"/>
          <w:szCs w:val="28"/>
        </w:rPr>
        <w:t>Приложение № 1</w:t>
      </w:r>
      <w:r>
        <w:rPr>
          <w:sz w:val="28"/>
          <w:szCs w:val="28"/>
        </w:rPr>
        <w:t xml:space="preserve"> утверждено</w:t>
      </w:r>
    </w:p>
    <w:p w:rsidR="002405C7" w:rsidRDefault="002405C7" w:rsidP="002405C7">
      <w:pPr>
        <w:jc w:val="right"/>
        <w:rPr>
          <w:sz w:val="28"/>
          <w:szCs w:val="28"/>
        </w:rPr>
      </w:pPr>
      <w:r>
        <w:rPr>
          <w:sz w:val="28"/>
          <w:szCs w:val="28"/>
        </w:rPr>
        <w:t>решением районного</w:t>
      </w:r>
    </w:p>
    <w:p w:rsidR="002405C7" w:rsidRDefault="002405C7" w:rsidP="002405C7">
      <w:pPr>
        <w:jc w:val="right"/>
        <w:rPr>
          <w:sz w:val="28"/>
          <w:szCs w:val="28"/>
        </w:rPr>
      </w:pPr>
      <w:r>
        <w:rPr>
          <w:sz w:val="28"/>
          <w:szCs w:val="28"/>
        </w:rPr>
        <w:t xml:space="preserve">Собрания депутатов </w:t>
      </w:r>
    </w:p>
    <w:p w:rsidR="002405C7" w:rsidRPr="00681484" w:rsidRDefault="002405C7" w:rsidP="002405C7">
      <w:pPr>
        <w:jc w:val="right"/>
        <w:rPr>
          <w:sz w:val="28"/>
          <w:szCs w:val="28"/>
        </w:rPr>
      </w:pPr>
      <w:r>
        <w:rPr>
          <w:sz w:val="28"/>
          <w:szCs w:val="28"/>
        </w:rPr>
        <w:t>№ 31 от 28.05.2021</w:t>
      </w:r>
    </w:p>
    <w:p w:rsidR="002405C7" w:rsidRPr="00681484" w:rsidRDefault="002405C7" w:rsidP="002405C7">
      <w:pPr>
        <w:jc w:val="center"/>
        <w:rPr>
          <w:sz w:val="28"/>
          <w:szCs w:val="28"/>
        </w:rPr>
      </w:pPr>
    </w:p>
    <w:tbl>
      <w:tblPr>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6642"/>
        <w:gridCol w:w="2083"/>
      </w:tblGrid>
      <w:tr w:rsidR="002405C7" w:rsidRPr="00681484" w:rsidTr="002405C7">
        <w:tc>
          <w:tcPr>
            <w:tcW w:w="675" w:type="dxa"/>
          </w:tcPr>
          <w:p w:rsidR="002405C7" w:rsidRPr="00681484" w:rsidRDefault="002405C7" w:rsidP="002405C7">
            <w:pPr>
              <w:jc w:val="center"/>
              <w:rPr>
                <w:sz w:val="28"/>
                <w:szCs w:val="28"/>
              </w:rPr>
            </w:pPr>
            <w:r w:rsidRPr="00681484">
              <w:rPr>
                <w:sz w:val="28"/>
                <w:szCs w:val="28"/>
              </w:rPr>
              <w:t>№ п/п</w:t>
            </w:r>
          </w:p>
        </w:tc>
        <w:tc>
          <w:tcPr>
            <w:tcW w:w="6642" w:type="dxa"/>
          </w:tcPr>
          <w:p w:rsidR="002405C7" w:rsidRPr="00681484" w:rsidRDefault="002405C7" w:rsidP="002405C7">
            <w:pPr>
              <w:jc w:val="center"/>
              <w:rPr>
                <w:sz w:val="28"/>
                <w:szCs w:val="28"/>
              </w:rPr>
            </w:pPr>
            <w:r w:rsidRPr="00681484">
              <w:rPr>
                <w:sz w:val="28"/>
                <w:szCs w:val="28"/>
              </w:rPr>
              <w:t>Наименование должностей</w:t>
            </w:r>
          </w:p>
        </w:tc>
        <w:tc>
          <w:tcPr>
            <w:tcW w:w="2083" w:type="dxa"/>
          </w:tcPr>
          <w:p w:rsidR="002405C7" w:rsidRPr="00681484" w:rsidRDefault="002405C7" w:rsidP="002405C7">
            <w:pPr>
              <w:jc w:val="center"/>
              <w:rPr>
                <w:sz w:val="28"/>
                <w:szCs w:val="28"/>
              </w:rPr>
            </w:pPr>
          </w:p>
        </w:tc>
      </w:tr>
      <w:tr w:rsidR="002405C7" w:rsidRPr="00681484" w:rsidTr="002405C7">
        <w:tc>
          <w:tcPr>
            <w:tcW w:w="675" w:type="dxa"/>
          </w:tcPr>
          <w:p w:rsidR="002405C7" w:rsidRPr="00681484" w:rsidRDefault="002405C7" w:rsidP="002405C7">
            <w:pPr>
              <w:jc w:val="center"/>
              <w:rPr>
                <w:b/>
                <w:sz w:val="28"/>
                <w:szCs w:val="28"/>
              </w:rPr>
            </w:pPr>
            <w:r w:rsidRPr="00681484">
              <w:rPr>
                <w:b/>
                <w:sz w:val="28"/>
                <w:szCs w:val="28"/>
              </w:rPr>
              <w:t>1.</w:t>
            </w:r>
          </w:p>
        </w:tc>
        <w:tc>
          <w:tcPr>
            <w:tcW w:w="6642" w:type="dxa"/>
          </w:tcPr>
          <w:p w:rsidR="002405C7" w:rsidRPr="00681484" w:rsidRDefault="002405C7" w:rsidP="002405C7">
            <w:pPr>
              <w:rPr>
                <w:b/>
                <w:sz w:val="28"/>
                <w:szCs w:val="28"/>
              </w:rPr>
            </w:pPr>
            <w:r w:rsidRPr="00681484">
              <w:rPr>
                <w:b/>
                <w:sz w:val="28"/>
                <w:szCs w:val="28"/>
              </w:rPr>
              <w:t>Выборные муниципальные должности</w:t>
            </w:r>
          </w:p>
        </w:tc>
        <w:tc>
          <w:tcPr>
            <w:tcW w:w="2083" w:type="dxa"/>
          </w:tcPr>
          <w:p w:rsidR="002405C7" w:rsidRPr="00681484" w:rsidRDefault="002405C7" w:rsidP="002405C7">
            <w:pPr>
              <w:jc w:val="center"/>
              <w:rPr>
                <w:b/>
              </w:rPr>
            </w:pPr>
            <w:r w:rsidRPr="00681484">
              <w:rPr>
                <w:b/>
              </w:rPr>
              <w:t>Предельный размер денежного вознаграждения руб.</w:t>
            </w:r>
          </w:p>
        </w:tc>
      </w:tr>
      <w:tr w:rsidR="002405C7" w:rsidRPr="00681484" w:rsidTr="002405C7">
        <w:tc>
          <w:tcPr>
            <w:tcW w:w="675" w:type="dxa"/>
          </w:tcPr>
          <w:p w:rsidR="002405C7" w:rsidRPr="00681484" w:rsidRDefault="002405C7" w:rsidP="002405C7">
            <w:pPr>
              <w:jc w:val="center"/>
              <w:rPr>
                <w:sz w:val="28"/>
                <w:szCs w:val="28"/>
              </w:rPr>
            </w:pPr>
            <w:r w:rsidRPr="00681484">
              <w:rPr>
                <w:sz w:val="28"/>
                <w:szCs w:val="28"/>
              </w:rPr>
              <w:t>1.1.</w:t>
            </w:r>
          </w:p>
        </w:tc>
        <w:tc>
          <w:tcPr>
            <w:tcW w:w="6642" w:type="dxa"/>
          </w:tcPr>
          <w:p w:rsidR="002405C7" w:rsidRPr="00681484" w:rsidRDefault="002405C7" w:rsidP="002405C7">
            <w:pPr>
              <w:rPr>
                <w:sz w:val="28"/>
                <w:szCs w:val="28"/>
              </w:rPr>
            </w:pPr>
            <w:r w:rsidRPr="00681484">
              <w:rPr>
                <w:sz w:val="28"/>
                <w:szCs w:val="28"/>
              </w:rPr>
              <w:t>Глава муниципального образования</w:t>
            </w:r>
          </w:p>
          <w:p w:rsidR="002405C7" w:rsidRPr="00681484" w:rsidRDefault="002405C7" w:rsidP="002405C7">
            <w:pPr>
              <w:rPr>
                <w:sz w:val="28"/>
                <w:szCs w:val="28"/>
              </w:rPr>
            </w:pPr>
          </w:p>
        </w:tc>
        <w:tc>
          <w:tcPr>
            <w:tcW w:w="2083" w:type="dxa"/>
          </w:tcPr>
          <w:p w:rsidR="002405C7" w:rsidRDefault="002405C7" w:rsidP="002405C7">
            <w:pPr>
              <w:jc w:val="center"/>
              <w:rPr>
                <w:sz w:val="28"/>
                <w:szCs w:val="28"/>
              </w:rPr>
            </w:pPr>
            <w:r>
              <w:rPr>
                <w:sz w:val="28"/>
                <w:szCs w:val="28"/>
              </w:rPr>
              <w:t>46424</w:t>
            </w:r>
          </w:p>
          <w:p w:rsidR="002405C7" w:rsidRPr="00681484" w:rsidRDefault="002405C7" w:rsidP="002405C7">
            <w:pPr>
              <w:jc w:val="center"/>
              <w:rPr>
                <w:sz w:val="28"/>
                <w:szCs w:val="28"/>
              </w:rPr>
            </w:pPr>
          </w:p>
        </w:tc>
      </w:tr>
      <w:tr w:rsidR="002405C7" w:rsidRPr="00681484" w:rsidTr="002405C7">
        <w:tc>
          <w:tcPr>
            <w:tcW w:w="675" w:type="dxa"/>
          </w:tcPr>
          <w:p w:rsidR="002405C7" w:rsidRPr="00681484" w:rsidRDefault="002405C7" w:rsidP="002405C7">
            <w:pPr>
              <w:jc w:val="center"/>
              <w:rPr>
                <w:b/>
                <w:sz w:val="28"/>
                <w:szCs w:val="28"/>
              </w:rPr>
            </w:pPr>
            <w:r w:rsidRPr="00681484">
              <w:rPr>
                <w:b/>
                <w:sz w:val="28"/>
                <w:szCs w:val="28"/>
              </w:rPr>
              <w:t>2.</w:t>
            </w:r>
          </w:p>
        </w:tc>
        <w:tc>
          <w:tcPr>
            <w:tcW w:w="6642" w:type="dxa"/>
          </w:tcPr>
          <w:p w:rsidR="002405C7" w:rsidRPr="00681484" w:rsidRDefault="002405C7" w:rsidP="002405C7">
            <w:pPr>
              <w:rPr>
                <w:b/>
                <w:sz w:val="28"/>
                <w:szCs w:val="28"/>
              </w:rPr>
            </w:pPr>
            <w:r w:rsidRPr="00681484">
              <w:rPr>
                <w:b/>
                <w:sz w:val="28"/>
                <w:szCs w:val="28"/>
              </w:rPr>
              <w:t>Должности муниципальной службы</w:t>
            </w:r>
          </w:p>
        </w:tc>
        <w:tc>
          <w:tcPr>
            <w:tcW w:w="2083" w:type="dxa"/>
          </w:tcPr>
          <w:p w:rsidR="002405C7" w:rsidRPr="00681484" w:rsidRDefault="002405C7" w:rsidP="002405C7">
            <w:pPr>
              <w:jc w:val="center"/>
              <w:rPr>
                <w:b/>
              </w:rPr>
            </w:pPr>
            <w:r w:rsidRPr="00681484">
              <w:rPr>
                <w:b/>
              </w:rPr>
              <w:t>Размеры должностных окладов руб.</w:t>
            </w:r>
          </w:p>
        </w:tc>
      </w:tr>
      <w:tr w:rsidR="002405C7" w:rsidRPr="00681484" w:rsidTr="002405C7">
        <w:tc>
          <w:tcPr>
            <w:tcW w:w="675" w:type="dxa"/>
          </w:tcPr>
          <w:p w:rsidR="002405C7" w:rsidRPr="00681484" w:rsidRDefault="002405C7" w:rsidP="002405C7">
            <w:pPr>
              <w:jc w:val="center"/>
              <w:rPr>
                <w:b/>
                <w:sz w:val="28"/>
                <w:szCs w:val="28"/>
              </w:rPr>
            </w:pPr>
            <w:r w:rsidRPr="00681484">
              <w:rPr>
                <w:b/>
                <w:sz w:val="28"/>
                <w:szCs w:val="28"/>
              </w:rPr>
              <w:t>2.1.</w:t>
            </w:r>
          </w:p>
        </w:tc>
        <w:tc>
          <w:tcPr>
            <w:tcW w:w="6642" w:type="dxa"/>
          </w:tcPr>
          <w:p w:rsidR="002405C7" w:rsidRPr="00681484" w:rsidRDefault="002405C7" w:rsidP="002405C7">
            <w:pPr>
              <w:rPr>
                <w:b/>
                <w:sz w:val="28"/>
                <w:szCs w:val="28"/>
              </w:rPr>
            </w:pPr>
            <w:r w:rsidRPr="00681484">
              <w:rPr>
                <w:b/>
                <w:sz w:val="28"/>
                <w:szCs w:val="28"/>
              </w:rPr>
              <w:t>Высшая должность муниципальной службы</w:t>
            </w:r>
          </w:p>
        </w:tc>
        <w:tc>
          <w:tcPr>
            <w:tcW w:w="2083" w:type="dxa"/>
          </w:tcPr>
          <w:p w:rsidR="002405C7" w:rsidRPr="00681484" w:rsidRDefault="002405C7" w:rsidP="002405C7">
            <w:pPr>
              <w:jc w:val="center"/>
              <w:rPr>
                <w:b/>
                <w:sz w:val="28"/>
                <w:szCs w:val="28"/>
              </w:rPr>
            </w:pPr>
          </w:p>
        </w:tc>
      </w:tr>
      <w:tr w:rsidR="002405C7" w:rsidRPr="00681484" w:rsidTr="002405C7">
        <w:tc>
          <w:tcPr>
            <w:tcW w:w="675" w:type="dxa"/>
          </w:tcPr>
          <w:p w:rsidR="002405C7" w:rsidRPr="00681484" w:rsidRDefault="002405C7" w:rsidP="002405C7">
            <w:pPr>
              <w:jc w:val="center"/>
              <w:rPr>
                <w:sz w:val="28"/>
                <w:szCs w:val="28"/>
              </w:rPr>
            </w:pPr>
            <w:r w:rsidRPr="00681484">
              <w:rPr>
                <w:sz w:val="28"/>
                <w:szCs w:val="28"/>
              </w:rPr>
              <w:t>2.1.1.</w:t>
            </w:r>
          </w:p>
        </w:tc>
        <w:tc>
          <w:tcPr>
            <w:tcW w:w="6642" w:type="dxa"/>
          </w:tcPr>
          <w:p w:rsidR="002405C7" w:rsidRPr="00681484" w:rsidRDefault="002405C7" w:rsidP="002405C7">
            <w:pPr>
              <w:rPr>
                <w:sz w:val="28"/>
                <w:szCs w:val="28"/>
              </w:rPr>
            </w:pPr>
            <w:r w:rsidRPr="00681484">
              <w:rPr>
                <w:sz w:val="28"/>
                <w:szCs w:val="28"/>
              </w:rPr>
              <w:t>Первый заместитель главы администрации муниципального образования</w:t>
            </w:r>
          </w:p>
        </w:tc>
        <w:tc>
          <w:tcPr>
            <w:tcW w:w="2083" w:type="dxa"/>
          </w:tcPr>
          <w:p w:rsidR="002405C7" w:rsidRPr="00681484" w:rsidRDefault="002405C7" w:rsidP="002405C7">
            <w:pPr>
              <w:jc w:val="center"/>
              <w:rPr>
                <w:sz w:val="28"/>
                <w:szCs w:val="28"/>
              </w:rPr>
            </w:pPr>
            <w:r>
              <w:rPr>
                <w:sz w:val="28"/>
                <w:szCs w:val="28"/>
              </w:rPr>
              <w:t>9450</w:t>
            </w:r>
          </w:p>
        </w:tc>
      </w:tr>
      <w:tr w:rsidR="002405C7" w:rsidRPr="00681484" w:rsidTr="002405C7">
        <w:tc>
          <w:tcPr>
            <w:tcW w:w="675" w:type="dxa"/>
          </w:tcPr>
          <w:p w:rsidR="002405C7" w:rsidRPr="00681484" w:rsidRDefault="002405C7" w:rsidP="002405C7">
            <w:pPr>
              <w:jc w:val="center"/>
              <w:rPr>
                <w:sz w:val="28"/>
                <w:szCs w:val="28"/>
              </w:rPr>
            </w:pPr>
            <w:r w:rsidRPr="00681484">
              <w:rPr>
                <w:sz w:val="28"/>
                <w:szCs w:val="28"/>
              </w:rPr>
              <w:t>2.1.2.</w:t>
            </w:r>
          </w:p>
        </w:tc>
        <w:tc>
          <w:tcPr>
            <w:tcW w:w="6642" w:type="dxa"/>
          </w:tcPr>
          <w:p w:rsidR="002405C7" w:rsidRPr="00681484" w:rsidRDefault="002405C7" w:rsidP="002405C7">
            <w:pPr>
              <w:rPr>
                <w:sz w:val="28"/>
                <w:szCs w:val="28"/>
              </w:rPr>
            </w:pPr>
            <w:r w:rsidRPr="00681484">
              <w:rPr>
                <w:sz w:val="28"/>
                <w:szCs w:val="28"/>
              </w:rPr>
              <w:t>Заместитель главы администрации муниципального образования</w:t>
            </w:r>
          </w:p>
        </w:tc>
        <w:tc>
          <w:tcPr>
            <w:tcW w:w="2083" w:type="dxa"/>
          </w:tcPr>
          <w:p w:rsidR="002405C7" w:rsidRPr="00681484" w:rsidRDefault="002405C7" w:rsidP="002405C7">
            <w:pPr>
              <w:jc w:val="center"/>
              <w:rPr>
                <w:sz w:val="28"/>
                <w:szCs w:val="28"/>
              </w:rPr>
            </w:pPr>
            <w:r>
              <w:rPr>
                <w:sz w:val="28"/>
                <w:szCs w:val="28"/>
              </w:rPr>
              <w:t>9029</w:t>
            </w:r>
          </w:p>
        </w:tc>
      </w:tr>
      <w:tr w:rsidR="002405C7" w:rsidRPr="00681484" w:rsidTr="002405C7">
        <w:tc>
          <w:tcPr>
            <w:tcW w:w="675" w:type="dxa"/>
          </w:tcPr>
          <w:p w:rsidR="002405C7" w:rsidRPr="00681484" w:rsidRDefault="002405C7" w:rsidP="002405C7">
            <w:pPr>
              <w:jc w:val="center"/>
              <w:rPr>
                <w:sz w:val="28"/>
                <w:szCs w:val="28"/>
              </w:rPr>
            </w:pPr>
            <w:r w:rsidRPr="00681484">
              <w:rPr>
                <w:sz w:val="28"/>
                <w:szCs w:val="28"/>
              </w:rPr>
              <w:t>2.1.3.</w:t>
            </w:r>
          </w:p>
        </w:tc>
        <w:tc>
          <w:tcPr>
            <w:tcW w:w="6642" w:type="dxa"/>
          </w:tcPr>
          <w:p w:rsidR="002405C7" w:rsidRPr="00681484" w:rsidRDefault="002405C7" w:rsidP="002405C7">
            <w:pPr>
              <w:rPr>
                <w:sz w:val="28"/>
                <w:szCs w:val="28"/>
              </w:rPr>
            </w:pPr>
            <w:r w:rsidRPr="00681484">
              <w:rPr>
                <w:sz w:val="28"/>
                <w:szCs w:val="28"/>
              </w:rPr>
              <w:t>Секретарь, управляющий делами администрации муниципального образования</w:t>
            </w:r>
          </w:p>
        </w:tc>
        <w:tc>
          <w:tcPr>
            <w:tcW w:w="2083" w:type="dxa"/>
          </w:tcPr>
          <w:p w:rsidR="002405C7" w:rsidRPr="00681484" w:rsidRDefault="002405C7" w:rsidP="002405C7">
            <w:pPr>
              <w:jc w:val="center"/>
              <w:rPr>
                <w:sz w:val="28"/>
                <w:szCs w:val="28"/>
              </w:rPr>
            </w:pPr>
            <w:r>
              <w:rPr>
                <w:sz w:val="28"/>
                <w:szCs w:val="28"/>
              </w:rPr>
              <w:t>8745</w:t>
            </w:r>
          </w:p>
        </w:tc>
      </w:tr>
      <w:tr w:rsidR="002405C7" w:rsidRPr="00681484" w:rsidTr="002405C7">
        <w:tc>
          <w:tcPr>
            <w:tcW w:w="675" w:type="dxa"/>
          </w:tcPr>
          <w:p w:rsidR="002405C7" w:rsidRPr="00681484" w:rsidRDefault="002405C7" w:rsidP="002405C7">
            <w:pPr>
              <w:jc w:val="center"/>
              <w:rPr>
                <w:sz w:val="28"/>
                <w:szCs w:val="28"/>
              </w:rPr>
            </w:pPr>
            <w:r>
              <w:rPr>
                <w:sz w:val="28"/>
                <w:szCs w:val="28"/>
              </w:rPr>
              <w:t>2.1.4.</w:t>
            </w:r>
          </w:p>
        </w:tc>
        <w:tc>
          <w:tcPr>
            <w:tcW w:w="6642" w:type="dxa"/>
          </w:tcPr>
          <w:p w:rsidR="002405C7" w:rsidRPr="00681484" w:rsidRDefault="002405C7" w:rsidP="002405C7">
            <w:pPr>
              <w:rPr>
                <w:sz w:val="28"/>
                <w:szCs w:val="28"/>
              </w:rPr>
            </w:pPr>
            <w:r>
              <w:rPr>
                <w:sz w:val="28"/>
                <w:szCs w:val="28"/>
              </w:rPr>
              <w:t>Председатель контрольно-счетного органа муниципального образования</w:t>
            </w:r>
          </w:p>
        </w:tc>
        <w:tc>
          <w:tcPr>
            <w:tcW w:w="2083" w:type="dxa"/>
          </w:tcPr>
          <w:p w:rsidR="002405C7" w:rsidRDefault="002405C7" w:rsidP="002405C7">
            <w:pPr>
              <w:jc w:val="center"/>
              <w:rPr>
                <w:sz w:val="28"/>
                <w:szCs w:val="28"/>
              </w:rPr>
            </w:pPr>
            <w:r>
              <w:rPr>
                <w:sz w:val="28"/>
                <w:szCs w:val="28"/>
              </w:rPr>
              <w:t>9029</w:t>
            </w:r>
          </w:p>
        </w:tc>
      </w:tr>
      <w:tr w:rsidR="002405C7" w:rsidRPr="00681484" w:rsidTr="002405C7">
        <w:tc>
          <w:tcPr>
            <w:tcW w:w="675" w:type="dxa"/>
          </w:tcPr>
          <w:p w:rsidR="002405C7" w:rsidRPr="00681484" w:rsidRDefault="002405C7" w:rsidP="002405C7">
            <w:pPr>
              <w:jc w:val="center"/>
              <w:rPr>
                <w:b/>
                <w:sz w:val="28"/>
                <w:szCs w:val="28"/>
              </w:rPr>
            </w:pPr>
            <w:r w:rsidRPr="00681484">
              <w:rPr>
                <w:b/>
                <w:sz w:val="28"/>
                <w:szCs w:val="28"/>
              </w:rPr>
              <w:t>2.2.</w:t>
            </w:r>
          </w:p>
        </w:tc>
        <w:tc>
          <w:tcPr>
            <w:tcW w:w="6642" w:type="dxa"/>
          </w:tcPr>
          <w:p w:rsidR="002405C7" w:rsidRPr="00681484" w:rsidRDefault="002405C7" w:rsidP="002405C7">
            <w:pPr>
              <w:rPr>
                <w:b/>
                <w:sz w:val="28"/>
                <w:szCs w:val="28"/>
              </w:rPr>
            </w:pPr>
            <w:r w:rsidRPr="00681484">
              <w:rPr>
                <w:b/>
                <w:sz w:val="28"/>
                <w:szCs w:val="28"/>
              </w:rPr>
              <w:t>Главная должность муниципальной службы</w:t>
            </w:r>
          </w:p>
        </w:tc>
        <w:tc>
          <w:tcPr>
            <w:tcW w:w="2083" w:type="dxa"/>
          </w:tcPr>
          <w:p w:rsidR="002405C7" w:rsidRPr="00681484" w:rsidRDefault="002405C7" w:rsidP="002405C7">
            <w:pPr>
              <w:jc w:val="center"/>
              <w:rPr>
                <w:b/>
                <w:sz w:val="28"/>
                <w:szCs w:val="28"/>
              </w:rPr>
            </w:pPr>
          </w:p>
        </w:tc>
      </w:tr>
      <w:tr w:rsidR="002405C7" w:rsidRPr="00681484" w:rsidTr="002405C7">
        <w:tc>
          <w:tcPr>
            <w:tcW w:w="675" w:type="dxa"/>
          </w:tcPr>
          <w:p w:rsidR="002405C7" w:rsidRPr="00681484" w:rsidRDefault="002405C7" w:rsidP="002405C7">
            <w:pPr>
              <w:jc w:val="center"/>
              <w:rPr>
                <w:sz w:val="28"/>
                <w:szCs w:val="28"/>
              </w:rPr>
            </w:pPr>
            <w:r w:rsidRPr="00681484">
              <w:rPr>
                <w:sz w:val="28"/>
                <w:szCs w:val="28"/>
              </w:rPr>
              <w:t>2.2.1.</w:t>
            </w:r>
          </w:p>
        </w:tc>
        <w:tc>
          <w:tcPr>
            <w:tcW w:w="6642" w:type="dxa"/>
          </w:tcPr>
          <w:p w:rsidR="002405C7" w:rsidRPr="00681484" w:rsidRDefault="002405C7" w:rsidP="002405C7">
            <w:pPr>
              <w:rPr>
                <w:sz w:val="28"/>
                <w:szCs w:val="28"/>
              </w:rPr>
            </w:pPr>
            <w:r w:rsidRPr="00681484">
              <w:rPr>
                <w:sz w:val="28"/>
                <w:szCs w:val="28"/>
              </w:rPr>
              <w:t>Председатель комитета, начальник управления; аудитор контрольного органа муниципального образования</w:t>
            </w:r>
          </w:p>
        </w:tc>
        <w:tc>
          <w:tcPr>
            <w:tcW w:w="2083" w:type="dxa"/>
          </w:tcPr>
          <w:p w:rsidR="002405C7" w:rsidRPr="00681484" w:rsidRDefault="002405C7" w:rsidP="002405C7">
            <w:pPr>
              <w:jc w:val="center"/>
              <w:rPr>
                <w:sz w:val="28"/>
                <w:szCs w:val="28"/>
              </w:rPr>
            </w:pPr>
            <w:r>
              <w:rPr>
                <w:sz w:val="28"/>
                <w:szCs w:val="28"/>
              </w:rPr>
              <w:t>7818</w:t>
            </w:r>
          </w:p>
        </w:tc>
      </w:tr>
      <w:tr w:rsidR="002405C7" w:rsidRPr="00681484" w:rsidTr="002405C7">
        <w:tc>
          <w:tcPr>
            <w:tcW w:w="675" w:type="dxa"/>
          </w:tcPr>
          <w:p w:rsidR="002405C7" w:rsidRPr="00681484" w:rsidRDefault="002405C7" w:rsidP="002405C7">
            <w:pPr>
              <w:jc w:val="center"/>
              <w:rPr>
                <w:sz w:val="28"/>
                <w:szCs w:val="28"/>
              </w:rPr>
            </w:pPr>
            <w:r w:rsidRPr="00681484">
              <w:rPr>
                <w:sz w:val="28"/>
                <w:szCs w:val="28"/>
              </w:rPr>
              <w:t>2.2.2.</w:t>
            </w:r>
          </w:p>
        </w:tc>
        <w:tc>
          <w:tcPr>
            <w:tcW w:w="6642" w:type="dxa"/>
          </w:tcPr>
          <w:p w:rsidR="002405C7" w:rsidRPr="00681484" w:rsidRDefault="002405C7" w:rsidP="002405C7">
            <w:pPr>
              <w:rPr>
                <w:sz w:val="28"/>
                <w:szCs w:val="28"/>
              </w:rPr>
            </w:pPr>
            <w:r w:rsidRPr="00681484">
              <w:rPr>
                <w:sz w:val="28"/>
                <w:szCs w:val="28"/>
              </w:rPr>
              <w:t xml:space="preserve">Начальник  </w:t>
            </w:r>
            <w:r>
              <w:rPr>
                <w:sz w:val="28"/>
                <w:szCs w:val="28"/>
              </w:rPr>
              <w:t xml:space="preserve">(заведующий) </w:t>
            </w:r>
            <w:r w:rsidRPr="00681484">
              <w:rPr>
                <w:sz w:val="28"/>
                <w:szCs w:val="28"/>
              </w:rPr>
              <w:t>отдела</w:t>
            </w:r>
            <w:r>
              <w:rPr>
                <w:sz w:val="28"/>
                <w:szCs w:val="28"/>
              </w:rPr>
              <w:t>, службы</w:t>
            </w:r>
          </w:p>
        </w:tc>
        <w:tc>
          <w:tcPr>
            <w:tcW w:w="2083" w:type="dxa"/>
          </w:tcPr>
          <w:p w:rsidR="002405C7" w:rsidRPr="00681484" w:rsidRDefault="002405C7" w:rsidP="002405C7">
            <w:pPr>
              <w:jc w:val="center"/>
              <w:rPr>
                <w:sz w:val="28"/>
                <w:szCs w:val="28"/>
              </w:rPr>
            </w:pPr>
            <w:r>
              <w:rPr>
                <w:sz w:val="28"/>
                <w:szCs w:val="28"/>
              </w:rPr>
              <w:t>7198</w:t>
            </w:r>
          </w:p>
        </w:tc>
      </w:tr>
      <w:tr w:rsidR="002405C7" w:rsidRPr="00681484" w:rsidTr="002405C7">
        <w:tc>
          <w:tcPr>
            <w:tcW w:w="675" w:type="dxa"/>
            <w:tcBorders>
              <w:top w:val="single" w:sz="4" w:space="0" w:color="auto"/>
              <w:left w:val="single" w:sz="4" w:space="0" w:color="auto"/>
              <w:bottom w:val="single" w:sz="4" w:space="0" w:color="auto"/>
              <w:right w:val="single" w:sz="4" w:space="0" w:color="auto"/>
            </w:tcBorders>
          </w:tcPr>
          <w:p w:rsidR="002405C7" w:rsidRPr="00295F86" w:rsidRDefault="002405C7" w:rsidP="002405C7">
            <w:pPr>
              <w:jc w:val="center"/>
              <w:rPr>
                <w:b/>
                <w:sz w:val="28"/>
                <w:szCs w:val="28"/>
              </w:rPr>
            </w:pPr>
            <w:r w:rsidRPr="00295F86">
              <w:rPr>
                <w:b/>
                <w:sz w:val="28"/>
                <w:szCs w:val="28"/>
              </w:rPr>
              <w:t>2.3.</w:t>
            </w:r>
          </w:p>
        </w:tc>
        <w:tc>
          <w:tcPr>
            <w:tcW w:w="6642" w:type="dxa"/>
            <w:tcBorders>
              <w:top w:val="single" w:sz="4" w:space="0" w:color="auto"/>
              <w:left w:val="single" w:sz="4" w:space="0" w:color="auto"/>
              <w:bottom w:val="single" w:sz="4" w:space="0" w:color="auto"/>
              <w:right w:val="single" w:sz="4" w:space="0" w:color="auto"/>
            </w:tcBorders>
          </w:tcPr>
          <w:p w:rsidR="002405C7" w:rsidRPr="00295F86" w:rsidRDefault="002405C7" w:rsidP="002405C7">
            <w:pPr>
              <w:rPr>
                <w:b/>
                <w:sz w:val="28"/>
                <w:szCs w:val="28"/>
              </w:rPr>
            </w:pPr>
            <w:r w:rsidRPr="00295F86">
              <w:rPr>
                <w:b/>
                <w:sz w:val="28"/>
                <w:szCs w:val="28"/>
              </w:rPr>
              <w:t>Ведущая должность муниципальной службы</w:t>
            </w:r>
          </w:p>
        </w:tc>
        <w:tc>
          <w:tcPr>
            <w:tcW w:w="2083" w:type="dxa"/>
            <w:tcBorders>
              <w:top w:val="single" w:sz="4" w:space="0" w:color="auto"/>
              <w:left w:val="single" w:sz="4" w:space="0" w:color="auto"/>
              <w:bottom w:val="single" w:sz="4" w:space="0" w:color="auto"/>
              <w:right w:val="single" w:sz="4" w:space="0" w:color="auto"/>
            </w:tcBorders>
          </w:tcPr>
          <w:p w:rsidR="002405C7" w:rsidRPr="00295F86" w:rsidRDefault="002405C7" w:rsidP="002405C7">
            <w:pPr>
              <w:jc w:val="center"/>
              <w:rPr>
                <w:sz w:val="28"/>
                <w:szCs w:val="28"/>
              </w:rPr>
            </w:pPr>
          </w:p>
        </w:tc>
      </w:tr>
      <w:tr w:rsidR="002405C7" w:rsidRPr="00681484" w:rsidTr="002405C7">
        <w:tc>
          <w:tcPr>
            <w:tcW w:w="675" w:type="dxa"/>
            <w:tcBorders>
              <w:top w:val="single" w:sz="4" w:space="0" w:color="auto"/>
              <w:left w:val="single" w:sz="4" w:space="0" w:color="auto"/>
              <w:bottom w:val="single" w:sz="4" w:space="0" w:color="auto"/>
              <w:right w:val="single" w:sz="4" w:space="0" w:color="auto"/>
            </w:tcBorders>
          </w:tcPr>
          <w:p w:rsidR="002405C7" w:rsidRPr="00681484" w:rsidRDefault="002405C7" w:rsidP="002405C7">
            <w:pPr>
              <w:jc w:val="center"/>
              <w:rPr>
                <w:sz w:val="28"/>
                <w:szCs w:val="28"/>
              </w:rPr>
            </w:pPr>
            <w:r w:rsidRPr="00681484">
              <w:rPr>
                <w:sz w:val="28"/>
                <w:szCs w:val="28"/>
              </w:rPr>
              <w:t>2.3.1.</w:t>
            </w:r>
          </w:p>
        </w:tc>
        <w:tc>
          <w:tcPr>
            <w:tcW w:w="6642" w:type="dxa"/>
            <w:tcBorders>
              <w:top w:val="single" w:sz="4" w:space="0" w:color="auto"/>
              <w:left w:val="single" w:sz="4" w:space="0" w:color="auto"/>
              <w:bottom w:val="single" w:sz="4" w:space="0" w:color="auto"/>
              <w:right w:val="single" w:sz="4" w:space="0" w:color="auto"/>
            </w:tcBorders>
          </w:tcPr>
          <w:p w:rsidR="002405C7" w:rsidRPr="00681484" w:rsidRDefault="002405C7" w:rsidP="002405C7">
            <w:pPr>
              <w:rPr>
                <w:sz w:val="28"/>
                <w:szCs w:val="28"/>
              </w:rPr>
            </w:pPr>
            <w:r w:rsidRPr="00681484">
              <w:rPr>
                <w:sz w:val="28"/>
                <w:szCs w:val="28"/>
              </w:rPr>
              <w:t xml:space="preserve">Заместитель председателя комитета, начальника управления </w:t>
            </w:r>
          </w:p>
        </w:tc>
        <w:tc>
          <w:tcPr>
            <w:tcW w:w="2083" w:type="dxa"/>
            <w:tcBorders>
              <w:top w:val="single" w:sz="4" w:space="0" w:color="auto"/>
              <w:left w:val="single" w:sz="4" w:space="0" w:color="auto"/>
              <w:bottom w:val="single" w:sz="4" w:space="0" w:color="auto"/>
              <w:right w:val="single" w:sz="4" w:space="0" w:color="auto"/>
            </w:tcBorders>
          </w:tcPr>
          <w:p w:rsidR="002405C7" w:rsidRPr="00681484" w:rsidRDefault="002405C7" w:rsidP="002405C7">
            <w:pPr>
              <w:jc w:val="center"/>
              <w:rPr>
                <w:sz w:val="28"/>
                <w:szCs w:val="28"/>
              </w:rPr>
            </w:pPr>
            <w:r>
              <w:rPr>
                <w:sz w:val="28"/>
                <w:szCs w:val="28"/>
              </w:rPr>
              <w:t>7035</w:t>
            </w:r>
          </w:p>
        </w:tc>
      </w:tr>
      <w:tr w:rsidR="002405C7" w:rsidRPr="00681484" w:rsidTr="002405C7">
        <w:tc>
          <w:tcPr>
            <w:tcW w:w="675" w:type="dxa"/>
            <w:tcBorders>
              <w:top w:val="single" w:sz="4" w:space="0" w:color="auto"/>
              <w:left w:val="single" w:sz="4" w:space="0" w:color="auto"/>
              <w:bottom w:val="single" w:sz="4" w:space="0" w:color="auto"/>
              <w:right w:val="single" w:sz="4" w:space="0" w:color="auto"/>
            </w:tcBorders>
          </w:tcPr>
          <w:p w:rsidR="002405C7" w:rsidRPr="00681484" w:rsidRDefault="002405C7" w:rsidP="002405C7">
            <w:pPr>
              <w:jc w:val="center"/>
              <w:rPr>
                <w:sz w:val="28"/>
                <w:szCs w:val="28"/>
              </w:rPr>
            </w:pPr>
            <w:r w:rsidRPr="00681484">
              <w:rPr>
                <w:sz w:val="28"/>
                <w:szCs w:val="28"/>
              </w:rPr>
              <w:t>2.3.2.</w:t>
            </w:r>
          </w:p>
        </w:tc>
        <w:tc>
          <w:tcPr>
            <w:tcW w:w="6642" w:type="dxa"/>
            <w:tcBorders>
              <w:top w:val="single" w:sz="4" w:space="0" w:color="auto"/>
              <w:left w:val="single" w:sz="4" w:space="0" w:color="auto"/>
              <w:bottom w:val="single" w:sz="4" w:space="0" w:color="auto"/>
              <w:right w:val="single" w:sz="4" w:space="0" w:color="auto"/>
            </w:tcBorders>
          </w:tcPr>
          <w:p w:rsidR="002405C7" w:rsidRPr="00681484" w:rsidRDefault="002405C7" w:rsidP="002405C7">
            <w:pPr>
              <w:rPr>
                <w:sz w:val="28"/>
                <w:szCs w:val="28"/>
              </w:rPr>
            </w:pPr>
            <w:r w:rsidRPr="00681484">
              <w:rPr>
                <w:sz w:val="28"/>
                <w:szCs w:val="28"/>
              </w:rPr>
              <w:t xml:space="preserve">Начальник </w:t>
            </w:r>
            <w:r>
              <w:rPr>
                <w:sz w:val="28"/>
                <w:szCs w:val="28"/>
              </w:rPr>
              <w:t>(</w:t>
            </w:r>
            <w:r w:rsidRPr="00681484">
              <w:rPr>
                <w:sz w:val="28"/>
                <w:szCs w:val="28"/>
              </w:rPr>
              <w:t>заведующий</w:t>
            </w:r>
            <w:r>
              <w:rPr>
                <w:sz w:val="28"/>
                <w:szCs w:val="28"/>
              </w:rPr>
              <w:t>)</w:t>
            </w:r>
            <w:r w:rsidRPr="00681484">
              <w:rPr>
                <w:sz w:val="28"/>
                <w:szCs w:val="28"/>
              </w:rPr>
              <w:t xml:space="preserve"> отдел</w:t>
            </w:r>
            <w:r>
              <w:rPr>
                <w:sz w:val="28"/>
                <w:szCs w:val="28"/>
              </w:rPr>
              <w:t>а</w:t>
            </w:r>
            <w:r w:rsidRPr="00681484">
              <w:rPr>
                <w:sz w:val="28"/>
                <w:szCs w:val="28"/>
              </w:rPr>
              <w:t xml:space="preserve"> в составе </w:t>
            </w:r>
            <w:r>
              <w:rPr>
                <w:sz w:val="28"/>
                <w:szCs w:val="28"/>
              </w:rPr>
              <w:t xml:space="preserve">комитета, </w:t>
            </w:r>
            <w:r w:rsidRPr="00681484">
              <w:rPr>
                <w:sz w:val="28"/>
                <w:szCs w:val="28"/>
              </w:rPr>
              <w:t>управления</w:t>
            </w:r>
            <w:r>
              <w:rPr>
                <w:sz w:val="28"/>
                <w:szCs w:val="28"/>
              </w:rPr>
              <w:t>;</w:t>
            </w:r>
            <w:r w:rsidRPr="00681484">
              <w:rPr>
                <w:sz w:val="28"/>
                <w:szCs w:val="28"/>
              </w:rPr>
              <w:t xml:space="preserve"> инспектор контрольно</w:t>
            </w:r>
            <w:r>
              <w:rPr>
                <w:sz w:val="28"/>
                <w:szCs w:val="28"/>
              </w:rPr>
              <w:t>-счетного</w:t>
            </w:r>
            <w:r w:rsidRPr="00681484">
              <w:rPr>
                <w:sz w:val="28"/>
                <w:szCs w:val="28"/>
              </w:rPr>
              <w:t xml:space="preserve"> органа муниципального образования</w:t>
            </w:r>
          </w:p>
        </w:tc>
        <w:tc>
          <w:tcPr>
            <w:tcW w:w="2083" w:type="dxa"/>
            <w:tcBorders>
              <w:top w:val="single" w:sz="4" w:space="0" w:color="auto"/>
              <w:left w:val="single" w:sz="4" w:space="0" w:color="auto"/>
              <w:bottom w:val="single" w:sz="4" w:space="0" w:color="auto"/>
              <w:right w:val="single" w:sz="4" w:space="0" w:color="auto"/>
            </w:tcBorders>
          </w:tcPr>
          <w:p w:rsidR="002405C7" w:rsidRPr="00681484" w:rsidRDefault="002405C7" w:rsidP="002405C7">
            <w:pPr>
              <w:jc w:val="center"/>
              <w:rPr>
                <w:sz w:val="28"/>
                <w:szCs w:val="28"/>
              </w:rPr>
            </w:pPr>
            <w:r>
              <w:rPr>
                <w:sz w:val="28"/>
                <w:szCs w:val="28"/>
              </w:rPr>
              <w:t>6610</w:t>
            </w:r>
          </w:p>
        </w:tc>
      </w:tr>
      <w:tr w:rsidR="002405C7" w:rsidRPr="00681484" w:rsidTr="002405C7">
        <w:tc>
          <w:tcPr>
            <w:tcW w:w="675" w:type="dxa"/>
            <w:tcBorders>
              <w:top w:val="single" w:sz="4" w:space="0" w:color="auto"/>
              <w:left w:val="single" w:sz="4" w:space="0" w:color="auto"/>
              <w:bottom w:val="single" w:sz="4" w:space="0" w:color="auto"/>
              <w:right w:val="single" w:sz="4" w:space="0" w:color="auto"/>
            </w:tcBorders>
          </w:tcPr>
          <w:p w:rsidR="002405C7" w:rsidRPr="00681484" w:rsidRDefault="002405C7" w:rsidP="002405C7">
            <w:pPr>
              <w:jc w:val="center"/>
              <w:rPr>
                <w:sz w:val="28"/>
                <w:szCs w:val="28"/>
              </w:rPr>
            </w:pPr>
            <w:r w:rsidRPr="00681484">
              <w:rPr>
                <w:sz w:val="28"/>
                <w:szCs w:val="28"/>
              </w:rPr>
              <w:t>2.3.3.</w:t>
            </w:r>
          </w:p>
        </w:tc>
        <w:tc>
          <w:tcPr>
            <w:tcW w:w="6642" w:type="dxa"/>
            <w:tcBorders>
              <w:top w:val="single" w:sz="4" w:space="0" w:color="auto"/>
              <w:left w:val="single" w:sz="4" w:space="0" w:color="auto"/>
              <w:bottom w:val="single" w:sz="4" w:space="0" w:color="auto"/>
              <w:right w:val="single" w:sz="4" w:space="0" w:color="auto"/>
            </w:tcBorders>
          </w:tcPr>
          <w:p w:rsidR="002405C7" w:rsidRPr="00681484" w:rsidRDefault="002405C7" w:rsidP="002405C7">
            <w:pPr>
              <w:rPr>
                <w:sz w:val="28"/>
                <w:szCs w:val="28"/>
              </w:rPr>
            </w:pPr>
            <w:r w:rsidRPr="00681484">
              <w:rPr>
                <w:sz w:val="28"/>
                <w:szCs w:val="28"/>
              </w:rPr>
              <w:t xml:space="preserve">Заместитель начальника </w:t>
            </w:r>
            <w:r>
              <w:rPr>
                <w:sz w:val="28"/>
                <w:szCs w:val="28"/>
              </w:rPr>
              <w:t>(заведующего) отдела, службы</w:t>
            </w:r>
          </w:p>
        </w:tc>
        <w:tc>
          <w:tcPr>
            <w:tcW w:w="2083" w:type="dxa"/>
            <w:tcBorders>
              <w:top w:val="single" w:sz="4" w:space="0" w:color="auto"/>
              <w:left w:val="single" w:sz="4" w:space="0" w:color="auto"/>
              <w:bottom w:val="single" w:sz="4" w:space="0" w:color="auto"/>
              <w:right w:val="single" w:sz="4" w:space="0" w:color="auto"/>
            </w:tcBorders>
          </w:tcPr>
          <w:p w:rsidR="002405C7" w:rsidRPr="00681484" w:rsidRDefault="002405C7" w:rsidP="002405C7">
            <w:pPr>
              <w:jc w:val="center"/>
              <w:rPr>
                <w:sz w:val="28"/>
                <w:szCs w:val="28"/>
              </w:rPr>
            </w:pPr>
            <w:r>
              <w:rPr>
                <w:sz w:val="28"/>
                <w:szCs w:val="28"/>
              </w:rPr>
              <w:t>6084</w:t>
            </w:r>
          </w:p>
        </w:tc>
      </w:tr>
      <w:tr w:rsidR="002405C7" w:rsidRPr="00681484" w:rsidTr="002405C7">
        <w:tc>
          <w:tcPr>
            <w:tcW w:w="675" w:type="dxa"/>
            <w:tcBorders>
              <w:top w:val="single" w:sz="4" w:space="0" w:color="auto"/>
              <w:left w:val="single" w:sz="4" w:space="0" w:color="auto"/>
              <w:bottom w:val="single" w:sz="4" w:space="0" w:color="auto"/>
              <w:right w:val="single" w:sz="4" w:space="0" w:color="auto"/>
            </w:tcBorders>
          </w:tcPr>
          <w:p w:rsidR="002405C7" w:rsidRPr="00295F86" w:rsidRDefault="002405C7" w:rsidP="002405C7">
            <w:pPr>
              <w:jc w:val="center"/>
              <w:rPr>
                <w:b/>
                <w:sz w:val="28"/>
                <w:szCs w:val="28"/>
              </w:rPr>
            </w:pPr>
            <w:r w:rsidRPr="00295F86">
              <w:rPr>
                <w:b/>
                <w:sz w:val="28"/>
                <w:szCs w:val="28"/>
              </w:rPr>
              <w:t>2.4.</w:t>
            </w:r>
          </w:p>
        </w:tc>
        <w:tc>
          <w:tcPr>
            <w:tcW w:w="6642" w:type="dxa"/>
            <w:tcBorders>
              <w:top w:val="single" w:sz="4" w:space="0" w:color="auto"/>
              <w:left w:val="single" w:sz="4" w:space="0" w:color="auto"/>
              <w:bottom w:val="single" w:sz="4" w:space="0" w:color="auto"/>
              <w:right w:val="single" w:sz="4" w:space="0" w:color="auto"/>
            </w:tcBorders>
          </w:tcPr>
          <w:p w:rsidR="002405C7" w:rsidRPr="00295F86" w:rsidRDefault="002405C7" w:rsidP="002405C7">
            <w:pPr>
              <w:rPr>
                <w:b/>
                <w:sz w:val="28"/>
                <w:szCs w:val="28"/>
              </w:rPr>
            </w:pPr>
            <w:r w:rsidRPr="00295F86">
              <w:rPr>
                <w:b/>
                <w:sz w:val="28"/>
                <w:szCs w:val="28"/>
              </w:rPr>
              <w:t xml:space="preserve">Старшая должность муниципальной службы </w:t>
            </w:r>
          </w:p>
        </w:tc>
        <w:tc>
          <w:tcPr>
            <w:tcW w:w="2083" w:type="dxa"/>
            <w:tcBorders>
              <w:top w:val="single" w:sz="4" w:space="0" w:color="auto"/>
              <w:left w:val="single" w:sz="4" w:space="0" w:color="auto"/>
              <w:bottom w:val="single" w:sz="4" w:space="0" w:color="auto"/>
              <w:right w:val="single" w:sz="4" w:space="0" w:color="auto"/>
            </w:tcBorders>
          </w:tcPr>
          <w:p w:rsidR="002405C7" w:rsidRPr="00295F86" w:rsidRDefault="002405C7" w:rsidP="002405C7">
            <w:pPr>
              <w:jc w:val="center"/>
              <w:rPr>
                <w:sz w:val="28"/>
                <w:szCs w:val="28"/>
              </w:rPr>
            </w:pPr>
          </w:p>
        </w:tc>
      </w:tr>
    </w:tbl>
    <w:p w:rsidR="002405C7" w:rsidRPr="00681484" w:rsidRDefault="002405C7" w:rsidP="002405C7"/>
    <w:p w:rsidR="002405C7" w:rsidRPr="00681484" w:rsidRDefault="002405C7" w:rsidP="002405C7"/>
    <w:p w:rsidR="002405C7" w:rsidRPr="00681484" w:rsidRDefault="002405C7" w:rsidP="002405C7"/>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6"/>
        <w:gridCol w:w="6642"/>
        <w:gridCol w:w="2083"/>
      </w:tblGrid>
      <w:tr w:rsidR="002405C7" w:rsidRPr="00681484" w:rsidTr="002405C7">
        <w:tc>
          <w:tcPr>
            <w:tcW w:w="846" w:type="dxa"/>
          </w:tcPr>
          <w:p w:rsidR="002405C7" w:rsidRPr="00681484" w:rsidRDefault="002405C7" w:rsidP="002405C7">
            <w:pPr>
              <w:jc w:val="center"/>
              <w:rPr>
                <w:sz w:val="28"/>
                <w:szCs w:val="28"/>
              </w:rPr>
            </w:pPr>
            <w:r w:rsidRPr="00681484">
              <w:rPr>
                <w:sz w:val="28"/>
                <w:szCs w:val="28"/>
              </w:rPr>
              <w:t>№ п/п</w:t>
            </w:r>
          </w:p>
        </w:tc>
        <w:tc>
          <w:tcPr>
            <w:tcW w:w="6642" w:type="dxa"/>
          </w:tcPr>
          <w:p w:rsidR="002405C7" w:rsidRPr="00681484" w:rsidRDefault="002405C7" w:rsidP="002405C7">
            <w:pPr>
              <w:jc w:val="center"/>
              <w:rPr>
                <w:sz w:val="28"/>
                <w:szCs w:val="28"/>
              </w:rPr>
            </w:pPr>
            <w:r w:rsidRPr="00681484">
              <w:rPr>
                <w:sz w:val="28"/>
                <w:szCs w:val="28"/>
              </w:rPr>
              <w:t>Наименование должностей</w:t>
            </w:r>
          </w:p>
        </w:tc>
        <w:tc>
          <w:tcPr>
            <w:tcW w:w="2083" w:type="dxa"/>
          </w:tcPr>
          <w:p w:rsidR="002405C7" w:rsidRPr="00681484" w:rsidRDefault="002405C7" w:rsidP="002405C7">
            <w:pPr>
              <w:jc w:val="center"/>
            </w:pPr>
            <w:r w:rsidRPr="00681484">
              <w:t>Предельный размер должностного оклада руб.</w:t>
            </w:r>
          </w:p>
        </w:tc>
      </w:tr>
      <w:tr w:rsidR="002405C7" w:rsidRPr="00681484" w:rsidTr="002405C7">
        <w:tc>
          <w:tcPr>
            <w:tcW w:w="846" w:type="dxa"/>
          </w:tcPr>
          <w:p w:rsidR="002405C7" w:rsidRPr="00681484" w:rsidRDefault="002405C7" w:rsidP="002405C7">
            <w:pPr>
              <w:jc w:val="center"/>
              <w:rPr>
                <w:sz w:val="28"/>
                <w:szCs w:val="28"/>
              </w:rPr>
            </w:pPr>
            <w:r w:rsidRPr="00681484">
              <w:rPr>
                <w:sz w:val="28"/>
                <w:szCs w:val="28"/>
              </w:rPr>
              <w:t>2.4.1.</w:t>
            </w:r>
          </w:p>
        </w:tc>
        <w:tc>
          <w:tcPr>
            <w:tcW w:w="6642" w:type="dxa"/>
          </w:tcPr>
          <w:p w:rsidR="002405C7" w:rsidRPr="00681484" w:rsidRDefault="002405C7" w:rsidP="002405C7">
            <w:pPr>
              <w:rPr>
                <w:sz w:val="28"/>
                <w:szCs w:val="28"/>
              </w:rPr>
            </w:pPr>
            <w:r w:rsidRPr="00681484">
              <w:rPr>
                <w:sz w:val="28"/>
                <w:szCs w:val="28"/>
              </w:rPr>
              <w:t xml:space="preserve">Главный специалист, главный специалист </w:t>
            </w:r>
            <w:r>
              <w:rPr>
                <w:sz w:val="28"/>
                <w:szCs w:val="28"/>
              </w:rPr>
              <w:t>по работе с органами местного самоуправления</w:t>
            </w:r>
          </w:p>
        </w:tc>
        <w:tc>
          <w:tcPr>
            <w:tcW w:w="2083" w:type="dxa"/>
          </w:tcPr>
          <w:p w:rsidR="002405C7" w:rsidRPr="00681484" w:rsidRDefault="002405C7" w:rsidP="002405C7">
            <w:pPr>
              <w:jc w:val="center"/>
              <w:rPr>
                <w:sz w:val="28"/>
                <w:szCs w:val="28"/>
              </w:rPr>
            </w:pPr>
            <w:r>
              <w:rPr>
                <w:sz w:val="28"/>
                <w:szCs w:val="28"/>
              </w:rPr>
              <w:t>4169</w:t>
            </w:r>
          </w:p>
        </w:tc>
      </w:tr>
      <w:tr w:rsidR="002405C7" w:rsidRPr="00681484" w:rsidTr="002405C7">
        <w:tc>
          <w:tcPr>
            <w:tcW w:w="846" w:type="dxa"/>
          </w:tcPr>
          <w:p w:rsidR="002405C7" w:rsidRPr="00681484" w:rsidRDefault="002405C7" w:rsidP="002405C7">
            <w:pPr>
              <w:jc w:val="center"/>
              <w:rPr>
                <w:sz w:val="28"/>
                <w:szCs w:val="28"/>
              </w:rPr>
            </w:pPr>
            <w:r w:rsidRPr="00681484">
              <w:rPr>
                <w:sz w:val="28"/>
                <w:szCs w:val="28"/>
              </w:rPr>
              <w:t>2.4.2.</w:t>
            </w:r>
          </w:p>
        </w:tc>
        <w:tc>
          <w:tcPr>
            <w:tcW w:w="6642" w:type="dxa"/>
          </w:tcPr>
          <w:p w:rsidR="002405C7" w:rsidRPr="00681484" w:rsidRDefault="002405C7" w:rsidP="002405C7">
            <w:pPr>
              <w:rPr>
                <w:sz w:val="28"/>
                <w:szCs w:val="28"/>
              </w:rPr>
            </w:pPr>
            <w:r w:rsidRPr="00681484">
              <w:rPr>
                <w:sz w:val="28"/>
                <w:szCs w:val="28"/>
              </w:rPr>
              <w:t>Ведущий специалист</w:t>
            </w:r>
          </w:p>
        </w:tc>
        <w:tc>
          <w:tcPr>
            <w:tcW w:w="2083" w:type="dxa"/>
          </w:tcPr>
          <w:p w:rsidR="002405C7" w:rsidRPr="00681484" w:rsidRDefault="002405C7" w:rsidP="002405C7">
            <w:pPr>
              <w:jc w:val="center"/>
              <w:rPr>
                <w:sz w:val="28"/>
                <w:szCs w:val="28"/>
              </w:rPr>
            </w:pPr>
            <w:r>
              <w:rPr>
                <w:sz w:val="28"/>
                <w:szCs w:val="28"/>
              </w:rPr>
              <w:t>3952</w:t>
            </w:r>
          </w:p>
        </w:tc>
      </w:tr>
      <w:tr w:rsidR="002405C7" w:rsidRPr="00681484" w:rsidTr="002405C7">
        <w:tc>
          <w:tcPr>
            <w:tcW w:w="846" w:type="dxa"/>
          </w:tcPr>
          <w:p w:rsidR="002405C7" w:rsidRPr="00681484" w:rsidRDefault="002405C7" w:rsidP="002405C7">
            <w:pPr>
              <w:jc w:val="center"/>
              <w:rPr>
                <w:b/>
                <w:sz w:val="28"/>
                <w:szCs w:val="28"/>
              </w:rPr>
            </w:pPr>
            <w:r w:rsidRPr="00681484">
              <w:rPr>
                <w:b/>
                <w:sz w:val="28"/>
                <w:szCs w:val="28"/>
              </w:rPr>
              <w:t>2.5.</w:t>
            </w:r>
          </w:p>
        </w:tc>
        <w:tc>
          <w:tcPr>
            <w:tcW w:w="6642" w:type="dxa"/>
          </w:tcPr>
          <w:p w:rsidR="002405C7" w:rsidRPr="00681484" w:rsidRDefault="002405C7" w:rsidP="002405C7">
            <w:pPr>
              <w:rPr>
                <w:b/>
                <w:sz w:val="28"/>
                <w:szCs w:val="28"/>
              </w:rPr>
            </w:pPr>
            <w:r w:rsidRPr="00681484">
              <w:rPr>
                <w:b/>
                <w:sz w:val="28"/>
                <w:szCs w:val="28"/>
              </w:rPr>
              <w:t>Младшая должность муниципальной службы</w:t>
            </w:r>
          </w:p>
        </w:tc>
        <w:tc>
          <w:tcPr>
            <w:tcW w:w="2083" w:type="dxa"/>
          </w:tcPr>
          <w:p w:rsidR="002405C7" w:rsidRPr="00681484" w:rsidRDefault="002405C7" w:rsidP="002405C7">
            <w:pPr>
              <w:jc w:val="center"/>
              <w:rPr>
                <w:b/>
                <w:sz w:val="28"/>
                <w:szCs w:val="28"/>
              </w:rPr>
            </w:pPr>
          </w:p>
        </w:tc>
      </w:tr>
      <w:tr w:rsidR="002405C7" w:rsidRPr="00681484" w:rsidTr="002405C7">
        <w:tc>
          <w:tcPr>
            <w:tcW w:w="846" w:type="dxa"/>
          </w:tcPr>
          <w:p w:rsidR="002405C7" w:rsidRPr="00681484" w:rsidRDefault="002405C7" w:rsidP="002405C7">
            <w:pPr>
              <w:jc w:val="center"/>
              <w:rPr>
                <w:sz w:val="28"/>
                <w:szCs w:val="28"/>
              </w:rPr>
            </w:pPr>
            <w:r w:rsidRPr="00681484">
              <w:rPr>
                <w:sz w:val="28"/>
                <w:szCs w:val="28"/>
              </w:rPr>
              <w:t>2.5.1.</w:t>
            </w:r>
          </w:p>
        </w:tc>
        <w:tc>
          <w:tcPr>
            <w:tcW w:w="6642" w:type="dxa"/>
          </w:tcPr>
          <w:p w:rsidR="002405C7" w:rsidRPr="00681484" w:rsidRDefault="002405C7" w:rsidP="002405C7">
            <w:pPr>
              <w:rPr>
                <w:sz w:val="28"/>
                <w:szCs w:val="28"/>
              </w:rPr>
            </w:pPr>
            <w:r w:rsidRPr="00681484">
              <w:rPr>
                <w:sz w:val="28"/>
                <w:szCs w:val="28"/>
              </w:rPr>
              <w:t>Специалист 1 категории</w:t>
            </w:r>
          </w:p>
        </w:tc>
        <w:tc>
          <w:tcPr>
            <w:tcW w:w="2083" w:type="dxa"/>
          </w:tcPr>
          <w:p w:rsidR="002405C7" w:rsidRPr="00681484" w:rsidRDefault="002405C7" w:rsidP="002405C7">
            <w:pPr>
              <w:jc w:val="center"/>
              <w:rPr>
                <w:sz w:val="28"/>
                <w:szCs w:val="28"/>
              </w:rPr>
            </w:pPr>
            <w:r>
              <w:rPr>
                <w:sz w:val="28"/>
                <w:szCs w:val="28"/>
              </w:rPr>
              <w:t>3457</w:t>
            </w:r>
          </w:p>
        </w:tc>
      </w:tr>
      <w:tr w:rsidR="002405C7" w:rsidRPr="00681484" w:rsidTr="002405C7">
        <w:tc>
          <w:tcPr>
            <w:tcW w:w="846" w:type="dxa"/>
          </w:tcPr>
          <w:p w:rsidR="002405C7" w:rsidRPr="00681484" w:rsidRDefault="002405C7" w:rsidP="002405C7">
            <w:pPr>
              <w:jc w:val="center"/>
              <w:rPr>
                <w:sz w:val="28"/>
                <w:szCs w:val="28"/>
              </w:rPr>
            </w:pPr>
            <w:r w:rsidRPr="00681484">
              <w:rPr>
                <w:sz w:val="28"/>
                <w:szCs w:val="28"/>
              </w:rPr>
              <w:t>2.5.2.</w:t>
            </w:r>
          </w:p>
        </w:tc>
        <w:tc>
          <w:tcPr>
            <w:tcW w:w="6642" w:type="dxa"/>
          </w:tcPr>
          <w:p w:rsidR="002405C7" w:rsidRPr="00681484" w:rsidRDefault="002405C7" w:rsidP="002405C7">
            <w:pPr>
              <w:rPr>
                <w:sz w:val="28"/>
                <w:szCs w:val="28"/>
              </w:rPr>
            </w:pPr>
            <w:r w:rsidRPr="00681484">
              <w:rPr>
                <w:sz w:val="28"/>
                <w:szCs w:val="28"/>
              </w:rPr>
              <w:t>Специалист 2 категории</w:t>
            </w:r>
          </w:p>
        </w:tc>
        <w:tc>
          <w:tcPr>
            <w:tcW w:w="2083" w:type="dxa"/>
          </w:tcPr>
          <w:p w:rsidR="002405C7" w:rsidRPr="00681484" w:rsidRDefault="002405C7" w:rsidP="002405C7">
            <w:pPr>
              <w:jc w:val="center"/>
              <w:rPr>
                <w:sz w:val="28"/>
                <w:szCs w:val="28"/>
              </w:rPr>
            </w:pPr>
            <w:r>
              <w:rPr>
                <w:sz w:val="28"/>
                <w:szCs w:val="28"/>
              </w:rPr>
              <w:t>2934</w:t>
            </w:r>
          </w:p>
        </w:tc>
      </w:tr>
      <w:tr w:rsidR="002405C7" w:rsidRPr="00681484" w:rsidTr="002405C7">
        <w:tc>
          <w:tcPr>
            <w:tcW w:w="846" w:type="dxa"/>
          </w:tcPr>
          <w:p w:rsidR="002405C7" w:rsidRPr="00681484" w:rsidRDefault="002405C7" w:rsidP="002405C7">
            <w:pPr>
              <w:jc w:val="center"/>
              <w:rPr>
                <w:sz w:val="28"/>
                <w:szCs w:val="28"/>
              </w:rPr>
            </w:pPr>
            <w:r w:rsidRPr="00681484">
              <w:rPr>
                <w:sz w:val="28"/>
                <w:szCs w:val="28"/>
              </w:rPr>
              <w:t>2.5.3.</w:t>
            </w:r>
          </w:p>
        </w:tc>
        <w:tc>
          <w:tcPr>
            <w:tcW w:w="6642" w:type="dxa"/>
          </w:tcPr>
          <w:p w:rsidR="002405C7" w:rsidRPr="00681484" w:rsidRDefault="002405C7" w:rsidP="002405C7">
            <w:pPr>
              <w:rPr>
                <w:sz w:val="28"/>
                <w:szCs w:val="28"/>
              </w:rPr>
            </w:pPr>
            <w:r w:rsidRPr="00681484">
              <w:rPr>
                <w:sz w:val="28"/>
                <w:szCs w:val="28"/>
              </w:rPr>
              <w:t>Специалист</w:t>
            </w:r>
          </w:p>
        </w:tc>
        <w:tc>
          <w:tcPr>
            <w:tcW w:w="2083" w:type="dxa"/>
          </w:tcPr>
          <w:p w:rsidR="002405C7" w:rsidRPr="00681484" w:rsidRDefault="002405C7" w:rsidP="002405C7">
            <w:pPr>
              <w:jc w:val="center"/>
              <w:rPr>
                <w:sz w:val="28"/>
                <w:szCs w:val="28"/>
              </w:rPr>
            </w:pPr>
            <w:r>
              <w:rPr>
                <w:sz w:val="28"/>
                <w:szCs w:val="28"/>
              </w:rPr>
              <w:t>2128</w:t>
            </w:r>
          </w:p>
        </w:tc>
      </w:tr>
    </w:tbl>
    <w:p w:rsidR="002405C7" w:rsidRDefault="002405C7" w:rsidP="002405C7">
      <w:pPr>
        <w:rPr>
          <w:sz w:val="28"/>
          <w:szCs w:val="28"/>
        </w:rPr>
      </w:pPr>
      <w:r w:rsidRPr="00681484">
        <w:rPr>
          <w:sz w:val="28"/>
          <w:szCs w:val="28"/>
        </w:rPr>
        <w:t xml:space="preserve">            </w:t>
      </w:r>
    </w:p>
    <w:p w:rsidR="002405C7" w:rsidRPr="00681484" w:rsidRDefault="002405C7" w:rsidP="002405C7">
      <w:pPr>
        <w:rPr>
          <w:sz w:val="28"/>
          <w:szCs w:val="28"/>
        </w:rPr>
      </w:pPr>
    </w:p>
    <w:tbl>
      <w:tblPr>
        <w:tblW w:w="8555" w:type="dxa"/>
        <w:jc w:val="center"/>
        <w:tblLayout w:type="fixed"/>
        <w:tblLook w:val="0000"/>
      </w:tblPr>
      <w:tblGrid>
        <w:gridCol w:w="2235"/>
        <w:gridCol w:w="1275"/>
        <w:gridCol w:w="3005"/>
        <w:gridCol w:w="2040"/>
      </w:tblGrid>
      <w:tr w:rsidR="002405C7" w:rsidTr="002405C7">
        <w:trPr>
          <w:jc w:val="center"/>
        </w:trPr>
        <w:tc>
          <w:tcPr>
            <w:tcW w:w="2235" w:type="dxa"/>
          </w:tcPr>
          <w:p w:rsidR="002405C7" w:rsidRPr="00CC072E" w:rsidRDefault="002405C7" w:rsidP="002405C7">
            <w:pPr>
              <w:rPr>
                <w:bCs/>
                <w:sz w:val="28"/>
                <w:szCs w:val="28"/>
              </w:rPr>
            </w:pPr>
          </w:p>
          <w:p w:rsidR="002405C7" w:rsidRDefault="002405C7" w:rsidP="002405C7">
            <w:pPr>
              <w:rPr>
                <w:sz w:val="28"/>
                <w:szCs w:val="28"/>
              </w:rPr>
            </w:pPr>
          </w:p>
          <w:p w:rsidR="002405C7" w:rsidRPr="00CC072E" w:rsidRDefault="002405C7" w:rsidP="002405C7">
            <w:pPr>
              <w:rPr>
                <w:sz w:val="28"/>
                <w:szCs w:val="28"/>
              </w:rPr>
            </w:pPr>
            <w:r w:rsidRPr="00CC072E">
              <w:rPr>
                <w:sz w:val="28"/>
                <w:szCs w:val="28"/>
              </w:rPr>
              <w:t>Глава района</w:t>
            </w:r>
          </w:p>
          <w:p w:rsidR="002405C7" w:rsidRDefault="002405C7" w:rsidP="002405C7">
            <w:pPr>
              <w:rPr>
                <w:sz w:val="28"/>
              </w:rPr>
            </w:pPr>
          </w:p>
        </w:tc>
        <w:tc>
          <w:tcPr>
            <w:tcW w:w="1275" w:type="dxa"/>
          </w:tcPr>
          <w:p w:rsidR="002405C7" w:rsidRDefault="002405C7" w:rsidP="002405C7"/>
        </w:tc>
        <w:tc>
          <w:tcPr>
            <w:tcW w:w="3005" w:type="dxa"/>
          </w:tcPr>
          <w:p w:rsidR="002405C7" w:rsidRDefault="002405C7" w:rsidP="002405C7"/>
          <w:p w:rsidR="002405C7" w:rsidRDefault="002405C7" w:rsidP="002405C7">
            <w:r>
              <w:rPr>
                <w:noProof/>
              </w:rPr>
              <w:drawing>
                <wp:inline distT="0" distB="0" distL="0" distR="0">
                  <wp:extent cx="1121410" cy="874395"/>
                  <wp:effectExtent l="19050" t="0" r="254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2405C7" w:rsidRDefault="002405C7" w:rsidP="002405C7">
            <w:pPr>
              <w:pStyle w:val="ab"/>
              <w:tabs>
                <w:tab w:val="clear" w:pos="4677"/>
                <w:tab w:val="clear" w:pos="9355"/>
              </w:tabs>
            </w:pPr>
          </w:p>
          <w:p w:rsidR="002405C7" w:rsidRDefault="002405C7" w:rsidP="002405C7">
            <w:pPr>
              <w:pStyle w:val="ab"/>
              <w:tabs>
                <w:tab w:val="clear" w:pos="4677"/>
                <w:tab w:val="clear" w:pos="9355"/>
              </w:tabs>
            </w:pPr>
          </w:p>
          <w:p w:rsidR="002405C7" w:rsidRPr="008C12D9" w:rsidRDefault="002405C7" w:rsidP="002405C7">
            <w:pPr>
              <w:rPr>
                <w:sz w:val="28"/>
              </w:rPr>
            </w:pPr>
            <w:r>
              <w:rPr>
                <w:sz w:val="28"/>
              </w:rPr>
              <w:t>С.Л. Ермаков</w:t>
            </w:r>
          </w:p>
          <w:p w:rsidR="002405C7" w:rsidRDefault="002405C7" w:rsidP="002405C7">
            <w:pPr>
              <w:pStyle w:val="ab"/>
              <w:tabs>
                <w:tab w:val="clear" w:pos="4677"/>
                <w:tab w:val="clear" w:pos="9355"/>
              </w:tabs>
              <w:rPr>
                <w:sz w:val="28"/>
              </w:rPr>
            </w:pPr>
          </w:p>
        </w:tc>
      </w:tr>
    </w:tbl>
    <w:p w:rsidR="002405C7" w:rsidRDefault="002405C7" w:rsidP="002405C7">
      <w:pPr>
        <w:rPr>
          <w:sz w:val="28"/>
          <w:szCs w:val="28"/>
        </w:rPr>
      </w:pPr>
      <w:r>
        <w:rPr>
          <w:sz w:val="28"/>
          <w:szCs w:val="28"/>
        </w:rPr>
        <w:t xml:space="preserve">   </w:t>
      </w:r>
      <w:r w:rsidRPr="00681484">
        <w:rPr>
          <w:sz w:val="28"/>
          <w:szCs w:val="28"/>
        </w:rPr>
        <w:t xml:space="preserve">  </w:t>
      </w:r>
    </w:p>
    <w:p w:rsidR="002405C7" w:rsidRDefault="002405C7" w:rsidP="002405C7">
      <w:pPr>
        <w:ind w:left="4236" w:firstLine="708"/>
        <w:rPr>
          <w:sz w:val="28"/>
          <w:szCs w:val="28"/>
        </w:rPr>
      </w:pPr>
    </w:p>
    <w:p w:rsidR="002405C7" w:rsidRDefault="002405C7" w:rsidP="002405C7">
      <w:pPr>
        <w:rPr>
          <w:sz w:val="28"/>
          <w:szCs w:val="28"/>
        </w:rPr>
      </w:pPr>
      <w:r>
        <w:rPr>
          <w:sz w:val="28"/>
          <w:szCs w:val="28"/>
        </w:rPr>
        <w:t>с.Новичиха</w:t>
      </w:r>
    </w:p>
    <w:p w:rsidR="002405C7" w:rsidRDefault="002405C7" w:rsidP="002405C7">
      <w:pPr>
        <w:rPr>
          <w:sz w:val="28"/>
          <w:szCs w:val="28"/>
        </w:rPr>
      </w:pPr>
      <w:r>
        <w:rPr>
          <w:sz w:val="28"/>
          <w:szCs w:val="28"/>
        </w:rPr>
        <w:t>28.05.2021</w:t>
      </w:r>
    </w:p>
    <w:p w:rsidR="002405C7" w:rsidRDefault="002405C7" w:rsidP="002405C7">
      <w:pPr>
        <w:rPr>
          <w:sz w:val="28"/>
          <w:szCs w:val="28"/>
        </w:rPr>
      </w:pPr>
      <w:r>
        <w:rPr>
          <w:sz w:val="28"/>
          <w:szCs w:val="28"/>
        </w:rPr>
        <w:t>№ 11</w:t>
      </w:r>
    </w:p>
    <w:p w:rsidR="002405C7" w:rsidRDefault="002405C7" w:rsidP="002405C7">
      <w:pPr>
        <w:ind w:left="4236" w:firstLine="708"/>
        <w:rPr>
          <w:sz w:val="28"/>
          <w:szCs w:val="28"/>
        </w:rPr>
      </w:pPr>
    </w:p>
    <w:p w:rsidR="002405C7" w:rsidRPr="00681484" w:rsidRDefault="002405C7" w:rsidP="002405C7">
      <w:pPr>
        <w:ind w:left="4236" w:firstLine="708"/>
        <w:jc w:val="both"/>
        <w:rPr>
          <w:sz w:val="28"/>
          <w:szCs w:val="28"/>
        </w:rPr>
      </w:pPr>
    </w:p>
    <w:p w:rsidR="002405C7" w:rsidRDefault="002405C7" w:rsidP="002405C7">
      <w:pPr>
        <w:rPr>
          <w:b/>
          <w:bCs/>
          <w:sz w:val="36"/>
        </w:rPr>
      </w:pPr>
    </w:p>
    <w:p w:rsidR="002405C7" w:rsidRDefault="002405C7" w:rsidP="002405C7">
      <w:pPr>
        <w:rPr>
          <w:b/>
          <w:bCs/>
          <w:sz w:val="36"/>
        </w:rPr>
      </w:pPr>
    </w:p>
    <w:p w:rsidR="002405C7" w:rsidRPr="000F30EB" w:rsidRDefault="002405C7" w:rsidP="002405C7">
      <w:pPr>
        <w:rPr>
          <w:b/>
          <w:bCs/>
          <w:sz w:val="36"/>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2405C7" w:rsidRDefault="002405C7" w:rsidP="00D70137">
      <w:pPr>
        <w:pStyle w:val="af"/>
        <w:rPr>
          <w:b/>
          <w:bCs/>
        </w:rPr>
      </w:pPr>
    </w:p>
    <w:p w:rsidR="00D70137" w:rsidRDefault="00D70137" w:rsidP="00D70137">
      <w:pPr>
        <w:pStyle w:val="af"/>
        <w:rPr>
          <w:b/>
          <w:bCs/>
        </w:rPr>
      </w:pPr>
      <w:r>
        <w:rPr>
          <w:b/>
          <w:bCs/>
        </w:rPr>
        <w:t>РОССИЙСКАЯ ФЕДЕРАЦИЯ</w:t>
      </w:r>
    </w:p>
    <w:p w:rsidR="00D70137" w:rsidRDefault="00D70137" w:rsidP="00D70137">
      <w:pPr>
        <w:jc w:val="center"/>
        <w:rPr>
          <w:b/>
          <w:sz w:val="28"/>
        </w:rPr>
      </w:pPr>
      <w:r>
        <w:rPr>
          <w:b/>
          <w:bCs/>
          <w:sz w:val="28"/>
        </w:rPr>
        <w:t xml:space="preserve">НОВИЧИХИНСКОЕ РАЙОННОЕ  СОБРАНИЕ ДЕПУТАТОВ </w:t>
      </w:r>
    </w:p>
    <w:p w:rsidR="00D70137" w:rsidRPr="0052315C" w:rsidRDefault="00D70137" w:rsidP="00D7013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70137" w:rsidRPr="009A5C79" w:rsidRDefault="00D70137" w:rsidP="00D70137">
      <w:pPr>
        <w:jc w:val="center"/>
        <w:rPr>
          <w:b/>
          <w:sz w:val="20"/>
          <w:szCs w:val="20"/>
        </w:rPr>
      </w:pPr>
    </w:p>
    <w:p w:rsidR="00D70137" w:rsidRDefault="00D70137" w:rsidP="00D70137">
      <w:pPr>
        <w:pStyle w:val="1"/>
        <w:jc w:val="center"/>
        <w:rPr>
          <w:b/>
          <w:bCs w:val="0"/>
          <w:sz w:val="40"/>
        </w:rPr>
      </w:pPr>
      <w:r>
        <w:rPr>
          <w:b/>
          <w:bCs w:val="0"/>
          <w:sz w:val="40"/>
        </w:rPr>
        <w:t>РЕШЕНИЕ</w:t>
      </w:r>
    </w:p>
    <w:p w:rsidR="00D70137" w:rsidRPr="00AA6437" w:rsidRDefault="00D70137" w:rsidP="00D70137">
      <w:pPr>
        <w:jc w:val="both"/>
        <w:rPr>
          <w:b/>
          <w:sz w:val="18"/>
          <w:szCs w:val="18"/>
        </w:rPr>
      </w:pPr>
    </w:p>
    <w:p w:rsidR="00D70137" w:rsidRDefault="002405C7" w:rsidP="00D70137">
      <w:pPr>
        <w:jc w:val="both"/>
        <w:rPr>
          <w:b/>
          <w:sz w:val="28"/>
        </w:rPr>
      </w:pPr>
      <w:r>
        <w:rPr>
          <w:b/>
          <w:sz w:val="28"/>
        </w:rPr>
        <w:t>28.05.2021     № 32</w:t>
      </w:r>
      <w:r w:rsidR="00D70137">
        <w:rPr>
          <w:b/>
          <w:sz w:val="28"/>
        </w:rPr>
        <w:t xml:space="preserve">                                                                     с. Новичиха</w:t>
      </w:r>
    </w:p>
    <w:p w:rsidR="00D70137" w:rsidRDefault="00D70137" w:rsidP="00D70137">
      <w:pPr>
        <w:jc w:val="both"/>
        <w:rPr>
          <w:b/>
          <w:sz w:val="28"/>
        </w:rPr>
      </w:pPr>
    </w:p>
    <w:p w:rsidR="002405C7" w:rsidRDefault="002405C7" w:rsidP="002405C7">
      <w:pPr>
        <w:rPr>
          <w:sz w:val="28"/>
        </w:rPr>
      </w:pPr>
      <w:r w:rsidRPr="009E09D9">
        <w:rPr>
          <w:sz w:val="28"/>
        </w:rPr>
        <w:t xml:space="preserve">О внесении изменений   в решение </w:t>
      </w:r>
    </w:p>
    <w:p w:rsidR="002405C7" w:rsidRDefault="002405C7" w:rsidP="002405C7">
      <w:pPr>
        <w:rPr>
          <w:sz w:val="28"/>
        </w:rPr>
      </w:pPr>
      <w:r w:rsidRPr="009E09D9">
        <w:rPr>
          <w:sz w:val="28"/>
        </w:rPr>
        <w:t xml:space="preserve">Новичихинского районного </w:t>
      </w:r>
    </w:p>
    <w:p w:rsidR="002405C7" w:rsidRDefault="002405C7" w:rsidP="002405C7">
      <w:pPr>
        <w:rPr>
          <w:sz w:val="28"/>
        </w:rPr>
      </w:pPr>
      <w:r w:rsidRPr="009E09D9">
        <w:rPr>
          <w:sz w:val="28"/>
        </w:rPr>
        <w:t>Собрания депутатов от 27.10.2017 № 59</w:t>
      </w:r>
    </w:p>
    <w:p w:rsidR="002405C7" w:rsidRDefault="002405C7" w:rsidP="002405C7">
      <w:pPr>
        <w:rPr>
          <w:sz w:val="28"/>
        </w:rPr>
      </w:pPr>
      <w:r>
        <w:rPr>
          <w:sz w:val="28"/>
        </w:rPr>
        <w:t>«Об утверждении п</w:t>
      </w:r>
      <w:r w:rsidRPr="009E09D9">
        <w:rPr>
          <w:sz w:val="28"/>
        </w:rPr>
        <w:t>оложени</w:t>
      </w:r>
      <w:r>
        <w:rPr>
          <w:sz w:val="28"/>
        </w:rPr>
        <w:t xml:space="preserve">я </w:t>
      </w:r>
      <w:r w:rsidRPr="009E09D9">
        <w:rPr>
          <w:sz w:val="28"/>
        </w:rPr>
        <w:t xml:space="preserve">об оплате </w:t>
      </w:r>
    </w:p>
    <w:p w:rsidR="002405C7" w:rsidRDefault="002405C7" w:rsidP="002405C7">
      <w:pPr>
        <w:rPr>
          <w:sz w:val="28"/>
        </w:rPr>
      </w:pPr>
      <w:r w:rsidRPr="009E09D9">
        <w:rPr>
          <w:sz w:val="28"/>
        </w:rPr>
        <w:t>труда главы Новичихинского</w:t>
      </w:r>
      <w:r>
        <w:rPr>
          <w:sz w:val="28"/>
        </w:rPr>
        <w:t xml:space="preserve"> </w:t>
      </w:r>
      <w:r w:rsidRPr="009E09D9">
        <w:rPr>
          <w:sz w:val="28"/>
        </w:rPr>
        <w:t xml:space="preserve">района </w:t>
      </w:r>
    </w:p>
    <w:p w:rsidR="002405C7" w:rsidRDefault="002405C7" w:rsidP="002405C7">
      <w:pPr>
        <w:rPr>
          <w:sz w:val="28"/>
        </w:rPr>
      </w:pPr>
      <w:r w:rsidRPr="009E09D9">
        <w:rPr>
          <w:sz w:val="28"/>
        </w:rPr>
        <w:t>Алтайского края</w:t>
      </w:r>
      <w:r>
        <w:rPr>
          <w:sz w:val="28"/>
        </w:rPr>
        <w:t xml:space="preserve"> и порядке предоставления </w:t>
      </w:r>
    </w:p>
    <w:p w:rsidR="002405C7" w:rsidRDefault="002405C7" w:rsidP="002405C7">
      <w:pPr>
        <w:rPr>
          <w:sz w:val="28"/>
        </w:rPr>
      </w:pPr>
      <w:r>
        <w:rPr>
          <w:sz w:val="28"/>
        </w:rPr>
        <w:t>отпуска»</w:t>
      </w:r>
    </w:p>
    <w:p w:rsidR="002405C7" w:rsidRDefault="002405C7" w:rsidP="002405C7">
      <w:pPr>
        <w:rPr>
          <w:sz w:val="28"/>
        </w:rPr>
      </w:pPr>
    </w:p>
    <w:p w:rsidR="002405C7" w:rsidRPr="00EC0795" w:rsidRDefault="002405C7" w:rsidP="002405C7">
      <w:pPr>
        <w:tabs>
          <w:tab w:val="left" w:pos="567"/>
          <w:tab w:val="left" w:pos="709"/>
        </w:tabs>
        <w:ind w:firstLine="567"/>
        <w:jc w:val="both"/>
        <w:rPr>
          <w:sz w:val="28"/>
          <w:szCs w:val="28"/>
        </w:rPr>
      </w:pPr>
      <w:r>
        <w:rPr>
          <w:sz w:val="28"/>
          <w:szCs w:val="28"/>
        </w:rPr>
        <w:t xml:space="preserve"> </w:t>
      </w:r>
      <w:r w:rsidRPr="00A308A0">
        <w:rPr>
          <w:sz w:val="28"/>
          <w:szCs w:val="28"/>
        </w:rPr>
        <w:t xml:space="preserve">В соответствии с постановлением </w:t>
      </w:r>
      <w:r>
        <w:rPr>
          <w:sz w:val="28"/>
          <w:szCs w:val="28"/>
        </w:rPr>
        <w:t>Правительства</w:t>
      </w:r>
      <w:r w:rsidRPr="00A308A0">
        <w:rPr>
          <w:sz w:val="28"/>
          <w:szCs w:val="28"/>
        </w:rPr>
        <w:t xml:space="preserve"> Алтайского края от </w:t>
      </w:r>
      <w:r>
        <w:rPr>
          <w:sz w:val="28"/>
          <w:szCs w:val="28"/>
        </w:rPr>
        <w:t>11.05.2021</w:t>
      </w:r>
      <w:r w:rsidRPr="00A308A0">
        <w:rPr>
          <w:sz w:val="28"/>
          <w:szCs w:val="28"/>
        </w:rPr>
        <w:t xml:space="preserve"> № </w:t>
      </w:r>
      <w:r>
        <w:rPr>
          <w:sz w:val="28"/>
          <w:szCs w:val="28"/>
        </w:rPr>
        <w:t>153</w:t>
      </w:r>
      <w:r w:rsidRPr="00A308A0">
        <w:rPr>
          <w:sz w:val="28"/>
          <w:szCs w:val="28"/>
        </w:rPr>
        <w:t xml:space="preserve"> «О </w:t>
      </w:r>
      <w:r>
        <w:rPr>
          <w:sz w:val="28"/>
          <w:szCs w:val="28"/>
        </w:rPr>
        <w:t>повышении предельных размеров денежных вознаграждений депутатов, выборных должностных  лиц местного самоуправления, осуществляющих свои полномочия на постоянной основе, и предельных размеров должностных окладов муниципальных служащих и о внесении изменений в постановление Администрации Алтайского края от 31.01.2008 № 45», районное Собрание депутатов</w:t>
      </w:r>
      <w:r w:rsidRPr="00A308A0">
        <w:rPr>
          <w:sz w:val="28"/>
          <w:szCs w:val="28"/>
        </w:rPr>
        <w:t xml:space="preserve"> </w:t>
      </w:r>
      <w:r w:rsidRPr="00EC0795">
        <w:rPr>
          <w:sz w:val="28"/>
          <w:szCs w:val="28"/>
        </w:rPr>
        <w:t>РЕШИЛО:</w:t>
      </w:r>
    </w:p>
    <w:p w:rsidR="002405C7" w:rsidRPr="009E09D9" w:rsidRDefault="002405C7" w:rsidP="002405C7">
      <w:pPr>
        <w:ind w:firstLine="720"/>
        <w:jc w:val="both"/>
        <w:rPr>
          <w:sz w:val="28"/>
          <w:szCs w:val="28"/>
        </w:rPr>
      </w:pPr>
      <w:r>
        <w:rPr>
          <w:sz w:val="28"/>
          <w:szCs w:val="28"/>
        </w:rPr>
        <w:t xml:space="preserve">1. Внести изменения и дополнения в решение районного Собрания депутатов  от 27.10.2017 № 59 </w:t>
      </w:r>
      <w:r w:rsidRPr="004C78F3">
        <w:rPr>
          <w:sz w:val="28"/>
          <w:szCs w:val="28"/>
        </w:rPr>
        <w:t>«Об утверждении положения об оплате труда главы Новичихинского района Алтайского края и порядке предоставления отпуска»</w:t>
      </w:r>
      <w:r>
        <w:rPr>
          <w:sz w:val="28"/>
          <w:szCs w:val="28"/>
        </w:rPr>
        <w:t xml:space="preserve"> (прилагается).</w:t>
      </w:r>
    </w:p>
    <w:p w:rsidR="002405C7" w:rsidRDefault="002405C7" w:rsidP="002405C7">
      <w:pPr>
        <w:ind w:firstLine="720"/>
        <w:jc w:val="both"/>
        <w:rPr>
          <w:sz w:val="28"/>
          <w:szCs w:val="28"/>
        </w:rPr>
      </w:pPr>
      <w:r>
        <w:rPr>
          <w:sz w:val="28"/>
          <w:szCs w:val="28"/>
        </w:rPr>
        <w:t>2</w:t>
      </w:r>
      <w:r w:rsidRPr="009E7F37">
        <w:rPr>
          <w:sz w:val="28"/>
          <w:szCs w:val="28"/>
        </w:rPr>
        <w:t xml:space="preserve">. </w:t>
      </w:r>
      <w:r w:rsidRPr="009E09D9">
        <w:rPr>
          <w:sz w:val="28"/>
          <w:szCs w:val="28"/>
        </w:rPr>
        <w:t>Данное решение направить на подпись главе района и обнародования в установленном порядке.</w:t>
      </w:r>
    </w:p>
    <w:p w:rsidR="002405C7" w:rsidRDefault="002405C7" w:rsidP="002405C7">
      <w:pPr>
        <w:ind w:firstLine="720"/>
        <w:jc w:val="both"/>
        <w:rPr>
          <w:sz w:val="28"/>
          <w:szCs w:val="28"/>
        </w:rPr>
      </w:pPr>
      <w:r w:rsidRPr="009E09D9">
        <w:rPr>
          <w:sz w:val="28"/>
          <w:szCs w:val="28"/>
        </w:rPr>
        <w:t>3. Контроль возложить на постоянную комиссию по бюджету, налоговой и кредитной политике (Чистяков С.Г.)</w:t>
      </w:r>
    </w:p>
    <w:p w:rsidR="00D70137" w:rsidRDefault="00D70137" w:rsidP="00D70137">
      <w:pPr>
        <w:tabs>
          <w:tab w:val="left" w:pos="7065"/>
        </w:tabs>
        <w:jc w:val="both"/>
        <w:rPr>
          <w:sz w:val="28"/>
          <w:szCs w:val="28"/>
        </w:rPr>
      </w:pPr>
    </w:p>
    <w:p w:rsidR="00D70137" w:rsidRDefault="00D70137" w:rsidP="00D70137">
      <w:pPr>
        <w:jc w:val="both"/>
        <w:rPr>
          <w:b/>
          <w:sz w:val="28"/>
        </w:rPr>
      </w:pPr>
    </w:p>
    <w:tbl>
      <w:tblPr>
        <w:tblW w:w="9743" w:type="dxa"/>
        <w:tblLayout w:type="fixed"/>
        <w:tblLook w:val="0000"/>
      </w:tblPr>
      <w:tblGrid>
        <w:gridCol w:w="3227"/>
        <w:gridCol w:w="2127"/>
        <w:gridCol w:w="2409"/>
        <w:gridCol w:w="1980"/>
      </w:tblGrid>
      <w:tr w:rsidR="00D70137" w:rsidTr="00D70137">
        <w:tc>
          <w:tcPr>
            <w:tcW w:w="3227" w:type="dxa"/>
          </w:tcPr>
          <w:p w:rsidR="00D70137" w:rsidRDefault="00D70137" w:rsidP="00D70137">
            <w:pPr>
              <w:rPr>
                <w:bCs/>
                <w:sz w:val="28"/>
              </w:rPr>
            </w:pPr>
          </w:p>
          <w:p w:rsidR="00D70137" w:rsidRDefault="00D70137" w:rsidP="00D70137">
            <w:pPr>
              <w:rPr>
                <w:bCs/>
                <w:sz w:val="28"/>
              </w:rPr>
            </w:pPr>
          </w:p>
          <w:p w:rsidR="00D70137" w:rsidRDefault="00D70137" w:rsidP="00D70137">
            <w:pPr>
              <w:ind w:right="-108"/>
              <w:rPr>
                <w:sz w:val="28"/>
              </w:rPr>
            </w:pPr>
            <w:r>
              <w:rPr>
                <w:sz w:val="28"/>
              </w:rPr>
              <w:t>Председатель районного Собрания депутатов</w:t>
            </w:r>
          </w:p>
        </w:tc>
        <w:tc>
          <w:tcPr>
            <w:tcW w:w="2127" w:type="dxa"/>
          </w:tcPr>
          <w:p w:rsidR="00D70137" w:rsidRDefault="00D70137" w:rsidP="00D70137">
            <w:r>
              <w:rPr>
                <w:noProof/>
              </w:rPr>
              <w:drawing>
                <wp:inline distT="0" distB="0" distL="0" distR="0">
                  <wp:extent cx="1311910" cy="1304290"/>
                  <wp:effectExtent l="19050" t="0" r="2540" b="0"/>
                  <wp:docPr id="134"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70137" w:rsidRDefault="00D70137" w:rsidP="00D70137"/>
          <w:p w:rsidR="00D70137" w:rsidRDefault="00D70137" w:rsidP="00D70137">
            <w:pPr>
              <w:ind w:left="-109"/>
            </w:pPr>
            <w:r>
              <w:rPr>
                <w:noProof/>
              </w:rPr>
              <w:drawing>
                <wp:inline distT="0" distB="0" distL="0" distR="0">
                  <wp:extent cx="1558290" cy="643890"/>
                  <wp:effectExtent l="19050" t="0" r="3810" b="0"/>
                  <wp:docPr id="135"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rPr>
                <w:sz w:val="28"/>
              </w:rPr>
            </w:pPr>
            <w:r>
              <w:rPr>
                <w:sz w:val="28"/>
              </w:rPr>
              <w:t>В.И. Косач</w:t>
            </w:r>
          </w:p>
        </w:tc>
      </w:tr>
    </w:tbl>
    <w:p w:rsidR="00D70137" w:rsidRDefault="00D70137" w:rsidP="00D70137"/>
    <w:p w:rsidR="00D70137" w:rsidRDefault="00D7013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2405C7">
      <w:pPr>
        <w:jc w:val="right"/>
        <w:rPr>
          <w:sz w:val="28"/>
          <w:szCs w:val="28"/>
        </w:rPr>
      </w:pPr>
    </w:p>
    <w:tbl>
      <w:tblPr>
        <w:tblW w:w="9464" w:type="dxa"/>
        <w:jc w:val="center"/>
        <w:tblInd w:w="-796" w:type="dxa"/>
        <w:tblLook w:val="01E0"/>
      </w:tblPr>
      <w:tblGrid>
        <w:gridCol w:w="9464"/>
      </w:tblGrid>
      <w:tr w:rsidR="002405C7" w:rsidRPr="009E09D9" w:rsidTr="002405C7">
        <w:trPr>
          <w:jc w:val="center"/>
        </w:trPr>
        <w:tc>
          <w:tcPr>
            <w:tcW w:w="9464" w:type="dxa"/>
          </w:tcPr>
          <w:p w:rsidR="002405C7" w:rsidRPr="009E09D9" w:rsidRDefault="002405C7" w:rsidP="002405C7">
            <w:pPr>
              <w:keepNext/>
              <w:ind w:left="-4555" w:right="-4360"/>
              <w:jc w:val="center"/>
              <w:outlineLvl w:val="4"/>
              <w:rPr>
                <w:b/>
                <w:sz w:val="28"/>
              </w:rPr>
            </w:pPr>
            <w:r w:rsidRPr="009E09D9">
              <w:rPr>
                <w:b/>
                <w:sz w:val="28"/>
              </w:rPr>
              <w:t>Изменения   в  Положение об оплате труда главы Новичихинского</w:t>
            </w:r>
          </w:p>
          <w:p w:rsidR="002405C7" w:rsidRPr="009E09D9" w:rsidRDefault="002405C7" w:rsidP="002405C7">
            <w:pPr>
              <w:keepNext/>
              <w:ind w:left="-4555" w:right="-4360"/>
              <w:jc w:val="center"/>
              <w:outlineLvl w:val="4"/>
              <w:rPr>
                <w:b/>
                <w:sz w:val="28"/>
              </w:rPr>
            </w:pPr>
            <w:r w:rsidRPr="009E09D9">
              <w:rPr>
                <w:b/>
                <w:sz w:val="28"/>
              </w:rPr>
              <w:t>района Алтайского края, утвержденного решением Новичихинского</w:t>
            </w:r>
          </w:p>
          <w:p w:rsidR="002405C7" w:rsidRPr="009E09D9" w:rsidRDefault="002405C7" w:rsidP="002405C7">
            <w:pPr>
              <w:keepNext/>
              <w:ind w:left="-4555" w:right="-4360"/>
              <w:jc w:val="center"/>
              <w:outlineLvl w:val="4"/>
              <w:rPr>
                <w:b/>
                <w:sz w:val="28"/>
              </w:rPr>
            </w:pPr>
            <w:r w:rsidRPr="009E09D9">
              <w:rPr>
                <w:b/>
                <w:sz w:val="28"/>
              </w:rPr>
              <w:t>районного Собрания депутатов от 27.10.2017 № 59 «Об утверждении</w:t>
            </w:r>
          </w:p>
          <w:p w:rsidR="002405C7" w:rsidRPr="009E09D9" w:rsidRDefault="002405C7" w:rsidP="002405C7">
            <w:pPr>
              <w:keepNext/>
              <w:ind w:left="-4555" w:right="-4360"/>
              <w:jc w:val="center"/>
              <w:outlineLvl w:val="4"/>
              <w:rPr>
                <w:b/>
                <w:sz w:val="28"/>
              </w:rPr>
            </w:pPr>
            <w:r w:rsidRPr="009E09D9">
              <w:rPr>
                <w:b/>
                <w:sz w:val="28"/>
              </w:rPr>
              <w:t>Положения об оплате труда главе Новичихинского района</w:t>
            </w:r>
          </w:p>
          <w:p w:rsidR="002405C7" w:rsidRPr="009E09D9" w:rsidRDefault="002405C7" w:rsidP="002405C7">
            <w:pPr>
              <w:keepNext/>
              <w:ind w:left="-4555" w:right="-4360"/>
              <w:jc w:val="center"/>
              <w:outlineLvl w:val="4"/>
              <w:rPr>
                <w:sz w:val="28"/>
              </w:rPr>
            </w:pPr>
            <w:r w:rsidRPr="009E09D9">
              <w:rPr>
                <w:b/>
                <w:sz w:val="28"/>
              </w:rPr>
              <w:t>Алтайского края и Порядка предоставления отпуска»</w:t>
            </w:r>
          </w:p>
          <w:p w:rsidR="002405C7" w:rsidRPr="009E09D9" w:rsidRDefault="002405C7" w:rsidP="002405C7">
            <w:pPr>
              <w:keepNext/>
              <w:ind w:left="-4555" w:right="-4360"/>
              <w:outlineLvl w:val="4"/>
              <w:rPr>
                <w:sz w:val="28"/>
              </w:rPr>
            </w:pPr>
          </w:p>
        </w:tc>
      </w:tr>
    </w:tbl>
    <w:p w:rsidR="002405C7" w:rsidRPr="009E09D9" w:rsidRDefault="002405C7" w:rsidP="002405C7">
      <w:pPr>
        <w:keepNext/>
        <w:jc w:val="right"/>
        <w:outlineLvl w:val="4"/>
        <w:rPr>
          <w:sz w:val="28"/>
        </w:rPr>
      </w:pPr>
    </w:p>
    <w:p w:rsidR="002405C7" w:rsidRPr="009E09D9" w:rsidRDefault="002405C7" w:rsidP="002405C7">
      <w:pPr>
        <w:keepNext/>
        <w:jc w:val="right"/>
        <w:outlineLvl w:val="4"/>
        <w:rPr>
          <w:sz w:val="28"/>
        </w:rPr>
      </w:pPr>
      <w:r w:rsidRPr="009E09D9">
        <w:rPr>
          <w:sz w:val="28"/>
        </w:rPr>
        <w:t xml:space="preserve">Утверждены </w:t>
      </w:r>
    </w:p>
    <w:p w:rsidR="002405C7" w:rsidRPr="009E09D9" w:rsidRDefault="002405C7" w:rsidP="002405C7">
      <w:pPr>
        <w:keepNext/>
        <w:jc w:val="right"/>
        <w:outlineLvl w:val="4"/>
        <w:rPr>
          <w:sz w:val="28"/>
        </w:rPr>
      </w:pPr>
      <w:r w:rsidRPr="009E09D9">
        <w:rPr>
          <w:sz w:val="28"/>
        </w:rPr>
        <w:t>решением районного</w:t>
      </w:r>
    </w:p>
    <w:p w:rsidR="002405C7" w:rsidRPr="009E09D9" w:rsidRDefault="002405C7" w:rsidP="002405C7">
      <w:pPr>
        <w:keepNext/>
        <w:jc w:val="right"/>
        <w:outlineLvl w:val="4"/>
        <w:rPr>
          <w:sz w:val="28"/>
        </w:rPr>
      </w:pPr>
      <w:r w:rsidRPr="009E09D9">
        <w:rPr>
          <w:sz w:val="28"/>
        </w:rPr>
        <w:t xml:space="preserve"> Собрания депутатов </w:t>
      </w:r>
    </w:p>
    <w:p w:rsidR="002405C7" w:rsidRDefault="002405C7" w:rsidP="002405C7">
      <w:pPr>
        <w:jc w:val="right"/>
        <w:rPr>
          <w:sz w:val="28"/>
          <w:szCs w:val="28"/>
        </w:rPr>
      </w:pPr>
      <w:r w:rsidRPr="009E09D9">
        <w:rPr>
          <w:sz w:val="28"/>
          <w:szCs w:val="28"/>
        </w:rPr>
        <w:t xml:space="preserve">от </w:t>
      </w:r>
      <w:r>
        <w:rPr>
          <w:sz w:val="28"/>
          <w:szCs w:val="28"/>
        </w:rPr>
        <w:t>28.05.2021</w:t>
      </w:r>
      <w:r w:rsidRPr="009E09D9">
        <w:rPr>
          <w:sz w:val="28"/>
          <w:szCs w:val="28"/>
        </w:rPr>
        <w:t xml:space="preserve"> №</w:t>
      </w:r>
      <w:r>
        <w:rPr>
          <w:sz w:val="28"/>
          <w:szCs w:val="28"/>
        </w:rPr>
        <w:t xml:space="preserve"> 32</w:t>
      </w:r>
    </w:p>
    <w:p w:rsidR="002405C7" w:rsidRPr="009E09D9" w:rsidRDefault="002405C7" w:rsidP="002405C7">
      <w:pPr>
        <w:jc w:val="right"/>
      </w:pPr>
    </w:p>
    <w:p w:rsidR="002405C7" w:rsidRPr="009E09D9" w:rsidRDefault="002405C7" w:rsidP="002405C7">
      <w:pPr>
        <w:jc w:val="right"/>
      </w:pPr>
    </w:p>
    <w:p w:rsidR="002405C7" w:rsidRPr="009E09D9" w:rsidRDefault="002405C7" w:rsidP="002405C7">
      <w:pPr>
        <w:rPr>
          <w:sz w:val="28"/>
          <w:szCs w:val="28"/>
        </w:rPr>
      </w:pPr>
    </w:p>
    <w:p w:rsidR="002405C7" w:rsidRPr="009E09D9" w:rsidRDefault="002405C7" w:rsidP="002405C7">
      <w:pPr>
        <w:numPr>
          <w:ilvl w:val="0"/>
          <w:numId w:val="33"/>
        </w:numPr>
        <w:ind w:left="0" w:firstLine="360"/>
        <w:jc w:val="both"/>
        <w:rPr>
          <w:sz w:val="28"/>
          <w:szCs w:val="28"/>
        </w:rPr>
      </w:pPr>
      <w:r w:rsidRPr="009E09D9">
        <w:rPr>
          <w:sz w:val="28"/>
          <w:szCs w:val="28"/>
        </w:rPr>
        <w:t xml:space="preserve"> Пункт </w:t>
      </w:r>
      <w:r w:rsidRPr="004C78F3">
        <w:rPr>
          <w:sz w:val="28"/>
          <w:szCs w:val="28"/>
        </w:rPr>
        <w:t>3</w:t>
      </w:r>
      <w:r w:rsidRPr="009E09D9">
        <w:rPr>
          <w:sz w:val="28"/>
          <w:szCs w:val="28"/>
        </w:rPr>
        <w:t xml:space="preserve"> Положения</w:t>
      </w:r>
      <w:r w:rsidRPr="004C78F3">
        <w:t xml:space="preserve"> </w:t>
      </w:r>
      <w:r w:rsidRPr="004C78F3">
        <w:rPr>
          <w:sz w:val="28"/>
          <w:szCs w:val="28"/>
        </w:rPr>
        <w:t>об оплате труда глав</w:t>
      </w:r>
      <w:r>
        <w:rPr>
          <w:sz w:val="28"/>
          <w:szCs w:val="28"/>
        </w:rPr>
        <w:t>ы</w:t>
      </w:r>
      <w:r w:rsidRPr="004C78F3">
        <w:rPr>
          <w:sz w:val="28"/>
          <w:szCs w:val="28"/>
        </w:rPr>
        <w:t xml:space="preserve"> Новичихинского района            Алтайского края </w:t>
      </w:r>
      <w:r w:rsidRPr="009E09D9">
        <w:rPr>
          <w:sz w:val="28"/>
          <w:szCs w:val="28"/>
        </w:rPr>
        <w:t xml:space="preserve"> изложить в новой редакции:</w:t>
      </w:r>
    </w:p>
    <w:p w:rsidR="002405C7" w:rsidRPr="009E09D9" w:rsidRDefault="002405C7" w:rsidP="002405C7">
      <w:pPr>
        <w:ind w:firstLine="720"/>
        <w:jc w:val="both"/>
        <w:rPr>
          <w:sz w:val="28"/>
          <w:szCs w:val="28"/>
        </w:rPr>
      </w:pPr>
      <w:r w:rsidRPr="009E09D9">
        <w:rPr>
          <w:sz w:val="28"/>
          <w:szCs w:val="28"/>
        </w:rPr>
        <w:t>«</w:t>
      </w:r>
      <w:r>
        <w:rPr>
          <w:sz w:val="28"/>
          <w:szCs w:val="28"/>
        </w:rPr>
        <w:t xml:space="preserve">3. </w:t>
      </w:r>
      <w:r w:rsidRPr="009E09D9">
        <w:rPr>
          <w:sz w:val="28"/>
          <w:szCs w:val="28"/>
        </w:rPr>
        <w:t>Ежемесячное денежное вознаграждение главы района устанавлив</w:t>
      </w:r>
      <w:r>
        <w:rPr>
          <w:sz w:val="28"/>
          <w:szCs w:val="28"/>
        </w:rPr>
        <w:t>ается в размере _46424_ рублей.</w:t>
      </w:r>
      <w:r w:rsidRPr="009E09D9">
        <w:rPr>
          <w:sz w:val="28"/>
          <w:szCs w:val="28"/>
        </w:rPr>
        <w:t>».</w:t>
      </w:r>
    </w:p>
    <w:p w:rsidR="002405C7" w:rsidRDefault="002405C7" w:rsidP="002405C7">
      <w:pPr>
        <w:keepNext/>
        <w:outlineLvl w:val="4"/>
        <w:rPr>
          <w:sz w:val="28"/>
        </w:rPr>
      </w:pPr>
    </w:p>
    <w:p w:rsidR="002405C7" w:rsidRPr="009E09D9" w:rsidRDefault="002405C7" w:rsidP="002405C7">
      <w:pPr>
        <w:keepNext/>
        <w:outlineLvl w:val="4"/>
        <w:rPr>
          <w:sz w:val="28"/>
        </w:rPr>
      </w:pPr>
      <w:r w:rsidRPr="009E09D9">
        <w:rPr>
          <w:sz w:val="28"/>
        </w:rPr>
        <w:t xml:space="preserve"> </w:t>
      </w:r>
    </w:p>
    <w:tbl>
      <w:tblPr>
        <w:tblW w:w="8555" w:type="dxa"/>
        <w:jc w:val="center"/>
        <w:tblLayout w:type="fixed"/>
        <w:tblLook w:val="0000"/>
      </w:tblPr>
      <w:tblGrid>
        <w:gridCol w:w="2235"/>
        <w:gridCol w:w="1275"/>
        <w:gridCol w:w="3005"/>
        <w:gridCol w:w="2040"/>
      </w:tblGrid>
      <w:tr w:rsidR="002405C7" w:rsidTr="002405C7">
        <w:trPr>
          <w:jc w:val="center"/>
        </w:trPr>
        <w:tc>
          <w:tcPr>
            <w:tcW w:w="2235" w:type="dxa"/>
          </w:tcPr>
          <w:p w:rsidR="002405C7" w:rsidRPr="00CC072E" w:rsidRDefault="002405C7" w:rsidP="002405C7">
            <w:pPr>
              <w:rPr>
                <w:bCs/>
                <w:sz w:val="28"/>
                <w:szCs w:val="28"/>
              </w:rPr>
            </w:pPr>
          </w:p>
          <w:p w:rsidR="002405C7" w:rsidRDefault="002405C7" w:rsidP="002405C7">
            <w:pPr>
              <w:rPr>
                <w:sz w:val="28"/>
                <w:szCs w:val="28"/>
              </w:rPr>
            </w:pPr>
          </w:p>
          <w:p w:rsidR="002405C7" w:rsidRPr="00CC072E" w:rsidRDefault="002405C7" w:rsidP="002405C7">
            <w:pPr>
              <w:rPr>
                <w:sz w:val="28"/>
                <w:szCs w:val="28"/>
              </w:rPr>
            </w:pPr>
            <w:r w:rsidRPr="00CC072E">
              <w:rPr>
                <w:sz w:val="28"/>
                <w:szCs w:val="28"/>
              </w:rPr>
              <w:t>Глава района</w:t>
            </w:r>
          </w:p>
          <w:p w:rsidR="002405C7" w:rsidRDefault="002405C7" w:rsidP="002405C7">
            <w:pPr>
              <w:rPr>
                <w:sz w:val="28"/>
              </w:rPr>
            </w:pPr>
          </w:p>
        </w:tc>
        <w:tc>
          <w:tcPr>
            <w:tcW w:w="1275" w:type="dxa"/>
          </w:tcPr>
          <w:p w:rsidR="002405C7" w:rsidRDefault="002405C7" w:rsidP="002405C7"/>
        </w:tc>
        <w:tc>
          <w:tcPr>
            <w:tcW w:w="3005" w:type="dxa"/>
          </w:tcPr>
          <w:p w:rsidR="002405C7" w:rsidRDefault="002405C7" w:rsidP="002405C7"/>
          <w:p w:rsidR="002405C7" w:rsidRDefault="002405C7" w:rsidP="002405C7">
            <w:r>
              <w:rPr>
                <w:noProof/>
              </w:rPr>
              <w:drawing>
                <wp:inline distT="0" distB="0" distL="0" distR="0">
                  <wp:extent cx="1121410" cy="874395"/>
                  <wp:effectExtent l="19050" t="0" r="2540" b="0"/>
                  <wp:docPr id="1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2405C7" w:rsidRDefault="002405C7" w:rsidP="002405C7">
            <w:pPr>
              <w:pStyle w:val="ab"/>
              <w:tabs>
                <w:tab w:val="clear" w:pos="4677"/>
                <w:tab w:val="clear" w:pos="9355"/>
              </w:tabs>
            </w:pPr>
          </w:p>
          <w:p w:rsidR="002405C7" w:rsidRDefault="002405C7" w:rsidP="002405C7">
            <w:pPr>
              <w:pStyle w:val="ab"/>
              <w:tabs>
                <w:tab w:val="clear" w:pos="4677"/>
                <w:tab w:val="clear" w:pos="9355"/>
              </w:tabs>
            </w:pPr>
          </w:p>
          <w:p w:rsidR="002405C7" w:rsidRPr="008C12D9" w:rsidRDefault="002405C7" w:rsidP="002405C7">
            <w:pPr>
              <w:rPr>
                <w:sz w:val="28"/>
              </w:rPr>
            </w:pPr>
            <w:r>
              <w:rPr>
                <w:sz w:val="28"/>
              </w:rPr>
              <w:t>С.Л. Ермаков</w:t>
            </w:r>
          </w:p>
          <w:p w:rsidR="002405C7" w:rsidRDefault="002405C7" w:rsidP="002405C7">
            <w:pPr>
              <w:pStyle w:val="ab"/>
              <w:tabs>
                <w:tab w:val="clear" w:pos="4677"/>
                <w:tab w:val="clear" w:pos="9355"/>
              </w:tabs>
              <w:rPr>
                <w:sz w:val="28"/>
              </w:rPr>
            </w:pPr>
          </w:p>
        </w:tc>
      </w:tr>
    </w:tbl>
    <w:p w:rsidR="002405C7" w:rsidRPr="009E09D9" w:rsidRDefault="002405C7" w:rsidP="002405C7">
      <w:pPr>
        <w:keepNext/>
        <w:outlineLvl w:val="4"/>
        <w:rPr>
          <w:sz w:val="28"/>
        </w:rPr>
      </w:pPr>
    </w:p>
    <w:p w:rsidR="002405C7" w:rsidRPr="009E09D9" w:rsidRDefault="002405C7" w:rsidP="002405C7">
      <w:pPr>
        <w:rPr>
          <w:sz w:val="28"/>
          <w:szCs w:val="28"/>
        </w:rPr>
      </w:pPr>
      <w:r w:rsidRPr="009E09D9">
        <w:rPr>
          <w:sz w:val="28"/>
          <w:szCs w:val="28"/>
        </w:rPr>
        <w:t>с. Новичиха</w:t>
      </w:r>
    </w:p>
    <w:p w:rsidR="002405C7" w:rsidRPr="009E09D9" w:rsidRDefault="002405C7" w:rsidP="002405C7">
      <w:pPr>
        <w:rPr>
          <w:sz w:val="28"/>
          <w:szCs w:val="28"/>
        </w:rPr>
      </w:pPr>
      <w:r>
        <w:rPr>
          <w:sz w:val="28"/>
          <w:szCs w:val="28"/>
        </w:rPr>
        <w:t>28.05</w:t>
      </w:r>
      <w:r w:rsidRPr="009E09D9">
        <w:rPr>
          <w:sz w:val="28"/>
          <w:szCs w:val="28"/>
        </w:rPr>
        <w:t>.20</w:t>
      </w:r>
      <w:r>
        <w:rPr>
          <w:sz w:val="28"/>
          <w:szCs w:val="28"/>
        </w:rPr>
        <w:t>21</w:t>
      </w:r>
      <w:r w:rsidRPr="009E09D9">
        <w:rPr>
          <w:sz w:val="28"/>
          <w:szCs w:val="28"/>
        </w:rPr>
        <w:t xml:space="preserve">  </w:t>
      </w:r>
    </w:p>
    <w:p w:rsidR="002405C7" w:rsidRPr="009E09D9" w:rsidRDefault="002405C7" w:rsidP="002405C7">
      <w:pPr>
        <w:rPr>
          <w:sz w:val="28"/>
          <w:szCs w:val="28"/>
        </w:rPr>
      </w:pPr>
      <w:r w:rsidRPr="009E09D9">
        <w:rPr>
          <w:sz w:val="28"/>
          <w:szCs w:val="28"/>
        </w:rPr>
        <w:t xml:space="preserve">№ </w:t>
      </w:r>
      <w:r>
        <w:rPr>
          <w:sz w:val="28"/>
          <w:szCs w:val="28"/>
        </w:rPr>
        <w:t>12</w:t>
      </w:r>
    </w:p>
    <w:p w:rsidR="002405C7" w:rsidRPr="009E09D9" w:rsidRDefault="002405C7" w:rsidP="002405C7">
      <w:pPr>
        <w:rPr>
          <w:sz w:val="28"/>
          <w:szCs w:val="28"/>
        </w:rPr>
      </w:pPr>
    </w:p>
    <w:p w:rsidR="002405C7" w:rsidRDefault="002405C7" w:rsidP="002405C7">
      <w:pPr>
        <w:jc w:val="right"/>
        <w:rPr>
          <w:sz w:val="28"/>
          <w:szCs w:val="28"/>
        </w:rPr>
      </w:pPr>
    </w:p>
    <w:p w:rsidR="002405C7" w:rsidRDefault="002405C7" w:rsidP="002405C7">
      <w:pPr>
        <w:jc w:val="right"/>
        <w:rPr>
          <w:sz w:val="28"/>
          <w:szCs w:val="28"/>
        </w:rPr>
      </w:pPr>
    </w:p>
    <w:p w:rsidR="002405C7" w:rsidRDefault="002405C7" w:rsidP="002405C7">
      <w:pPr>
        <w:jc w:val="right"/>
        <w:rPr>
          <w:sz w:val="28"/>
          <w:szCs w:val="28"/>
        </w:rPr>
      </w:pPr>
    </w:p>
    <w:p w:rsidR="002405C7" w:rsidRDefault="002405C7" w:rsidP="002405C7">
      <w:pPr>
        <w:jc w:val="right"/>
        <w:rPr>
          <w:sz w:val="28"/>
          <w:szCs w:val="28"/>
        </w:rPr>
      </w:pPr>
    </w:p>
    <w:p w:rsidR="002405C7" w:rsidRDefault="002405C7" w:rsidP="002405C7">
      <w:pPr>
        <w:jc w:val="right"/>
        <w:rPr>
          <w:sz w:val="28"/>
          <w:szCs w:val="28"/>
        </w:rPr>
      </w:pPr>
    </w:p>
    <w:p w:rsidR="002405C7" w:rsidRDefault="002405C7" w:rsidP="002405C7">
      <w:pP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Default="002405C7" w:rsidP="00D70137">
      <w:pPr>
        <w:jc w:val="center"/>
        <w:rPr>
          <w:b/>
          <w:bCs/>
          <w:sz w:val="36"/>
        </w:rPr>
      </w:pPr>
    </w:p>
    <w:p w:rsidR="002405C7" w:rsidRPr="000F30EB" w:rsidRDefault="002405C7" w:rsidP="00D70137">
      <w:pPr>
        <w:jc w:val="center"/>
        <w:rPr>
          <w:b/>
          <w:bCs/>
          <w:sz w:val="36"/>
        </w:rPr>
      </w:pPr>
    </w:p>
    <w:p w:rsidR="00D70137" w:rsidRDefault="00D70137" w:rsidP="00D70137">
      <w:pPr>
        <w:pStyle w:val="af"/>
        <w:rPr>
          <w:b/>
          <w:bCs/>
        </w:rPr>
      </w:pPr>
      <w:r>
        <w:rPr>
          <w:b/>
          <w:bCs/>
        </w:rPr>
        <w:lastRenderedPageBreak/>
        <w:t>РОССИЙСКАЯ ФЕДЕРАЦИЯ</w:t>
      </w:r>
    </w:p>
    <w:p w:rsidR="00D70137" w:rsidRDefault="00D70137" w:rsidP="00D70137">
      <w:pPr>
        <w:jc w:val="center"/>
        <w:rPr>
          <w:b/>
          <w:sz w:val="28"/>
        </w:rPr>
      </w:pPr>
      <w:r>
        <w:rPr>
          <w:b/>
          <w:bCs/>
          <w:sz w:val="28"/>
        </w:rPr>
        <w:t xml:space="preserve">НОВИЧИХИНСКОЕ РАЙОННОЕ  СОБРАНИЕ ДЕПУТАТОВ </w:t>
      </w:r>
    </w:p>
    <w:p w:rsidR="00D70137" w:rsidRPr="0052315C" w:rsidRDefault="00D70137" w:rsidP="00D7013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70137" w:rsidRPr="009A5C79" w:rsidRDefault="00D70137" w:rsidP="00D70137">
      <w:pPr>
        <w:jc w:val="center"/>
        <w:rPr>
          <w:b/>
          <w:sz w:val="20"/>
          <w:szCs w:val="20"/>
        </w:rPr>
      </w:pPr>
    </w:p>
    <w:p w:rsidR="00D70137" w:rsidRDefault="00D70137" w:rsidP="00D70137">
      <w:pPr>
        <w:pStyle w:val="1"/>
        <w:jc w:val="center"/>
        <w:rPr>
          <w:b/>
          <w:bCs w:val="0"/>
          <w:sz w:val="40"/>
        </w:rPr>
      </w:pPr>
      <w:r>
        <w:rPr>
          <w:b/>
          <w:bCs w:val="0"/>
          <w:sz w:val="40"/>
        </w:rPr>
        <w:t>РЕШЕНИЕ</w:t>
      </w:r>
    </w:p>
    <w:p w:rsidR="00D70137" w:rsidRPr="00AA6437" w:rsidRDefault="00D70137" w:rsidP="00D70137">
      <w:pPr>
        <w:jc w:val="both"/>
        <w:rPr>
          <w:b/>
          <w:sz w:val="18"/>
          <w:szCs w:val="18"/>
        </w:rPr>
      </w:pPr>
    </w:p>
    <w:p w:rsidR="00D70137" w:rsidRDefault="002405C7" w:rsidP="00D70137">
      <w:pPr>
        <w:jc w:val="both"/>
        <w:rPr>
          <w:b/>
          <w:sz w:val="28"/>
        </w:rPr>
      </w:pPr>
      <w:r>
        <w:rPr>
          <w:b/>
          <w:sz w:val="28"/>
        </w:rPr>
        <w:t>28.05.2021     № 33</w:t>
      </w:r>
      <w:r w:rsidR="00D70137">
        <w:rPr>
          <w:b/>
          <w:sz w:val="28"/>
        </w:rPr>
        <w:t xml:space="preserve">                                                                     с. Новичиха</w:t>
      </w:r>
    </w:p>
    <w:p w:rsidR="00D70137" w:rsidRDefault="00D70137" w:rsidP="00D70137">
      <w:pPr>
        <w:jc w:val="both"/>
        <w:rPr>
          <w:b/>
          <w:sz w:val="28"/>
        </w:rPr>
      </w:pPr>
    </w:p>
    <w:p w:rsidR="002405C7" w:rsidRPr="009F63FD" w:rsidRDefault="002405C7" w:rsidP="002405C7">
      <w:pPr>
        <w:ind w:right="-35" w:firstLine="709"/>
        <w:rPr>
          <w:sz w:val="28"/>
          <w:szCs w:val="26"/>
        </w:rPr>
      </w:pPr>
    </w:p>
    <w:tbl>
      <w:tblPr>
        <w:tblW w:w="0" w:type="auto"/>
        <w:tblLayout w:type="fixed"/>
        <w:tblLook w:val="0000"/>
      </w:tblPr>
      <w:tblGrid>
        <w:gridCol w:w="5868"/>
      </w:tblGrid>
      <w:tr w:rsidR="002405C7" w:rsidRPr="009F63FD" w:rsidTr="002405C7">
        <w:tc>
          <w:tcPr>
            <w:tcW w:w="5868" w:type="dxa"/>
          </w:tcPr>
          <w:p w:rsidR="002405C7" w:rsidRPr="009F63FD" w:rsidRDefault="002405C7" w:rsidP="002405C7">
            <w:pPr>
              <w:pStyle w:val="1"/>
              <w:rPr>
                <w:szCs w:val="28"/>
              </w:rPr>
            </w:pPr>
            <w:r w:rsidRPr="009F63FD">
              <w:rPr>
                <w:szCs w:val="28"/>
              </w:rPr>
              <w:t>Об утверждении Порядка сообщения лицами</w:t>
            </w:r>
            <w:r>
              <w:rPr>
                <w:szCs w:val="28"/>
              </w:rPr>
              <w:t>,</w:t>
            </w:r>
            <w:r w:rsidRPr="009F63FD">
              <w:rPr>
                <w:szCs w:val="28"/>
              </w:rPr>
              <w:t xml:space="preserve"> замещающими муниципальные должности в </w:t>
            </w:r>
            <w:r>
              <w:rPr>
                <w:szCs w:val="28"/>
              </w:rPr>
              <w:t>муниципальном образовании Новичихинский район Алтайского края</w:t>
            </w:r>
            <w:r w:rsidRPr="009F63FD">
              <w:rPr>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w:t>
            </w:r>
          </w:p>
          <w:p w:rsidR="002405C7" w:rsidRPr="009F63FD" w:rsidRDefault="002405C7" w:rsidP="002405C7">
            <w:pPr>
              <w:ind w:right="141"/>
              <w:rPr>
                <w:sz w:val="28"/>
                <w:szCs w:val="28"/>
              </w:rPr>
            </w:pPr>
          </w:p>
        </w:tc>
      </w:tr>
    </w:tbl>
    <w:p w:rsidR="002405C7" w:rsidRPr="00D31855" w:rsidRDefault="002405C7" w:rsidP="002405C7">
      <w:pPr>
        <w:pStyle w:val="32"/>
        <w:tabs>
          <w:tab w:val="left" w:pos="700"/>
        </w:tabs>
        <w:spacing w:after="0"/>
        <w:ind w:left="0" w:firstLine="700"/>
        <w:rPr>
          <w:szCs w:val="28"/>
        </w:rPr>
      </w:pPr>
    </w:p>
    <w:p w:rsidR="002405C7" w:rsidRPr="002405C7" w:rsidRDefault="002405C7" w:rsidP="002405C7">
      <w:pPr>
        <w:pStyle w:val="32"/>
        <w:tabs>
          <w:tab w:val="left" w:pos="700"/>
        </w:tabs>
        <w:spacing w:after="0"/>
        <w:ind w:left="0" w:firstLine="700"/>
        <w:jc w:val="both"/>
        <w:rPr>
          <w:sz w:val="28"/>
          <w:szCs w:val="28"/>
        </w:rPr>
      </w:pPr>
      <w:r w:rsidRPr="002405C7">
        <w:rPr>
          <w:sz w:val="28"/>
          <w:szCs w:val="28"/>
        </w:rPr>
        <w:t>В соответствии со статьей 12.1Федерального закона от 25.12.2008 №273-ФЗ «О противодействии коррупции в Алтайском крае», руководствуясь Уставом муниципального образования Новичихинский район, районное  Собрание депутатов РЕШИЛО:</w:t>
      </w:r>
    </w:p>
    <w:p w:rsidR="002405C7" w:rsidRPr="009F63FD" w:rsidRDefault="002405C7" w:rsidP="002405C7">
      <w:pPr>
        <w:pStyle w:val="1"/>
        <w:tabs>
          <w:tab w:val="left" w:pos="851"/>
        </w:tabs>
        <w:jc w:val="both"/>
        <w:rPr>
          <w:szCs w:val="28"/>
        </w:rPr>
      </w:pPr>
      <w:r>
        <w:t xml:space="preserve">          1.Утвердить Порядок сообщения</w:t>
      </w:r>
      <w:r w:rsidRPr="00305220">
        <w:rPr>
          <w:szCs w:val="28"/>
        </w:rPr>
        <w:t xml:space="preserve"> </w:t>
      </w:r>
      <w:r w:rsidRPr="009F63FD">
        <w:rPr>
          <w:szCs w:val="28"/>
        </w:rPr>
        <w:t>лицами</w:t>
      </w:r>
      <w:r>
        <w:rPr>
          <w:szCs w:val="28"/>
        </w:rPr>
        <w:t>,</w:t>
      </w:r>
      <w:r w:rsidRPr="009F63FD">
        <w:rPr>
          <w:szCs w:val="28"/>
        </w:rPr>
        <w:t xml:space="preserve"> замещающими муниципальные должности в </w:t>
      </w:r>
      <w:r>
        <w:rPr>
          <w:szCs w:val="28"/>
        </w:rPr>
        <w:t>муниципальном образовании Новичихинский район Алтайского края</w:t>
      </w:r>
      <w:r w:rsidRPr="009F63FD">
        <w:rPr>
          <w:szCs w:val="28"/>
        </w:rPr>
        <w:t xml:space="preserve">, о возникновении личной заинтересованности при исполнении должностных обязанностей, которая приводит или может привести к конфликту интересов </w:t>
      </w:r>
      <w:r>
        <w:rPr>
          <w:szCs w:val="28"/>
        </w:rPr>
        <w:t>(прилагается).</w:t>
      </w:r>
    </w:p>
    <w:p w:rsidR="002405C7" w:rsidRDefault="002405C7" w:rsidP="002405C7">
      <w:pPr>
        <w:pStyle w:val="1"/>
        <w:rPr>
          <w:szCs w:val="28"/>
        </w:rPr>
      </w:pPr>
      <w:r>
        <w:rPr>
          <w:szCs w:val="28"/>
        </w:rPr>
        <w:t xml:space="preserve">           </w:t>
      </w:r>
      <w:r w:rsidRPr="00154C11">
        <w:rPr>
          <w:szCs w:val="28"/>
        </w:rPr>
        <w:t xml:space="preserve">2. </w:t>
      </w:r>
      <w:r>
        <w:rPr>
          <w:szCs w:val="28"/>
        </w:rPr>
        <w:t xml:space="preserve">Опубликовать </w:t>
      </w:r>
      <w:r w:rsidRPr="009F63FD">
        <w:rPr>
          <w:szCs w:val="28"/>
        </w:rPr>
        <w:t xml:space="preserve"> </w:t>
      </w:r>
      <w:r>
        <w:rPr>
          <w:szCs w:val="28"/>
        </w:rPr>
        <w:t>настоящее решение в установленном порядке.</w:t>
      </w:r>
    </w:p>
    <w:p w:rsidR="002405C7" w:rsidRDefault="002405C7" w:rsidP="002405C7">
      <w:pPr>
        <w:ind w:firstLine="700"/>
        <w:jc w:val="both"/>
      </w:pPr>
      <w:r w:rsidRPr="00154C11">
        <w:rPr>
          <w:sz w:val="28"/>
          <w:szCs w:val="28"/>
        </w:rPr>
        <w:t xml:space="preserve">3. </w:t>
      </w:r>
      <w:r>
        <w:rPr>
          <w:sz w:val="28"/>
          <w:szCs w:val="28"/>
        </w:rPr>
        <w:t>Контроль за исполнением данное решения возложить на постоянную комиссию по местному самоуправлению ( Кротов П.А.)</w:t>
      </w:r>
    </w:p>
    <w:p w:rsidR="00D70137" w:rsidRDefault="002405C7" w:rsidP="002405C7">
      <w:pPr>
        <w:ind w:right="141" w:firstLine="700"/>
        <w:jc w:val="both"/>
        <w:rPr>
          <w:sz w:val="28"/>
          <w:szCs w:val="28"/>
        </w:rPr>
      </w:pPr>
      <w:r>
        <w:t xml:space="preserve"> </w:t>
      </w:r>
    </w:p>
    <w:p w:rsidR="00D70137" w:rsidRDefault="00D70137" w:rsidP="00D70137">
      <w:pPr>
        <w:tabs>
          <w:tab w:val="left" w:pos="7065"/>
        </w:tabs>
        <w:jc w:val="both"/>
        <w:rPr>
          <w:sz w:val="28"/>
          <w:szCs w:val="28"/>
        </w:rPr>
      </w:pPr>
    </w:p>
    <w:p w:rsidR="00D70137" w:rsidRDefault="00D70137" w:rsidP="00D70137">
      <w:pPr>
        <w:jc w:val="both"/>
        <w:rPr>
          <w:b/>
          <w:sz w:val="28"/>
        </w:rPr>
      </w:pPr>
    </w:p>
    <w:tbl>
      <w:tblPr>
        <w:tblW w:w="9743" w:type="dxa"/>
        <w:tblLayout w:type="fixed"/>
        <w:tblLook w:val="0000"/>
      </w:tblPr>
      <w:tblGrid>
        <w:gridCol w:w="3227"/>
        <w:gridCol w:w="2127"/>
        <w:gridCol w:w="2409"/>
        <w:gridCol w:w="1980"/>
      </w:tblGrid>
      <w:tr w:rsidR="00D70137" w:rsidTr="00D70137">
        <w:tc>
          <w:tcPr>
            <w:tcW w:w="3227" w:type="dxa"/>
          </w:tcPr>
          <w:p w:rsidR="00D70137" w:rsidRDefault="00D70137" w:rsidP="00D70137">
            <w:pPr>
              <w:rPr>
                <w:bCs/>
                <w:sz w:val="28"/>
              </w:rPr>
            </w:pPr>
          </w:p>
          <w:p w:rsidR="00D70137" w:rsidRDefault="00D70137" w:rsidP="00D70137">
            <w:pPr>
              <w:rPr>
                <w:bCs/>
                <w:sz w:val="28"/>
              </w:rPr>
            </w:pPr>
          </w:p>
          <w:p w:rsidR="00D70137" w:rsidRDefault="00D70137" w:rsidP="00D70137">
            <w:pPr>
              <w:ind w:right="-108"/>
              <w:rPr>
                <w:sz w:val="28"/>
              </w:rPr>
            </w:pPr>
            <w:r>
              <w:rPr>
                <w:sz w:val="28"/>
              </w:rPr>
              <w:t>Председатель районного Собрания депутатов</w:t>
            </w:r>
          </w:p>
        </w:tc>
        <w:tc>
          <w:tcPr>
            <w:tcW w:w="2127" w:type="dxa"/>
          </w:tcPr>
          <w:p w:rsidR="00D70137" w:rsidRDefault="00D70137" w:rsidP="00D70137">
            <w:r>
              <w:rPr>
                <w:noProof/>
              </w:rPr>
              <w:drawing>
                <wp:inline distT="0" distB="0" distL="0" distR="0">
                  <wp:extent cx="1311910" cy="1304290"/>
                  <wp:effectExtent l="19050" t="0" r="2540" b="0"/>
                  <wp:docPr id="136"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70137" w:rsidRDefault="00D70137" w:rsidP="00D70137"/>
          <w:p w:rsidR="00D70137" w:rsidRDefault="00D70137" w:rsidP="00D70137">
            <w:pPr>
              <w:ind w:left="-109"/>
            </w:pPr>
            <w:r>
              <w:rPr>
                <w:noProof/>
              </w:rPr>
              <w:drawing>
                <wp:inline distT="0" distB="0" distL="0" distR="0">
                  <wp:extent cx="1558290" cy="643890"/>
                  <wp:effectExtent l="19050" t="0" r="3810" b="0"/>
                  <wp:docPr id="137"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rPr>
                <w:sz w:val="28"/>
              </w:rPr>
            </w:pPr>
            <w:r>
              <w:rPr>
                <w:sz w:val="28"/>
              </w:rPr>
              <w:t>В.И. Косач</w:t>
            </w:r>
          </w:p>
        </w:tc>
      </w:tr>
    </w:tbl>
    <w:p w:rsidR="00D70137" w:rsidRDefault="00D70137" w:rsidP="00D70137"/>
    <w:p w:rsidR="002405C7" w:rsidRDefault="002405C7" w:rsidP="00D70137"/>
    <w:p w:rsidR="002405C7" w:rsidRDefault="002405C7" w:rsidP="00D70137"/>
    <w:p w:rsidR="002405C7" w:rsidRDefault="002405C7" w:rsidP="00D70137"/>
    <w:p w:rsidR="002405C7" w:rsidRDefault="002405C7" w:rsidP="00D70137"/>
    <w:p w:rsidR="002405C7" w:rsidRDefault="002405C7" w:rsidP="00D70137"/>
    <w:p w:rsidR="002405C7" w:rsidRDefault="002405C7" w:rsidP="00D70137"/>
    <w:p w:rsidR="002405C7" w:rsidRDefault="002405C7" w:rsidP="00D70137"/>
    <w:p w:rsidR="002405C7" w:rsidRPr="00D44C89" w:rsidRDefault="002405C7" w:rsidP="002405C7">
      <w:pPr>
        <w:widowControl w:val="0"/>
        <w:jc w:val="center"/>
        <w:rPr>
          <w:sz w:val="28"/>
          <w:szCs w:val="28"/>
        </w:rPr>
      </w:pPr>
    </w:p>
    <w:p w:rsidR="002405C7" w:rsidRPr="00D44C89" w:rsidRDefault="002405C7" w:rsidP="002405C7">
      <w:pPr>
        <w:widowControl w:val="0"/>
        <w:jc w:val="right"/>
        <w:rPr>
          <w:sz w:val="28"/>
          <w:szCs w:val="28"/>
        </w:rPr>
      </w:pPr>
      <w:r>
        <w:rPr>
          <w:sz w:val="28"/>
          <w:szCs w:val="28"/>
        </w:rPr>
        <w:t>П</w:t>
      </w:r>
      <w:r w:rsidRPr="00D44C89">
        <w:rPr>
          <w:sz w:val="28"/>
          <w:szCs w:val="28"/>
        </w:rPr>
        <w:t xml:space="preserve">риложение </w:t>
      </w:r>
    </w:p>
    <w:p w:rsidR="002405C7" w:rsidRDefault="002405C7" w:rsidP="002405C7">
      <w:pPr>
        <w:widowControl w:val="0"/>
        <w:jc w:val="right"/>
        <w:rPr>
          <w:sz w:val="28"/>
          <w:szCs w:val="28"/>
        </w:rPr>
      </w:pPr>
      <w:r w:rsidRPr="00D44C89">
        <w:rPr>
          <w:sz w:val="28"/>
          <w:szCs w:val="28"/>
        </w:rPr>
        <w:t xml:space="preserve">к решению </w:t>
      </w:r>
      <w:r>
        <w:rPr>
          <w:sz w:val="28"/>
          <w:szCs w:val="28"/>
        </w:rPr>
        <w:t>районного Собрания депутатов</w:t>
      </w:r>
    </w:p>
    <w:p w:rsidR="002405C7" w:rsidRPr="00D44C89" w:rsidRDefault="002405C7" w:rsidP="002405C7">
      <w:pPr>
        <w:widowControl w:val="0"/>
        <w:jc w:val="right"/>
        <w:rPr>
          <w:sz w:val="28"/>
          <w:szCs w:val="28"/>
        </w:rPr>
      </w:pPr>
      <w:r>
        <w:rPr>
          <w:sz w:val="28"/>
          <w:szCs w:val="28"/>
        </w:rPr>
        <w:t>Новичихинского района Алтайского края</w:t>
      </w:r>
    </w:p>
    <w:p w:rsidR="002405C7" w:rsidRPr="00D44C89" w:rsidRDefault="002405C7" w:rsidP="002405C7">
      <w:pPr>
        <w:widowControl w:val="0"/>
        <w:jc w:val="right"/>
        <w:rPr>
          <w:sz w:val="28"/>
          <w:szCs w:val="28"/>
        </w:rPr>
      </w:pPr>
      <w:r w:rsidRPr="00D44C89">
        <w:rPr>
          <w:sz w:val="28"/>
          <w:szCs w:val="28"/>
        </w:rPr>
        <w:t xml:space="preserve">от </w:t>
      </w:r>
      <w:r>
        <w:rPr>
          <w:sz w:val="28"/>
          <w:szCs w:val="28"/>
        </w:rPr>
        <w:t>28.05.2021</w:t>
      </w:r>
      <w:r w:rsidRPr="00D44C89">
        <w:rPr>
          <w:sz w:val="28"/>
          <w:szCs w:val="28"/>
        </w:rPr>
        <w:t xml:space="preserve"> № </w:t>
      </w:r>
      <w:r>
        <w:rPr>
          <w:sz w:val="28"/>
          <w:szCs w:val="28"/>
        </w:rPr>
        <w:t>33</w:t>
      </w:r>
    </w:p>
    <w:p w:rsidR="002405C7" w:rsidRPr="00D44C89" w:rsidRDefault="002405C7" w:rsidP="002405C7">
      <w:pPr>
        <w:widowControl w:val="0"/>
        <w:jc w:val="center"/>
        <w:rPr>
          <w:sz w:val="28"/>
          <w:szCs w:val="28"/>
        </w:rPr>
      </w:pPr>
    </w:p>
    <w:p w:rsidR="002405C7" w:rsidRPr="00D44C89" w:rsidRDefault="002405C7" w:rsidP="002405C7">
      <w:pPr>
        <w:widowControl w:val="0"/>
        <w:jc w:val="center"/>
        <w:rPr>
          <w:sz w:val="28"/>
          <w:szCs w:val="28"/>
        </w:rPr>
      </w:pPr>
    </w:p>
    <w:p w:rsidR="002405C7" w:rsidRPr="00D44C89" w:rsidRDefault="002405C7" w:rsidP="002405C7">
      <w:pPr>
        <w:widowControl w:val="0"/>
        <w:jc w:val="center"/>
        <w:rPr>
          <w:sz w:val="28"/>
          <w:szCs w:val="28"/>
        </w:rPr>
      </w:pPr>
      <w:r w:rsidRPr="00D44C89">
        <w:rPr>
          <w:sz w:val="28"/>
          <w:szCs w:val="28"/>
        </w:rPr>
        <w:t>ПОРЯДОК</w:t>
      </w:r>
    </w:p>
    <w:p w:rsidR="002405C7" w:rsidRPr="00D44C89" w:rsidRDefault="002405C7" w:rsidP="002405C7">
      <w:pPr>
        <w:widowControl w:val="0"/>
        <w:autoSpaceDE w:val="0"/>
        <w:autoSpaceDN w:val="0"/>
        <w:adjustRightInd w:val="0"/>
        <w:jc w:val="center"/>
        <w:rPr>
          <w:sz w:val="28"/>
          <w:szCs w:val="28"/>
        </w:rPr>
      </w:pPr>
      <w:r w:rsidRPr="00D44C89">
        <w:rPr>
          <w:sz w:val="28"/>
          <w:szCs w:val="28"/>
        </w:rPr>
        <w:t xml:space="preserve">сообщения лицами, замещающими муниципальные должности </w:t>
      </w:r>
      <w:r>
        <w:rPr>
          <w:sz w:val="28"/>
          <w:szCs w:val="28"/>
        </w:rPr>
        <w:t>в муниципальном образовании Новичихинский район Алтайского края</w:t>
      </w:r>
    </w:p>
    <w:p w:rsidR="002405C7" w:rsidRPr="00D44C89" w:rsidRDefault="002405C7" w:rsidP="002405C7">
      <w:pPr>
        <w:widowControl w:val="0"/>
        <w:autoSpaceDE w:val="0"/>
        <w:autoSpaceDN w:val="0"/>
        <w:adjustRightInd w:val="0"/>
        <w:jc w:val="center"/>
        <w:rPr>
          <w:b/>
          <w:sz w:val="28"/>
          <w:szCs w:val="28"/>
        </w:rPr>
      </w:pPr>
      <w:r w:rsidRPr="00D44C89">
        <w:rPr>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405C7" w:rsidRPr="00D44C89" w:rsidRDefault="002405C7" w:rsidP="002405C7">
      <w:pPr>
        <w:pStyle w:val="ConsPlusDocList"/>
        <w:widowControl w:val="0"/>
        <w:tabs>
          <w:tab w:val="left" w:pos="1005"/>
        </w:tabs>
        <w:ind w:firstLine="705"/>
        <w:jc w:val="both"/>
        <w:rPr>
          <w:rFonts w:ascii="Times New Roman" w:hAnsi="Times New Roman" w:cs="Times New Roman"/>
          <w:sz w:val="28"/>
          <w:szCs w:val="28"/>
        </w:rPr>
      </w:pPr>
    </w:p>
    <w:p w:rsidR="002405C7" w:rsidRPr="00D44C89" w:rsidRDefault="002405C7" w:rsidP="002405C7">
      <w:pPr>
        <w:widowControl w:val="0"/>
        <w:autoSpaceDE w:val="0"/>
        <w:autoSpaceDN w:val="0"/>
        <w:adjustRightInd w:val="0"/>
        <w:ind w:firstLine="709"/>
        <w:jc w:val="both"/>
        <w:rPr>
          <w:sz w:val="28"/>
          <w:szCs w:val="28"/>
        </w:rPr>
      </w:pPr>
      <w:r w:rsidRPr="00D44C89">
        <w:rPr>
          <w:sz w:val="28"/>
          <w:szCs w:val="28"/>
        </w:rPr>
        <w:t>1.</w:t>
      </w:r>
      <w:r w:rsidRPr="00D44C89">
        <w:rPr>
          <w:rFonts w:eastAsia="Calibri"/>
          <w:sz w:val="28"/>
          <w:szCs w:val="28"/>
          <w:lang w:eastAsia="en-US"/>
        </w:rPr>
        <w:t xml:space="preserve"> </w:t>
      </w:r>
      <w:r w:rsidRPr="00D44C89">
        <w:rPr>
          <w:sz w:val="28"/>
          <w:szCs w:val="28"/>
        </w:rPr>
        <w:t xml:space="preserve">Настоящий порядок определяет процедуру сообщения лицами, замещающими муниципальные должности в </w:t>
      </w:r>
      <w:r>
        <w:rPr>
          <w:sz w:val="28"/>
          <w:szCs w:val="28"/>
        </w:rPr>
        <w:t xml:space="preserve">муниципальном образовании Новичихинский район Алтайского края </w:t>
      </w:r>
      <w:r w:rsidRPr="00D44C89">
        <w:rPr>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2. Для целей настоящего Порядка используются понятия «личная заинтересованность» и «конфликт интересов»  в значениях, определенных Федеральным </w:t>
      </w:r>
      <w:hyperlink r:id="rId49" w:history="1">
        <w:r w:rsidRPr="002405C7">
          <w:rPr>
            <w:rStyle w:val="afd"/>
            <w:rFonts w:ascii="Times New Roman" w:hAnsi="Times New Roman" w:cs="Times New Roman"/>
            <w:color w:val="auto"/>
            <w:sz w:val="28"/>
            <w:szCs w:val="28"/>
            <w:u w:val="none"/>
          </w:rPr>
          <w:t>законом</w:t>
        </w:r>
      </w:hyperlink>
      <w:r w:rsidRPr="00D44C89">
        <w:rPr>
          <w:rFonts w:ascii="Times New Roman" w:hAnsi="Times New Roman" w:cs="Times New Roman"/>
          <w:sz w:val="28"/>
          <w:szCs w:val="28"/>
        </w:rPr>
        <w:t xml:space="preserve"> от 25.12.2008 № 273-ФЗ «О противодействии коррупции».  </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3. Порядок распространяется на лиц, замещающих следующие муниципальные должности:</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1) глава </w:t>
      </w:r>
      <w:r>
        <w:rPr>
          <w:rFonts w:ascii="Times New Roman" w:hAnsi="Times New Roman" w:cs="Times New Roman"/>
          <w:sz w:val="28"/>
          <w:szCs w:val="28"/>
        </w:rPr>
        <w:t>Новичихинского района Алтайского края</w:t>
      </w:r>
      <w:r w:rsidRPr="00D44C89">
        <w:rPr>
          <w:rFonts w:ascii="Times New Roman" w:hAnsi="Times New Roman" w:cs="Times New Roman"/>
          <w:sz w:val="28"/>
          <w:szCs w:val="28"/>
        </w:rPr>
        <w:t>;</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2) председатель </w:t>
      </w:r>
      <w:r>
        <w:rPr>
          <w:rFonts w:ascii="Times New Roman" w:hAnsi="Times New Roman" w:cs="Times New Roman"/>
          <w:sz w:val="28"/>
          <w:szCs w:val="28"/>
        </w:rPr>
        <w:t>Новичихинского районного Собрания депутатов Алтайского края</w:t>
      </w:r>
      <w:r w:rsidRPr="00D44C89">
        <w:rPr>
          <w:rFonts w:ascii="Times New Roman" w:hAnsi="Times New Roman" w:cs="Times New Roman"/>
          <w:sz w:val="28"/>
          <w:szCs w:val="28"/>
        </w:rPr>
        <w:t>;</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3) депутат </w:t>
      </w:r>
      <w:bookmarkStart w:id="16" w:name="_Hlk72229865"/>
      <w:r>
        <w:rPr>
          <w:rFonts w:ascii="Times New Roman" w:hAnsi="Times New Roman" w:cs="Times New Roman"/>
          <w:sz w:val="28"/>
          <w:szCs w:val="28"/>
        </w:rPr>
        <w:t>Новичихинского районного Собрания депутатов Алтайского края</w:t>
      </w:r>
      <w:bookmarkEnd w:id="16"/>
      <w:r>
        <w:rPr>
          <w:rFonts w:ascii="Times New Roman" w:hAnsi="Times New Roman" w:cs="Times New Roman"/>
          <w:sz w:val="28"/>
          <w:szCs w:val="28"/>
        </w:rPr>
        <w:t>.</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4. Лица, указанные в пункте 3 настоящего Порядка, обязаны в соответствии с законодательством Российской Федерации о противодействии коррупции письменно сообщать о возникновении личной заинтересованности при исполнении должностных обязанностей, которая приводит или может привести к конфликту интересов, а также принимать меры по предотвращению или урегулированию конфликта интересов. </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5. Сообщение оформляется в письменной форме в виде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 согласно приложению 1 к настоящему Порядку. К уведомлению могут прилагаться имеющиеся материалы, подтверждающие обстоятельства, доводы и факты, изложенные в нем.</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6. Уведомление подается лицами, указанными в пункте 3 настоящего Порядка, в срок не позднее трех рабочих дней с момента, когда им стало известно о возникновении личной заинтересованности при исполнении </w:t>
      </w:r>
      <w:r w:rsidRPr="00D44C89">
        <w:rPr>
          <w:rFonts w:ascii="Times New Roman" w:hAnsi="Times New Roman" w:cs="Times New Roman"/>
          <w:sz w:val="28"/>
          <w:szCs w:val="28"/>
        </w:rPr>
        <w:lastRenderedPageBreak/>
        <w:t>должностных обязанностей, которая приводит или может привести к конфликту интересов.</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Уведомление направляется в </w:t>
      </w:r>
      <w:r>
        <w:rPr>
          <w:rFonts w:ascii="Times New Roman" w:hAnsi="Times New Roman" w:cs="Times New Roman"/>
          <w:sz w:val="28"/>
          <w:szCs w:val="28"/>
        </w:rPr>
        <w:t>Новичихинское районное Собрание депутатов Алтайского края.</w:t>
      </w:r>
      <w:r w:rsidRPr="00D44C89">
        <w:rPr>
          <w:rFonts w:ascii="Times New Roman" w:hAnsi="Times New Roman" w:cs="Times New Roman"/>
          <w:sz w:val="28"/>
          <w:szCs w:val="28"/>
        </w:rPr>
        <w:t xml:space="preserve"> </w:t>
      </w:r>
    </w:p>
    <w:p w:rsidR="002405C7" w:rsidRPr="00D44C89" w:rsidRDefault="002405C7" w:rsidP="002405C7">
      <w:pPr>
        <w:autoSpaceDE w:val="0"/>
        <w:autoSpaceDN w:val="0"/>
        <w:adjustRightInd w:val="0"/>
        <w:ind w:firstLine="709"/>
        <w:jc w:val="both"/>
        <w:rPr>
          <w:sz w:val="28"/>
          <w:szCs w:val="28"/>
        </w:rPr>
      </w:pPr>
      <w:r w:rsidRPr="00D44C89">
        <w:rPr>
          <w:sz w:val="28"/>
          <w:szCs w:val="28"/>
        </w:rPr>
        <w:t xml:space="preserve">7. Регистрация уведомления осуществляется в день поступления </w:t>
      </w:r>
      <w:r>
        <w:rPr>
          <w:sz w:val="28"/>
          <w:szCs w:val="28"/>
        </w:rPr>
        <w:t>секретарем Новичихинского районного Собрания депутатов Алтайского края</w:t>
      </w:r>
      <w:r w:rsidRPr="00D44C89">
        <w:rPr>
          <w:sz w:val="28"/>
          <w:szCs w:val="28"/>
        </w:rPr>
        <w:t xml:space="preserve"> </w:t>
      </w:r>
    </w:p>
    <w:p w:rsidR="002405C7" w:rsidRPr="00D44C89" w:rsidRDefault="002405C7" w:rsidP="002405C7">
      <w:pPr>
        <w:autoSpaceDE w:val="0"/>
        <w:autoSpaceDN w:val="0"/>
        <w:adjustRightInd w:val="0"/>
        <w:jc w:val="both"/>
        <w:rPr>
          <w:sz w:val="28"/>
          <w:szCs w:val="28"/>
        </w:rPr>
      </w:pPr>
      <w:r w:rsidRPr="00D44C89">
        <w:rPr>
          <w:sz w:val="28"/>
          <w:szCs w:val="28"/>
        </w:rPr>
        <w:t>в журнале регистрации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(далее – «журнал»), который должен быть прошит, пронумерован и скреплен печатью. Журнал оформляется в соответствии с приложением 2 к настоящему Порядку.</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Копия уведомления с отметкой о регистрации выдается лицу, представившему его, под роспись в журнале регистрации или направляется по почте заказным письмом с уведомлением о вручении. </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8. </w:t>
      </w:r>
      <w:bookmarkStart w:id="17" w:name="_Hlk72231573"/>
      <w:r>
        <w:rPr>
          <w:rFonts w:ascii="Times New Roman" w:hAnsi="Times New Roman" w:cs="Times New Roman"/>
          <w:sz w:val="28"/>
          <w:szCs w:val="28"/>
        </w:rPr>
        <w:t>Комиссия по вопросам местного самоуправления Новичихинского районного Собрания депутатов Алтайского края</w:t>
      </w:r>
      <w:r w:rsidRPr="00D44C89">
        <w:rPr>
          <w:rFonts w:ascii="Times New Roman" w:hAnsi="Times New Roman" w:cs="Times New Roman"/>
          <w:sz w:val="28"/>
          <w:szCs w:val="28"/>
        </w:rPr>
        <w:t xml:space="preserve"> </w:t>
      </w:r>
      <w:bookmarkEnd w:id="17"/>
      <w:r w:rsidRPr="00D44C89">
        <w:rPr>
          <w:rFonts w:ascii="Times New Roman" w:hAnsi="Times New Roman" w:cs="Times New Roman"/>
          <w:sz w:val="28"/>
          <w:szCs w:val="28"/>
        </w:rPr>
        <w:t xml:space="preserve">осуществляет предварительное рассмотрение уведомления, по результатам которого подготавливается мотивированное заключение.  </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9. В ходе предварительного рассмотрения уведомления </w:t>
      </w:r>
      <w:r>
        <w:rPr>
          <w:rFonts w:ascii="Times New Roman" w:hAnsi="Times New Roman" w:cs="Times New Roman"/>
          <w:sz w:val="28"/>
          <w:szCs w:val="28"/>
        </w:rPr>
        <w:t>Комиссия по вопросам местного самоуправления Новичихинского районного Собрания депутатов Алтайского края</w:t>
      </w:r>
      <w:r w:rsidRPr="00D44C89">
        <w:rPr>
          <w:rFonts w:ascii="Times New Roman" w:hAnsi="Times New Roman" w:cs="Times New Roman"/>
          <w:sz w:val="28"/>
          <w:szCs w:val="28"/>
        </w:rPr>
        <w:t xml:space="preserve"> имеет право получать в установленном порядке от лица, направившего уведомление, пояснения по изложенным в нем обстоятельствам и направлять</w:t>
      </w:r>
      <w:r>
        <w:rPr>
          <w:rFonts w:ascii="Times New Roman" w:hAnsi="Times New Roman" w:cs="Times New Roman"/>
          <w:sz w:val="28"/>
          <w:szCs w:val="28"/>
        </w:rPr>
        <w:t xml:space="preserve"> </w:t>
      </w:r>
      <w:r w:rsidRPr="00D44C89">
        <w:rPr>
          <w:rFonts w:ascii="Times New Roman" w:hAnsi="Times New Roman" w:cs="Times New Roman"/>
          <w:sz w:val="28"/>
          <w:szCs w:val="28"/>
        </w:rPr>
        <w:t>в установленном порядке запросы в федеральные органы государственной власти, органы государственной власти Алтайского края, иные государственные органы, органы местного самоуправления и заинтересованные организации.</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10. Уведомление, мотивированное заключение и другие материалы, в течение 7 рабочих дней со дня поступления уведомления представляются в </w:t>
      </w:r>
      <w:r>
        <w:rPr>
          <w:rFonts w:ascii="Times New Roman" w:hAnsi="Times New Roman" w:cs="Times New Roman"/>
          <w:sz w:val="28"/>
          <w:szCs w:val="28"/>
        </w:rPr>
        <w:t>Новичихинское районное Собрание депутатов Алтайского края.</w:t>
      </w:r>
      <w:r w:rsidRPr="00D44C89">
        <w:rPr>
          <w:rFonts w:ascii="Times New Roman" w:hAnsi="Times New Roman" w:cs="Times New Roman"/>
          <w:sz w:val="28"/>
          <w:szCs w:val="28"/>
        </w:rPr>
        <w:t xml:space="preserve"> </w:t>
      </w:r>
    </w:p>
    <w:p w:rsidR="002405C7"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В случае направления запросов, указанных в пункте 9 настоящего Порядка, уведомление, заключение и другие материалы в течение 45 дней со дня поступления уведомления представляются в </w:t>
      </w:r>
      <w:r>
        <w:rPr>
          <w:rFonts w:ascii="Times New Roman" w:hAnsi="Times New Roman" w:cs="Times New Roman"/>
          <w:sz w:val="28"/>
          <w:szCs w:val="28"/>
        </w:rPr>
        <w:t>Новичихинское районное Собрание депутатов Алтайского края.</w:t>
      </w:r>
    </w:p>
    <w:p w:rsidR="002405C7" w:rsidRPr="00D44C89" w:rsidRDefault="002405C7" w:rsidP="002405C7">
      <w:pPr>
        <w:pStyle w:val="Standard"/>
        <w:ind w:firstLine="709"/>
        <w:jc w:val="both"/>
        <w:rPr>
          <w:rFonts w:ascii="Times New Roman" w:hAnsi="Times New Roman" w:cs="Times New Roman"/>
          <w:sz w:val="28"/>
          <w:szCs w:val="28"/>
          <w:vertAlign w:val="superscript"/>
          <w:lang w:eastAsia="ru-RU"/>
        </w:rPr>
      </w:pPr>
      <w:r w:rsidRPr="00D44C89">
        <w:rPr>
          <w:rFonts w:ascii="Times New Roman" w:hAnsi="Times New Roman" w:cs="Times New Roman"/>
          <w:sz w:val="28"/>
          <w:szCs w:val="28"/>
        </w:rPr>
        <w:t>Указанный срок может быть продлен, но не более чем на 30 дней.</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11. </w:t>
      </w:r>
      <w:r>
        <w:rPr>
          <w:rFonts w:ascii="Times New Roman" w:hAnsi="Times New Roman" w:cs="Times New Roman"/>
          <w:sz w:val="28"/>
          <w:szCs w:val="28"/>
        </w:rPr>
        <w:t>Новичихинское районное Собрание депутатов Алтайского края</w:t>
      </w:r>
      <w:r w:rsidRPr="00D44C89">
        <w:rPr>
          <w:rFonts w:ascii="Times New Roman" w:hAnsi="Times New Roman" w:cs="Times New Roman"/>
          <w:sz w:val="28"/>
          <w:szCs w:val="28"/>
        </w:rPr>
        <w:t xml:space="preserve"> рассматривает уведомление на ближайшей сессии в порядке, установленном Регламентом работы</w:t>
      </w:r>
      <w:r w:rsidRPr="00610BA2">
        <w:rPr>
          <w:rFonts w:ascii="Times New Roman" w:hAnsi="Times New Roman" w:cs="Times New Roman"/>
          <w:sz w:val="28"/>
          <w:szCs w:val="28"/>
        </w:rPr>
        <w:t xml:space="preserve"> </w:t>
      </w:r>
      <w:r>
        <w:rPr>
          <w:rFonts w:ascii="Times New Roman" w:hAnsi="Times New Roman" w:cs="Times New Roman"/>
          <w:sz w:val="28"/>
          <w:szCs w:val="28"/>
        </w:rPr>
        <w:t>Новичихинского районного Собрания депутатов Алтайского края.</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12. По результатам рассмотрения уведомления </w:t>
      </w:r>
      <w:r>
        <w:rPr>
          <w:rFonts w:ascii="Times New Roman" w:hAnsi="Times New Roman" w:cs="Times New Roman"/>
          <w:sz w:val="28"/>
          <w:szCs w:val="28"/>
        </w:rPr>
        <w:t>Новичихинское районное Собрание депутатов Алтайского края</w:t>
      </w:r>
      <w:r w:rsidRPr="00D44C89">
        <w:rPr>
          <w:rFonts w:ascii="Times New Roman" w:hAnsi="Times New Roman" w:cs="Times New Roman"/>
          <w:sz w:val="28"/>
          <w:szCs w:val="28"/>
        </w:rPr>
        <w:t xml:space="preserve"> руководствуясь настоящим Порядком и иными нормативными правовыми актами Российской Федерации и Алтайского края в сфере противодействия коррупции, принимает одно из следующих решений:</w:t>
      </w:r>
    </w:p>
    <w:p w:rsidR="002405C7" w:rsidRPr="00D44C89" w:rsidRDefault="002405C7" w:rsidP="002405C7">
      <w:pPr>
        <w:pStyle w:val="ConsPlusDocList"/>
        <w:widowControl w:val="0"/>
        <w:tabs>
          <w:tab w:val="left" w:pos="1005"/>
        </w:tabs>
        <w:ind w:firstLine="705"/>
        <w:jc w:val="both"/>
        <w:rPr>
          <w:rFonts w:ascii="Times New Roman" w:hAnsi="Times New Roman" w:cs="Times New Roman"/>
          <w:sz w:val="28"/>
          <w:szCs w:val="28"/>
        </w:rPr>
      </w:pPr>
      <w:r w:rsidRPr="00D44C89">
        <w:rPr>
          <w:rFonts w:ascii="Times New Roman" w:hAnsi="Times New Roman" w:cs="Times New Roman"/>
          <w:sz w:val="28"/>
          <w:szCs w:val="28"/>
        </w:rPr>
        <w:t>1) признать, что при исполнении лицом, направившим уведомление, своих должностных обязанностей конфликт интересов отсутствует;</w:t>
      </w:r>
    </w:p>
    <w:p w:rsidR="002405C7" w:rsidRPr="00D44C89" w:rsidRDefault="002405C7" w:rsidP="002405C7">
      <w:pPr>
        <w:pStyle w:val="ConsPlusDocList"/>
        <w:widowControl w:val="0"/>
        <w:tabs>
          <w:tab w:val="left" w:pos="1005"/>
        </w:tabs>
        <w:ind w:firstLine="705"/>
        <w:jc w:val="both"/>
        <w:rPr>
          <w:rFonts w:ascii="Times New Roman" w:hAnsi="Times New Roman" w:cs="Times New Roman"/>
          <w:sz w:val="28"/>
          <w:szCs w:val="28"/>
        </w:rPr>
      </w:pPr>
      <w:r w:rsidRPr="00D44C89">
        <w:rPr>
          <w:rFonts w:ascii="Times New Roman" w:hAnsi="Times New Roman" w:cs="Times New Roman"/>
          <w:sz w:val="28"/>
          <w:szCs w:val="28"/>
        </w:rPr>
        <w:lastRenderedPageBreak/>
        <w:t>2) признать, что при исполнении лицом, направившим</w:t>
      </w:r>
      <w:r w:rsidRPr="00D44C89">
        <w:rPr>
          <w:rFonts w:ascii="Times New Roman" w:hAnsi="Times New Roman" w:cs="Times New Roman"/>
          <w:sz w:val="28"/>
          <w:szCs w:val="28"/>
          <w:lang w:eastAsia="ru-RU"/>
        </w:rPr>
        <w:t xml:space="preserve"> </w:t>
      </w:r>
      <w:r w:rsidRPr="00D44C89">
        <w:rPr>
          <w:rFonts w:ascii="Times New Roman" w:hAnsi="Times New Roman" w:cs="Times New Roman"/>
          <w:sz w:val="28"/>
          <w:szCs w:val="28"/>
        </w:rPr>
        <w:t xml:space="preserve">уведомление, своих должностных обязанностей личная заинтересованность приводит или может привести к конфликту интересов. Рекомендовать лицу, направившему уведомление, принять меры по урегулированию конфликта интересов или по недопущению его возникновения. </w:t>
      </w:r>
    </w:p>
    <w:p w:rsidR="002405C7" w:rsidRPr="00D44C89" w:rsidRDefault="002405C7" w:rsidP="002405C7">
      <w:pPr>
        <w:widowControl w:val="0"/>
        <w:autoSpaceDE w:val="0"/>
        <w:autoSpaceDN w:val="0"/>
        <w:adjustRightInd w:val="0"/>
        <w:ind w:firstLine="709"/>
        <w:jc w:val="both"/>
        <w:rPr>
          <w:sz w:val="28"/>
          <w:szCs w:val="28"/>
        </w:rPr>
      </w:pPr>
      <w:r w:rsidRPr="00D44C89">
        <w:rPr>
          <w:sz w:val="28"/>
          <w:szCs w:val="28"/>
        </w:rPr>
        <w:t>3) признать, что лицом, направившим уведомление, не соблюдались требования об урегулировании конфликта интересов. Применить к лицу, замещающему муниципальную должность, меру ответственности в соответствии с законодательством Российской Федерации.</w:t>
      </w:r>
    </w:p>
    <w:p w:rsidR="002405C7" w:rsidRPr="00D44C89" w:rsidRDefault="002405C7" w:rsidP="002405C7">
      <w:pPr>
        <w:pStyle w:val="ConsPlusDocList"/>
        <w:widowControl w:val="0"/>
        <w:tabs>
          <w:tab w:val="left" w:pos="1005"/>
        </w:tabs>
        <w:ind w:firstLine="705"/>
        <w:jc w:val="both"/>
        <w:rPr>
          <w:rFonts w:ascii="Times New Roman" w:hAnsi="Times New Roman" w:cs="Times New Roman"/>
          <w:strike/>
          <w:sz w:val="28"/>
          <w:szCs w:val="28"/>
        </w:rPr>
      </w:pPr>
      <w:r w:rsidRPr="00D44C89">
        <w:rPr>
          <w:rFonts w:ascii="Times New Roman" w:hAnsi="Times New Roman" w:cs="Times New Roman"/>
          <w:sz w:val="28"/>
          <w:szCs w:val="28"/>
        </w:rPr>
        <w:t xml:space="preserve">Решение принимается открытым голосованием. Лицо, направившее уведомление, в голосовании не участвует.  </w:t>
      </w:r>
    </w:p>
    <w:p w:rsidR="002405C7" w:rsidRPr="00D44C89" w:rsidRDefault="002405C7" w:rsidP="002405C7">
      <w:pPr>
        <w:pStyle w:val="Standard"/>
        <w:ind w:firstLine="709"/>
        <w:jc w:val="both"/>
        <w:rPr>
          <w:rFonts w:ascii="Times New Roman" w:hAnsi="Times New Roman" w:cs="Times New Roman"/>
          <w:sz w:val="28"/>
          <w:szCs w:val="28"/>
        </w:rPr>
      </w:pPr>
      <w:r w:rsidRPr="00D44C89">
        <w:rPr>
          <w:rFonts w:ascii="Times New Roman" w:hAnsi="Times New Roman" w:cs="Times New Roman"/>
          <w:sz w:val="28"/>
          <w:szCs w:val="28"/>
        </w:rPr>
        <w:t xml:space="preserve">13. </w:t>
      </w:r>
      <w:r>
        <w:rPr>
          <w:rFonts w:ascii="Times New Roman" w:hAnsi="Times New Roman" w:cs="Times New Roman"/>
          <w:sz w:val="28"/>
          <w:szCs w:val="28"/>
        </w:rPr>
        <w:t xml:space="preserve">Комиссия по вопросам местного самоуправления Новичихинского районного Собрания депутатов Алтайского края </w:t>
      </w:r>
      <w:r w:rsidRPr="00D44C89">
        <w:rPr>
          <w:rFonts w:ascii="Times New Roman" w:hAnsi="Times New Roman" w:cs="Times New Roman"/>
          <w:sz w:val="28"/>
          <w:szCs w:val="28"/>
        </w:rPr>
        <w:t xml:space="preserve">не позднее трех рабочих дней со дня принятия одного из решений, указанных в пункте 12 настоящего Порядка, направляет копию принятого решения лицу, направившему уведомление. </w:t>
      </w:r>
    </w:p>
    <w:p w:rsidR="002405C7" w:rsidRDefault="002405C7" w:rsidP="002405C7">
      <w:pPr>
        <w:pStyle w:val="Standard"/>
        <w:ind w:firstLine="709"/>
        <w:jc w:val="both"/>
        <w:rPr>
          <w:rFonts w:ascii="Times New Roman" w:hAnsi="Times New Roman" w:cs="Times New Roman"/>
          <w:sz w:val="28"/>
          <w:szCs w:val="28"/>
        </w:rPr>
      </w:pPr>
    </w:p>
    <w:tbl>
      <w:tblPr>
        <w:tblW w:w="8209" w:type="dxa"/>
        <w:jc w:val="center"/>
        <w:tblLayout w:type="fixed"/>
        <w:tblLook w:val="0000"/>
      </w:tblPr>
      <w:tblGrid>
        <w:gridCol w:w="2235"/>
        <w:gridCol w:w="1275"/>
        <w:gridCol w:w="2659"/>
        <w:gridCol w:w="2040"/>
      </w:tblGrid>
      <w:tr w:rsidR="00A730C8" w:rsidTr="00A730C8">
        <w:trPr>
          <w:jc w:val="center"/>
        </w:trPr>
        <w:tc>
          <w:tcPr>
            <w:tcW w:w="2235" w:type="dxa"/>
          </w:tcPr>
          <w:p w:rsidR="00A730C8" w:rsidRPr="00CC072E" w:rsidRDefault="00A730C8" w:rsidP="00046911">
            <w:pPr>
              <w:rPr>
                <w:bCs/>
                <w:sz w:val="28"/>
                <w:szCs w:val="28"/>
              </w:rPr>
            </w:pPr>
          </w:p>
          <w:p w:rsidR="00A730C8" w:rsidRDefault="00A730C8" w:rsidP="00046911">
            <w:pPr>
              <w:rPr>
                <w:sz w:val="28"/>
                <w:szCs w:val="28"/>
              </w:rPr>
            </w:pPr>
          </w:p>
          <w:p w:rsidR="00A730C8" w:rsidRPr="00CC072E" w:rsidRDefault="00A730C8" w:rsidP="00046911">
            <w:pPr>
              <w:rPr>
                <w:sz w:val="28"/>
                <w:szCs w:val="28"/>
              </w:rPr>
            </w:pPr>
            <w:r w:rsidRPr="00CC072E">
              <w:rPr>
                <w:sz w:val="28"/>
                <w:szCs w:val="28"/>
              </w:rPr>
              <w:t>Глава района</w:t>
            </w:r>
          </w:p>
          <w:p w:rsidR="00A730C8" w:rsidRDefault="00A730C8" w:rsidP="00046911">
            <w:pPr>
              <w:rPr>
                <w:sz w:val="28"/>
              </w:rPr>
            </w:pPr>
          </w:p>
        </w:tc>
        <w:tc>
          <w:tcPr>
            <w:tcW w:w="1275" w:type="dxa"/>
          </w:tcPr>
          <w:p w:rsidR="00A730C8" w:rsidRDefault="00A730C8" w:rsidP="00046911"/>
        </w:tc>
        <w:tc>
          <w:tcPr>
            <w:tcW w:w="2659" w:type="dxa"/>
          </w:tcPr>
          <w:p w:rsidR="00A730C8" w:rsidRDefault="00A730C8" w:rsidP="00046911"/>
          <w:p w:rsidR="00A730C8" w:rsidRDefault="00A730C8" w:rsidP="00046911">
            <w:r>
              <w:rPr>
                <w:noProof/>
              </w:rPr>
              <w:drawing>
                <wp:inline distT="0" distB="0" distL="0" distR="0">
                  <wp:extent cx="1121410" cy="871220"/>
                  <wp:effectExtent l="19050" t="0" r="2540"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1220"/>
                          </a:xfrm>
                          <a:prstGeom prst="rect">
                            <a:avLst/>
                          </a:prstGeom>
                          <a:noFill/>
                          <a:ln w="9525">
                            <a:noFill/>
                            <a:miter lim="800000"/>
                            <a:headEnd/>
                            <a:tailEnd/>
                          </a:ln>
                        </pic:spPr>
                      </pic:pic>
                    </a:graphicData>
                  </a:graphic>
                </wp:inline>
              </w:drawing>
            </w:r>
          </w:p>
        </w:tc>
        <w:tc>
          <w:tcPr>
            <w:tcW w:w="2040" w:type="dxa"/>
          </w:tcPr>
          <w:p w:rsidR="00A730C8" w:rsidRDefault="00A730C8" w:rsidP="00046911">
            <w:pPr>
              <w:pStyle w:val="ab"/>
              <w:tabs>
                <w:tab w:val="clear" w:pos="4677"/>
                <w:tab w:val="clear" w:pos="9355"/>
              </w:tabs>
            </w:pPr>
          </w:p>
          <w:p w:rsidR="00A730C8" w:rsidRDefault="00A730C8" w:rsidP="00046911">
            <w:pPr>
              <w:pStyle w:val="ab"/>
              <w:tabs>
                <w:tab w:val="clear" w:pos="4677"/>
                <w:tab w:val="clear" w:pos="9355"/>
              </w:tabs>
            </w:pPr>
          </w:p>
          <w:p w:rsidR="00A730C8" w:rsidRPr="008C12D9" w:rsidRDefault="00A730C8" w:rsidP="00046911">
            <w:pPr>
              <w:rPr>
                <w:sz w:val="28"/>
              </w:rPr>
            </w:pPr>
            <w:r>
              <w:rPr>
                <w:sz w:val="28"/>
              </w:rPr>
              <w:t>С.Л. Ермаков</w:t>
            </w:r>
          </w:p>
          <w:p w:rsidR="00A730C8" w:rsidRDefault="00A730C8" w:rsidP="00046911">
            <w:pPr>
              <w:pStyle w:val="ab"/>
              <w:tabs>
                <w:tab w:val="clear" w:pos="4677"/>
                <w:tab w:val="clear" w:pos="9355"/>
              </w:tabs>
              <w:rPr>
                <w:sz w:val="28"/>
              </w:rPr>
            </w:pPr>
          </w:p>
        </w:tc>
      </w:tr>
    </w:tbl>
    <w:p w:rsidR="002405C7" w:rsidRDefault="00A730C8" w:rsidP="002405C7">
      <w:pPr>
        <w:pStyle w:val="Standard"/>
        <w:jc w:val="both"/>
        <w:rPr>
          <w:rFonts w:ascii="Times New Roman" w:hAnsi="Times New Roman" w:cs="Times New Roman"/>
          <w:sz w:val="28"/>
          <w:szCs w:val="28"/>
        </w:rPr>
      </w:pPr>
      <w:r>
        <w:rPr>
          <w:rFonts w:ascii="Times New Roman" w:hAnsi="Times New Roman" w:cs="Times New Roman"/>
          <w:sz w:val="28"/>
          <w:szCs w:val="28"/>
        </w:rPr>
        <w:t>с</w:t>
      </w:r>
      <w:r w:rsidR="002405C7">
        <w:rPr>
          <w:rFonts w:ascii="Times New Roman" w:hAnsi="Times New Roman" w:cs="Times New Roman"/>
          <w:sz w:val="28"/>
          <w:szCs w:val="28"/>
        </w:rPr>
        <w:t>. Новичиха</w:t>
      </w:r>
    </w:p>
    <w:p w:rsidR="002405C7" w:rsidRDefault="002405C7" w:rsidP="002405C7">
      <w:pPr>
        <w:pStyle w:val="Standard"/>
        <w:jc w:val="both"/>
        <w:rPr>
          <w:rFonts w:ascii="Times New Roman" w:hAnsi="Times New Roman" w:cs="Times New Roman"/>
          <w:sz w:val="28"/>
          <w:szCs w:val="28"/>
        </w:rPr>
      </w:pPr>
      <w:r>
        <w:rPr>
          <w:rFonts w:ascii="Times New Roman" w:hAnsi="Times New Roman" w:cs="Times New Roman"/>
          <w:sz w:val="28"/>
          <w:szCs w:val="28"/>
        </w:rPr>
        <w:t>28.05.2021</w:t>
      </w:r>
    </w:p>
    <w:p w:rsidR="002405C7" w:rsidRPr="00D44C89" w:rsidRDefault="002405C7" w:rsidP="002405C7">
      <w:pPr>
        <w:pStyle w:val="Standard"/>
        <w:jc w:val="both"/>
        <w:rPr>
          <w:rFonts w:ascii="Times New Roman" w:hAnsi="Times New Roman" w:cs="Times New Roman"/>
          <w:sz w:val="28"/>
          <w:szCs w:val="28"/>
        </w:rPr>
      </w:pPr>
      <w:r>
        <w:rPr>
          <w:rFonts w:ascii="Times New Roman" w:hAnsi="Times New Roman" w:cs="Times New Roman"/>
          <w:sz w:val="28"/>
          <w:szCs w:val="28"/>
        </w:rPr>
        <w:t>№</w:t>
      </w:r>
      <w:r w:rsidR="00A730C8">
        <w:rPr>
          <w:rFonts w:ascii="Times New Roman" w:hAnsi="Times New Roman" w:cs="Times New Roman"/>
          <w:sz w:val="28"/>
          <w:szCs w:val="28"/>
        </w:rPr>
        <w:t xml:space="preserve"> </w:t>
      </w:r>
      <w:r>
        <w:rPr>
          <w:rFonts w:ascii="Times New Roman" w:hAnsi="Times New Roman" w:cs="Times New Roman"/>
          <w:sz w:val="28"/>
          <w:szCs w:val="28"/>
        </w:rPr>
        <w:t>13</w:t>
      </w: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Pr="00D44C89" w:rsidRDefault="002405C7" w:rsidP="002405C7">
      <w:pPr>
        <w:pStyle w:val="Standard"/>
        <w:ind w:firstLine="709"/>
        <w:jc w:val="both"/>
        <w:rPr>
          <w:rFonts w:ascii="Times New Roman" w:hAnsi="Times New Roman" w:cs="Times New Roman"/>
          <w:sz w:val="28"/>
          <w:szCs w:val="28"/>
        </w:rPr>
      </w:pPr>
    </w:p>
    <w:p w:rsidR="002405C7" w:rsidRDefault="002405C7" w:rsidP="002405C7">
      <w:pPr>
        <w:pStyle w:val="Standard"/>
        <w:ind w:firstLine="709"/>
        <w:jc w:val="both"/>
        <w:rPr>
          <w:rFonts w:ascii="Times New Roman" w:hAnsi="Times New Roman" w:cs="Times New Roman"/>
          <w:sz w:val="28"/>
          <w:szCs w:val="28"/>
        </w:rPr>
      </w:pPr>
    </w:p>
    <w:p w:rsidR="002405C7" w:rsidRDefault="002405C7" w:rsidP="002405C7">
      <w:pPr>
        <w:pStyle w:val="Standard"/>
        <w:ind w:firstLine="709"/>
        <w:jc w:val="both"/>
        <w:rPr>
          <w:rFonts w:ascii="Times New Roman" w:hAnsi="Times New Roman" w:cs="Times New Roman"/>
          <w:sz w:val="28"/>
          <w:szCs w:val="28"/>
        </w:rPr>
      </w:pPr>
    </w:p>
    <w:p w:rsidR="002405C7" w:rsidRDefault="002405C7" w:rsidP="002405C7">
      <w:pPr>
        <w:pStyle w:val="Standard"/>
        <w:ind w:firstLine="709"/>
        <w:jc w:val="both"/>
        <w:rPr>
          <w:rFonts w:ascii="Times New Roman" w:hAnsi="Times New Roman" w:cs="Times New Roman"/>
          <w:sz w:val="28"/>
          <w:szCs w:val="28"/>
        </w:rPr>
      </w:pPr>
    </w:p>
    <w:p w:rsidR="002405C7" w:rsidRDefault="002405C7" w:rsidP="002405C7">
      <w:pPr>
        <w:pStyle w:val="Standard"/>
        <w:ind w:firstLine="709"/>
        <w:jc w:val="both"/>
        <w:rPr>
          <w:rFonts w:ascii="Times New Roman" w:hAnsi="Times New Roman" w:cs="Times New Roman"/>
          <w:sz w:val="28"/>
          <w:szCs w:val="28"/>
        </w:rPr>
      </w:pPr>
    </w:p>
    <w:p w:rsidR="002405C7" w:rsidRDefault="002405C7" w:rsidP="002405C7">
      <w:pPr>
        <w:pStyle w:val="Standard"/>
        <w:ind w:firstLine="709"/>
        <w:jc w:val="both"/>
        <w:rPr>
          <w:rFonts w:ascii="Times New Roman" w:hAnsi="Times New Roman" w:cs="Times New Roman"/>
          <w:sz w:val="28"/>
          <w:szCs w:val="28"/>
        </w:rPr>
      </w:pPr>
    </w:p>
    <w:p w:rsidR="002405C7" w:rsidRDefault="002405C7" w:rsidP="002405C7">
      <w:pPr>
        <w:pStyle w:val="Standard"/>
        <w:ind w:firstLine="709"/>
        <w:jc w:val="both"/>
        <w:rPr>
          <w:rFonts w:ascii="Times New Roman" w:hAnsi="Times New Roman" w:cs="Times New Roman"/>
          <w:sz w:val="28"/>
          <w:szCs w:val="28"/>
        </w:rPr>
      </w:pPr>
    </w:p>
    <w:p w:rsidR="002405C7" w:rsidRDefault="002405C7" w:rsidP="002405C7">
      <w:pPr>
        <w:pStyle w:val="Standard"/>
        <w:ind w:firstLine="709"/>
        <w:jc w:val="both"/>
        <w:rPr>
          <w:rFonts w:ascii="Times New Roman" w:hAnsi="Times New Roman" w:cs="Times New Roman"/>
          <w:sz w:val="28"/>
          <w:szCs w:val="28"/>
        </w:rPr>
      </w:pPr>
    </w:p>
    <w:p w:rsidR="002405C7" w:rsidRDefault="002405C7" w:rsidP="002405C7">
      <w:pPr>
        <w:pStyle w:val="Standard"/>
        <w:ind w:firstLine="709"/>
        <w:jc w:val="both"/>
        <w:rPr>
          <w:rFonts w:ascii="Times New Roman" w:hAnsi="Times New Roman" w:cs="Times New Roman"/>
          <w:sz w:val="28"/>
          <w:szCs w:val="28"/>
        </w:rPr>
      </w:pPr>
    </w:p>
    <w:p w:rsidR="002405C7" w:rsidRPr="00D44C89" w:rsidRDefault="00BC61FD" w:rsidP="002405C7">
      <w:pPr>
        <w:widowControl w:val="0"/>
        <w:autoSpaceDE w:val="0"/>
        <w:autoSpaceDN w:val="0"/>
        <w:jc w:val="right"/>
        <w:rPr>
          <w:sz w:val="28"/>
          <w:szCs w:val="28"/>
        </w:rPr>
      </w:pPr>
      <w:r>
        <w:rPr>
          <w:noProof/>
          <w:sz w:val="28"/>
          <w:szCs w:val="28"/>
        </w:rPr>
        <w:lastRenderedPageBreak/>
        <w:pict>
          <v:shapetype id="_x0000_t202" coordsize="21600,21600" o:spt="202" path="m,l,21600r21600,l21600,xe">
            <v:stroke joinstyle="miter"/>
            <v:path gradientshapeok="t" o:connecttype="rect"/>
          </v:shapetype>
          <v:shape id="Надпись 2" o:spid="_x0000_s1043" type="#_x0000_t202" style="position:absolute;left:0;text-align:left;margin-left:232.95pt;margin-top:.3pt;width:233.85pt;height:186pt;z-index:251660800;visibility:visible;mso-wrap-distance-top:3.6pt;mso-wrap-distance-bottom:3.6pt;mso-width-relative:margin;mso-height-relative:margin" stroked="f">
            <v:textbox style="mso-next-textbox:#Надпись 2">
              <w:txbxContent>
                <w:p w:rsidR="009B6EBE" w:rsidRPr="008F26DB" w:rsidRDefault="009B6EBE" w:rsidP="002405C7">
                  <w:pPr>
                    <w:jc w:val="both"/>
                    <w:rPr>
                      <w:sz w:val="28"/>
                      <w:szCs w:val="28"/>
                    </w:rPr>
                  </w:pPr>
                  <w:r w:rsidRPr="008F26DB">
                    <w:rPr>
                      <w:sz w:val="28"/>
                      <w:szCs w:val="28"/>
                    </w:rPr>
                    <w:t xml:space="preserve">Приложение 1                                                                                      </w:t>
                  </w:r>
                </w:p>
                <w:p w:rsidR="009B6EBE" w:rsidRPr="008F26DB" w:rsidRDefault="009B6EBE" w:rsidP="002405C7">
                  <w:pPr>
                    <w:jc w:val="both"/>
                    <w:rPr>
                      <w:sz w:val="28"/>
                      <w:szCs w:val="28"/>
                    </w:rPr>
                  </w:pPr>
                  <w:r w:rsidRPr="008F26DB">
                    <w:rPr>
                      <w:sz w:val="28"/>
                      <w:szCs w:val="28"/>
                    </w:rPr>
                    <w:t xml:space="preserve">к Порядку сообщения лицами,                   </w:t>
                  </w:r>
                </w:p>
                <w:p w:rsidR="009B6EBE" w:rsidRPr="008F26DB" w:rsidRDefault="009B6EBE" w:rsidP="002405C7">
                  <w:pPr>
                    <w:jc w:val="both"/>
                    <w:rPr>
                      <w:sz w:val="28"/>
                      <w:szCs w:val="28"/>
                    </w:rPr>
                  </w:pPr>
                  <w:r w:rsidRPr="008F26DB">
                    <w:rPr>
                      <w:sz w:val="28"/>
                      <w:szCs w:val="28"/>
                    </w:rPr>
                    <w:t xml:space="preserve">замещающими муниципальные </w:t>
                  </w:r>
                </w:p>
                <w:p w:rsidR="009B6EBE" w:rsidRPr="008F26DB" w:rsidRDefault="009B6EBE" w:rsidP="002405C7">
                  <w:pPr>
                    <w:jc w:val="both"/>
                    <w:rPr>
                      <w:b/>
                      <w:sz w:val="28"/>
                      <w:szCs w:val="28"/>
                    </w:rPr>
                  </w:pPr>
                  <w:r w:rsidRPr="008F26DB">
                    <w:rPr>
                      <w:sz w:val="28"/>
                      <w:szCs w:val="28"/>
                    </w:rPr>
                    <w:t>должности в</w:t>
                  </w:r>
                  <w:r>
                    <w:rPr>
                      <w:sz w:val="28"/>
                      <w:szCs w:val="28"/>
                    </w:rPr>
                    <w:t xml:space="preserve"> муниципальном образовании Новичихинский район Алтайского края </w:t>
                  </w:r>
                  <w:r w:rsidRPr="008F26DB">
                    <w:rPr>
                      <w:sz w:val="28"/>
                      <w:szCs w:val="28"/>
                    </w:rPr>
                    <w:t>о возникновении личной</w:t>
                  </w:r>
                  <w:r>
                    <w:rPr>
                      <w:sz w:val="28"/>
                      <w:szCs w:val="28"/>
                    </w:rPr>
                    <w:t xml:space="preserve"> </w:t>
                  </w:r>
                  <w:r w:rsidRPr="008F26DB">
                    <w:rPr>
                      <w:sz w:val="28"/>
                      <w:szCs w:val="28"/>
                    </w:rPr>
                    <w:t>заинтересованности при</w:t>
                  </w:r>
                  <w:r>
                    <w:rPr>
                      <w:sz w:val="28"/>
                      <w:szCs w:val="28"/>
                    </w:rPr>
                    <w:t xml:space="preserve"> </w:t>
                  </w:r>
                  <w:r w:rsidRPr="008F26DB">
                    <w:rPr>
                      <w:sz w:val="28"/>
                      <w:szCs w:val="28"/>
                    </w:rPr>
                    <w:t>исполнении должностных обязанностей, которая</w:t>
                  </w:r>
                  <w:r>
                    <w:rPr>
                      <w:sz w:val="28"/>
                      <w:szCs w:val="28"/>
                    </w:rPr>
                    <w:t xml:space="preserve"> </w:t>
                  </w:r>
                  <w:r w:rsidRPr="008F26DB">
                    <w:rPr>
                      <w:sz w:val="28"/>
                      <w:szCs w:val="28"/>
                    </w:rPr>
                    <w:t>приводит или может привести</w:t>
                  </w:r>
                  <w:r>
                    <w:rPr>
                      <w:sz w:val="28"/>
                      <w:szCs w:val="28"/>
                    </w:rPr>
                    <w:t xml:space="preserve"> </w:t>
                  </w:r>
                  <w:r w:rsidRPr="008F26DB">
                    <w:rPr>
                      <w:sz w:val="28"/>
                      <w:szCs w:val="28"/>
                    </w:rPr>
                    <w:t xml:space="preserve">к конфликту интересов </w:t>
                  </w:r>
                </w:p>
                <w:p w:rsidR="009B6EBE" w:rsidRDefault="009B6EBE" w:rsidP="002405C7">
                  <w:pPr>
                    <w:spacing w:line="240" w:lineRule="exact"/>
                  </w:pPr>
                </w:p>
              </w:txbxContent>
            </v:textbox>
            <w10:wrap type="square"/>
          </v:shape>
        </w:pict>
      </w:r>
    </w:p>
    <w:p w:rsidR="002405C7" w:rsidRPr="00D44C89" w:rsidRDefault="002405C7" w:rsidP="002405C7">
      <w:pPr>
        <w:widowControl w:val="0"/>
        <w:autoSpaceDE w:val="0"/>
        <w:autoSpaceDN w:val="0"/>
        <w:jc w:val="right"/>
        <w:rPr>
          <w:sz w:val="28"/>
          <w:szCs w:val="28"/>
        </w:rPr>
      </w:pPr>
    </w:p>
    <w:p w:rsidR="002405C7" w:rsidRPr="00D44C89" w:rsidRDefault="002405C7" w:rsidP="002405C7">
      <w:pPr>
        <w:widowControl w:val="0"/>
        <w:autoSpaceDE w:val="0"/>
        <w:autoSpaceDN w:val="0"/>
        <w:jc w:val="right"/>
        <w:rPr>
          <w:sz w:val="28"/>
          <w:szCs w:val="28"/>
        </w:rPr>
      </w:pPr>
    </w:p>
    <w:p w:rsidR="002405C7" w:rsidRPr="00D44C89" w:rsidRDefault="002405C7" w:rsidP="002405C7">
      <w:pPr>
        <w:widowControl w:val="0"/>
        <w:autoSpaceDE w:val="0"/>
        <w:autoSpaceDN w:val="0"/>
        <w:jc w:val="right"/>
        <w:rPr>
          <w:sz w:val="28"/>
          <w:szCs w:val="28"/>
        </w:rPr>
      </w:pPr>
    </w:p>
    <w:p w:rsidR="002405C7" w:rsidRPr="00D44C89" w:rsidRDefault="002405C7" w:rsidP="002405C7">
      <w:pPr>
        <w:widowControl w:val="0"/>
        <w:autoSpaceDE w:val="0"/>
        <w:autoSpaceDN w:val="0"/>
        <w:jc w:val="right"/>
        <w:rPr>
          <w:sz w:val="28"/>
          <w:szCs w:val="28"/>
        </w:rPr>
      </w:pPr>
    </w:p>
    <w:p w:rsidR="002405C7" w:rsidRPr="00D44C89" w:rsidRDefault="002405C7" w:rsidP="002405C7">
      <w:pPr>
        <w:widowControl w:val="0"/>
        <w:autoSpaceDE w:val="0"/>
        <w:autoSpaceDN w:val="0"/>
        <w:jc w:val="right"/>
        <w:rPr>
          <w:sz w:val="28"/>
          <w:szCs w:val="28"/>
        </w:rPr>
      </w:pPr>
    </w:p>
    <w:p w:rsidR="002405C7" w:rsidRPr="00D44C89" w:rsidRDefault="002405C7" w:rsidP="002405C7">
      <w:pPr>
        <w:widowControl w:val="0"/>
        <w:autoSpaceDE w:val="0"/>
        <w:autoSpaceDN w:val="0"/>
        <w:jc w:val="right"/>
        <w:rPr>
          <w:sz w:val="28"/>
          <w:szCs w:val="28"/>
        </w:rPr>
      </w:pPr>
    </w:p>
    <w:p w:rsidR="002405C7" w:rsidRPr="00D44C89" w:rsidRDefault="002405C7" w:rsidP="002405C7">
      <w:pPr>
        <w:widowControl w:val="0"/>
        <w:autoSpaceDE w:val="0"/>
        <w:autoSpaceDN w:val="0"/>
        <w:jc w:val="right"/>
        <w:rPr>
          <w:sz w:val="28"/>
          <w:szCs w:val="28"/>
        </w:rPr>
      </w:pPr>
    </w:p>
    <w:p w:rsidR="002405C7" w:rsidRPr="00D44C89" w:rsidRDefault="002405C7" w:rsidP="002405C7">
      <w:pPr>
        <w:widowControl w:val="0"/>
        <w:autoSpaceDE w:val="0"/>
        <w:autoSpaceDN w:val="0"/>
        <w:jc w:val="right"/>
        <w:rPr>
          <w:sz w:val="28"/>
          <w:szCs w:val="28"/>
        </w:rPr>
      </w:pPr>
    </w:p>
    <w:p w:rsidR="002405C7" w:rsidRPr="00D44C89" w:rsidRDefault="002405C7" w:rsidP="002405C7">
      <w:pPr>
        <w:widowControl w:val="0"/>
        <w:autoSpaceDE w:val="0"/>
        <w:autoSpaceDN w:val="0"/>
        <w:jc w:val="both"/>
        <w:rPr>
          <w:sz w:val="28"/>
          <w:szCs w:val="28"/>
        </w:rPr>
      </w:pPr>
    </w:p>
    <w:p w:rsidR="002405C7" w:rsidRPr="00D44C89" w:rsidRDefault="002405C7" w:rsidP="002405C7">
      <w:pPr>
        <w:pStyle w:val="Standard"/>
        <w:ind w:firstLine="3969"/>
        <w:jc w:val="both"/>
        <w:rPr>
          <w:rFonts w:ascii="Times New Roman" w:hAnsi="Times New Roman" w:cs="Times New Roman"/>
          <w:sz w:val="28"/>
          <w:szCs w:val="28"/>
        </w:rPr>
      </w:pPr>
    </w:p>
    <w:p w:rsidR="002405C7" w:rsidRPr="00D44C89" w:rsidRDefault="002405C7" w:rsidP="002405C7">
      <w:pPr>
        <w:pStyle w:val="Standard"/>
        <w:ind w:firstLine="3969"/>
        <w:jc w:val="both"/>
        <w:rPr>
          <w:rFonts w:ascii="Times New Roman" w:hAnsi="Times New Roman" w:cs="Times New Roman"/>
          <w:sz w:val="28"/>
          <w:szCs w:val="28"/>
        </w:rPr>
      </w:pPr>
    </w:p>
    <w:p w:rsidR="002405C7" w:rsidRDefault="002405C7" w:rsidP="002405C7">
      <w:pPr>
        <w:pStyle w:val="Standard"/>
        <w:ind w:firstLine="3969"/>
        <w:jc w:val="both"/>
        <w:rPr>
          <w:rFonts w:ascii="Times New Roman" w:hAnsi="Times New Roman" w:cs="Times New Roman"/>
          <w:sz w:val="28"/>
          <w:szCs w:val="28"/>
        </w:rPr>
      </w:pPr>
    </w:p>
    <w:p w:rsidR="002405C7" w:rsidRDefault="002405C7" w:rsidP="002405C7">
      <w:pPr>
        <w:pStyle w:val="Standard"/>
        <w:ind w:firstLine="3969"/>
        <w:jc w:val="both"/>
        <w:rPr>
          <w:rFonts w:ascii="Times New Roman" w:hAnsi="Times New Roman" w:cs="Times New Roman"/>
          <w:sz w:val="28"/>
          <w:szCs w:val="28"/>
        </w:rPr>
      </w:pPr>
    </w:p>
    <w:p w:rsidR="002405C7" w:rsidRDefault="002405C7" w:rsidP="002405C7">
      <w:pPr>
        <w:pStyle w:val="Standard"/>
        <w:ind w:firstLine="3969"/>
        <w:jc w:val="both"/>
        <w:rPr>
          <w:rFonts w:ascii="Times New Roman" w:hAnsi="Times New Roman" w:cs="Times New Roman"/>
          <w:sz w:val="28"/>
          <w:szCs w:val="28"/>
        </w:rPr>
      </w:pPr>
    </w:p>
    <w:p w:rsidR="002405C7" w:rsidRPr="00D44C89" w:rsidRDefault="002405C7" w:rsidP="002405C7">
      <w:pPr>
        <w:pStyle w:val="Standard"/>
        <w:ind w:firstLine="3969"/>
        <w:jc w:val="right"/>
        <w:rPr>
          <w:rFonts w:ascii="Times New Roman" w:hAnsi="Times New Roman" w:cs="Times New Roman"/>
          <w:sz w:val="28"/>
          <w:szCs w:val="28"/>
        </w:rPr>
      </w:pPr>
      <w:r w:rsidRPr="00D44C89">
        <w:rPr>
          <w:rFonts w:ascii="Times New Roman" w:hAnsi="Times New Roman" w:cs="Times New Roman"/>
          <w:sz w:val="28"/>
          <w:szCs w:val="28"/>
        </w:rPr>
        <w:t xml:space="preserve">В </w:t>
      </w:r>
      <w:r>
        <w:rPr>
          <w:rFonts w:ascii="Times New Roman" w:hAnsi="Times New Roman" w:cs="Times New Roman"/>
          <w:sz w:val="28"/>
          <w:szCs w:val="28"/>
        </w:rPr>
        <w:t>Новичихинское районное Собрание депутатов Алтайского края</w:t>
      </w:r>
      <w:r w:rsidRPr="00D44C89">
        <w:rPr>
          <w:rFonts w:ascii="Times New Roman" w:hAnsi="Times New Roman" w:cs="Times New Roman"/>
          <w:sz w:val="28"/>
          <w:szCs w:val="28"/>
        </w:rPr>
        <w:t xml:space="preserve"> </w:t>
      </w:r>
    </w:p>
    <w:p w:rsidR="002405C7" w:rsidRPr="00D44C89" w:rsidRDefault="002405C7" w:rsidP="002405C7">
      <w:pPr>
        <w:widowControl w:val="0"/>
        <w:autoSpaceDE w:val="0"/>
        <w:autoSpaceDN w:val="0"/>
        <w:jc w:val="right"/>
        <w:rPr>
          <w:sz w:val="28"/>
          <w:szCs w:val="28"/>
        </w:rPr>
      </w:pPr>
      <w:r w:rsidRPr="00D44C89">
        <w:rPr>
          <w:sz w:val="28"/>
          <w:szCs w:val="28"/>
        </w:rPr>
        <w:t xml:space="preserve">                                                        от _____</w:t>
      </w:r>
      <w:r w:rsidR="00A730C8">
        <w:rPr>
          <w:sz w:val="28"/>
          <w:szCs w:val="28"/>
        </w:rPr>
        <w:t>_______</w:t>
      </w:r>
      <w:r w:rsidRPr="00D44C89">
        <w:rPr>
          <w:sz w:val="28"/>
          <w:szCs w:val="28"/>
        </w:rPr>
        <w:t>______________________</w:t>
      </w:r>
    </w:p>
    <w:p w:rsidR="00A730C8" w:rsidRDefault="002405C7" w:rsidP="002405C7">
      <w:pPr>
        <w:widowControl w:val="0"/>
        <w:autoSpaceDE w:val="0"/>
        <w:autoSpaceDN w:val="0"/>
        <w:jc w:val="right"/>
      </w:pPr>
      <w:r w:rsidRPr="00A730C8">
        <w:t xml:space="preserve">(Ф.И.О. лица, направившего уведомление,   </w:t>
      </w:r>
    </w:p>
    <w:p w:rsidR="002405C7" w:rsidRPr="00A730C8" w:rsidRDefault="002405C7" w:rsidP="002405C7">
      <w:pPr>
        <w:widowControl w:val="0"/>
        <w:autoSpaceDE w:val="0"/>
        <w:autoSpaceDN w:val="0"/>
        <w:jc w:val="right"/>
      </w:pPr>
      <w:r w:rsidRPr="00A730C8">
        <w:t xml:space="preserve">  замещаемая должность)</w:t>
      </w:r>
    </w:p>
    <w:p w:rsidR="002405C7" w:rsidRPr="00D44C89" w:rsidRDefault="002405C7" w:rsidP="002405C7">
      <w:pPr>
        <w:widowControl w:val="0"/>
        <w:autoSpaceDE w:val="0"/>
        <w:autoSpaceDN w:val="0"/>
        <w:jc w:val="center"/>
        <w:rPr>
          <w:sz w:val="28"/>
          <w:szCs w:val="28"/>
        </w:rPr>
      </w:pPr>
      <w:bookmarkStart w:id="18" w:name="P120"/>
      <w:bookmarkEnd w:id="18"/>
    </w:p>
    <w:p w:rsidR="002405C7" w:rsidRPr="00D44C89" w:rsidRDefault="002405C7" w:rsidP="002405C7">
      <w:pPr>
        <w:widowControl w:val="0"/>
        <w:autoSpaceDE w:val="0"/>
        <w:autoSpaceDN w:val="0"/>
        <w:jc w:val="center"/>
        <w:rPr>
          <w:sz w:val="28"/>
          <w:szCs w:val="28"/>
        </w:rPr>
      </w:pPr>
      <w:r w:rsidRPr="00D44C89">
        <w:rPr>
          <w:sz w:val="28"/>
          <w:szCs w:val="28"/>
        </w:rPr>
        <w:t xml:space="preserve">УВЕДОМЛЕНИЕ </w:t>
      </w:r>
    </w:p>
    <w:p w:rsidR="002405C7" w:rsidRPr="00D44C89" w:rsidRDefault="002405C7" w:rsidP="002405C7">
      <w:pPr>
        <w:widowControl w:val="0"/>
        <w:autoSpaceDE w:val="0"/>
        <w:autoSpaceDN w:val="0"/>
        <w:jc w:val="center"/>
        <w:rPr>
          <w:sz w:val="28"/>
          <w:szCs w:val="28"/>
        </w:rPr>
      </w:pPr>
      <w:r w:rsidRPr="00D44C89">
        <w:rPr>
          <w:sz w:val="28"/>
          <w:szCs w:val="28"/>
        </w:rPr>
        <w:t>о возникновении личной заинтересованности при исполнении</w:t>
      </w:r>
    </w:p>
    <w:p w:rsidR="002405C7" w:rsidRPr="00D44C89" w:rsidRDefault="002405C7" w:rsidP="002405C7">
      <w:pPr>
        <w:widowControl w:val="0"/>
        <w:autoSpaceDE w:val="0"/>
        <w:autoSpaceDN w:val="0"/>
        <w:jc w:val="center"/>
        <w:rPr>
          <w:sz w:val="28"/>
          <w:szCs w:val="28"/>
        </w:rPr>
      </w:pPr>
      <w:r w:rsidRPr="00D44C89">
        <w:rPr>
          <w:sz w:val="28"/>
          <w:szCs w:val="28"/>
        </w:rPr>
        <w:t>должностных обязанностей, которая приводит или может привести</w:t>
      </w:r>
    </w:p>
    <w:p w:rsidR="002405C7" w:rsidRDefault="002405C7" w:rsidP="002405C7">
      <w:pPr>
        <w:widowControl w:val="0"/>
        <w:autoSpaceDE w:val="0"/>
        <w:autoSpaceDN w:val="0"/>
        <w:jc w:val="center"/>
        <w:rPr>
          <w:sz w:val="28"/>
          <w:szCs w:val="28"/>
        </w:rPr>
      </w:pPr>
      <w:r w:rsidRPr="00D44C89">
        <w:rPr>
          <w:sz w:val="28"/>
          <w:szCs w:val="28"/>
        </w:rPr>
        <w:t>к конфликту интересов</w:t>
      </w:r>
    </w:p>
    <w:p w:rsidR="002405C7" w:rsidRDefault="002405C7" w:rsidP="002405C7">
      <w:pPr>
        <w:widowControl w:val="0"/>
        <w:autoSpaceDE w:val="0"/>
        <w:autoSpaceDN w:val="0"/>
        <w:jc w:val="center"/>
        <w:rPr>
          <w:sz w:val="28"/>
          <w:szCs w:val="28"/>
        </w:rPr>
      </w:pPr>
    </w:p>
    <w:p w:rsidR="002405C7" w:rsidRPr="00D44C89" w:rsidRDefault="002405C7" w:rsidP="002405C7">
      <w:pPr>
        <w:widowControl w:val="0"/>
        <w:autoSpaceDE w:val="0"/>
        <w:autoSpaceDN w:val="0"/>
        <w:jc w:val="center"/>
        <w:rPr>
          <w:sz w:val="28"/>
          <w:szCs w:val="28"/>
        </w:rPr>
      </w:pPr>
    </w:p>
    <w:p w:rsidR="002405C7" w:rsidRPr="00D44C89" w:rsidRDefault="002405C7" w:rsidP="002405C7">
      <w:pPr>
        <w:widowControl w:val="0"/>
        <w:autoSpaceDE w:val="0"/>
        <w:autoSpaceDN w:val="0"/>
        <w:ind w:firstLine="709"/>
        <w:jc w:val="both"/>
        <w:rPr>
          <w:sz w:val="28"/>
          <w:szCs w:val="28"/>
        </w:rPr>
      </w:pPr>
      <w:r w:rsidRPr="00D44C89">
        <w:rPr>
          <w:sz w:val="28"/>
          <w:szCs w:val="28"/>
        </w:rPr>
        <w:t>Сообщаю о возникновении у меня личной заинтересованности при исполнении должностных  обязанностей,  которая приводит или может привести к конфликту интересов (нужное подчеркнуть).</w:t>
      </w:r>
    </w:p>
    <w:p w:rsidR="002405C7" w:rsidRPr="00D44C89" w:rsidRDefault="002405C7" w:rsidP="002405C7">
      <w:pPr>
        <w:widowControl w:val="0"/>
        <w:autoSpaceDE w:val="0"/>
        <w:autoSpaceDN w:val="0"/>
        <w:ind w:firstLine="709"/>
        <w:jc w:val="both"/>
        <w:rPr>
          <w:sz w:val="28"/>
          <w:szCs w:val="28"/>
        </w:rPr>
      </w:pPr>
      <w:r w:rsidRPr="00D44C89">
        <w:rPr>
          <w:sz w:val="28"/>
          <w:szCs w:val="28"/>
        </w:rPr>
        <w:t>Обстоятельства,     являющиеся    основанием    возникновения    личной заинтересованности:</w:t>
      </w:r>
    </w:p>
    <w:p w:rsidR="002405C7" w:rsidRPr="00D44C89" w:rsidRDefault="002405C7" w:rsidP="002405C7">
      <w:pPr>
        <w:widowControl w:val="0"/>
        <w:autoSpaceDE w:val="0"/>
        <w:autoSpaceDN w:val="0"/>
        <w:jc w:val="both"/>
        <w:rPr>
          <w:sz w:val="28"/>
          <w:szCs w:val="28"/>
        </w:rPr>
      </w:pPr>
      <w:r w:rsidRPr="00D44C89">
        <w:rPr>
          <w:sz w:val="28"/>
          <w:szCs w:val="28"/>
        </w:rPr>
        <w:t>________________________________________________________________</w:t>
      </w:r>
    </w:p>
    <w:p w:rsidR="002405C7" w:rsidRPr="00D44C89" w:rsidRDefault="002405C7" w:rsidP="002405C7">
      <w:pPr>
        <w:widowControl w:val="0"/>
        <w:autoSpaceDE w:val="0"/>
        <w:autoSpaceDN w:val="0"/>
        <w:ind w:firstLine="709"/>
        <w:jc w:val="both"/>
        <w:rPr>
          <w:sz w:val="28"/>
          <w:szCs w:val="28"/>
        </w:rPr>
      </w:pPr>
      <w:r w:rsidRPr="00D44C89">
        <w:rPr>
          <w:sz w:val="28"/>
          <w:szCs w:val="28"/>
        </w:rPr>
        <w:t>Должностные   обязанности,  на  исполнение  которых  влияет  или  может повлиять личная заинтересованность:</w:t>
      </w:r>
    </w:p>
    <w:p w:rsidR="002405C7" w:rsidRPr="00D44C89" w:rsidRDefault="002405C7" w:rsidP="002405C7">
      <w:pPr>
        <w:widowControl w:val="0"/>
        <w:autoSpaceDE w:val="0"/>
        <w:autoSpaceDN w:val="0"/>
        <w:jc w:val="both"/>
        <w:rPr>
          <w:sz w:val="28"/>
          <w:szCs w:val="28"/>
        </w:rPr>
      </w:pPr>
      <w:r w:rsidRPr="00D44C89">
        <w:rPr>
          <w:sz w:val="28"/>
          <w:szCs w:val="28"/>
        </w:rPr>
        <w:t>________________________________________________________________</w:t>
      </w:r>
    </w:p>
    <w:p w:rsidR="002405C7" w:rsidRPr="00D44C89" w:rsidRDefault="002405C7" w:rsidP="002405C7">
      <w:pPr>
        <w:widowControl w:val="0"/>
        <w:autoSpaceDE w:val="0"/>
        <w:autoSpaceDN w:val="0"/>
        <w:ind w:firstLine="709"/>
        <w:jc w:val="both"/>
        <w:rPr>
          <w:sz w:val="28"/>
          <w:szCs w:val="28"/>
        </w:rPr>
      </w:pPr>
      <w:r w:rsidRPr="00D44C89">
        <w:rPr>
          <w:sz w:val="28"/>
          <w:szCs w:val="28"/>
        </w:rPr>
        <w:t>Предлагаемые   меры  по  предотвращению  или  урегулированию  конфликта интересов:</w:t>
      </w:r>
    </w:p>
    <w:p w:rsidR="002405C7" w:rsidRPr="00D44C89" w:rsidRDefault="002405C7" w:rsidP="002405C7">
      <w:pPr>
        <w:widowControl w:val="0"/>
        <w:autoSpaceDE w:val="0"/>
        <w:autoSpaceDN w:val="0"/>
        <w:jc w:val="both"/>
        <w:rPr>
          <w:sz w:val="28"/>
          <w:szCs w:val="28"/>
        </w:rPr>
      </w:pPr>
      <w:r w:rsidRPr="00D44C89">
        <w:rPr>
          <w:sz w:val="28"/>
          <w:szCs w:val="28"/>
        </w:rPr>
        <w:t>________________________________________________________________</w:t>
      </w:r>
    </w:p>
    <w:p w:rsidR="002405C7" w:rsidRPr="00D44C89" w:rsidRDefault="002405C7" w:rsidP="002405C7">
      <w:pPr>
        <w:widowControl w:val="0"/>
        <w:autoSpaceDE w:val="0"/>
        <w:autoSpaceDN w:val="0"/>
        <w:jc w:val="both"/>
        <w:rPr>
          <w:sz w:val="28"/>
          <w:szCs w:val="28"/>
        </w:rPr>
      </w:pPr>
      <w:r w:rsidRPr="00D44C89">
        <w:rPr>
          <w:sz w:val="28"/>
          <w:szCs w:val="28"/>
        </w:rPr>
        <w:t xml:space="preserve">    Намереваюсь  (не  намереваюсь)  лично  присутствовать  при рассмотрении настоящего уведомления (нужное подчеркнуть).</w:t>
      </w:r>
    </w:p>
    <w:p w:rsidR="002405C7" w:rsidRPr="00D44C89" w:rsidRDefault="002405C7" w:rsidP="002405C7">
      <w:pPr>
        <w:widowControl w:val="0"/>
        <w:autoSpaceDE w:val="0"/>
        <w:autoSpaceDN w:val="0"/>
        <w:jc w:val="both"/>
        <w:rPr>
          <w:sz w:val="28"/>
          <w:szCs w:val="28"/>
        </w:rPr>
      </w:pPr>
    </w:p>
    <w:p w:rsidR="002405C7" w:rsidRPr="00D44C89" w:rsidRDefault="002405C7" w:rsidP="002405C7">
      <w:pPr>
        <w:widowControl w:val="0"/>
        <w:autoSpaceDE w:val="0"/>
        <w:autoSpaceDN w:val="0"/>
        <w:jc w:val="both"/>
        <w:rPr>
          <w:sz w:val="28"/>
          <w:szCs w:val="28"/>
        </w:rPr>
      </w:pPr>
      <w:r w:rsidRPr="00D44C89">
        <w:rPr>
          <w:sz w:val="28"/>
          <w:szCs w:val="28"/>
        </w:rPr>
        <w:t>«____» _____________ 20___ г.</w:t>
      </w:r>
    </w:p>
    <w:p w:rsidR="002405C7" w:rsidRPr="00D44C89" w:rsidRDefault="002405C7" w:rsidP="002405C7">
      <w:pPr>
        <w:widowControl w:val="0"/>
        <w:autoSpaceDE w:val="0"/>
        <w:autoSpaceDN w:val="0"/>
        <w:jc w:val="both"/>
        <w:rPr>
          <w:sz w:val="28"/>
          <w:szCs w:val="28"/>
        </w:rPr>
      </w:pPr>
      <w:r w:rsidRPr="00D44C89">
        <w:rPr>
          <w:sz w:val="28"/>
          <w:szCs w:val="28"/>
        </w:rPr>
        <w:t>________________/_______________________________________</w:t>
      </w:r>
    </w:p>
    <w:p w:rsidR="002405C7" w:rsidRPr="00D44C89" w:rsidRDefault="002405C7" w:rsidP="002405C7">
      <w:pPr>
        <w:widowControl w:val="0"/>
        <w:autoSpaceDE w:val="0"/>
        <w:autoSpaceDN w:val="0"/>
        <w:jc w:val="both"/>
        <w:rPr>
          <w:sz w:val="28"/>
          <w:szCs w:val="28"/>
        </w:rPr>
      </w:pPr>
      <w:r w:rsidRPr="00D44C89">
        <w:rPr>
          <w:sz w:val="28"/>
          <w:szCs w:val="28"/>
        </w:rPr>
        <w:t xml:space="preserve">   (подпись)   </w:t>
      </w:r>
      <w:r w:rsidR="00A730C8">
        <w:rPr>
          <w:sz w:val="28"/>
          <w:szCs w:val="28"/>
        </w:rPr>
        <w:t xml:space="preserve">        </w:t>
      </w:r>
      <w:r w:rsidRPr="00D44C89">
        <w:rPr>
          <w:sz w:val="28"/>
          <w:szCs w:val="28"/>
        </w:rPr>
        <w:t xml:space="preserve">   (Ф.И.О. лица, направившего уведомление)</w:t>
      </w:r>
    </w:p>
    <w:p w:rsidR="002405C7" w:rsidRPr="00D44C89" w:rsidRDefault="002405C7" w:rsidP="002405C7">
      <w:pPr>
        <w:widowControl w:val="0"/>
        <w:autoSpaceDE w:val="0"/>
        <w:autoSpaceDN w:val="0"/>
        <w:jc w:val="both"/>
        <w:rPr>
          <w:sz w:val="28"/>
          <w:szCs w:val="28"/>
        </w:rPr>
      </w:pPr>
    </w:p>
    <w:p w:rsidR="002405C7" w:rsidRPr="00D44C89" w:rsidRDefault="002405C7" w:rsidP="002405C7">
      <w:pPr>
        <w:widowControl w:val="0"/>
        <w:autoSpaceDE w:val="0"/>
        <w:autoSpaceDN w:val="0"/>
        <w:jc w:val="both"/>
        <w:rPr>
          <w:sz w:val="28"/>
          <w:szCs w:val="28"/>
        </w:rPr>
      </w:pPr>
      <w:r w:rsidRPr="00D44C89">
        <w:rPr>
          <w:sz w:val="28"/>
          <w:szCs w:val="28"/>
        </w:rPr>
        <w:lastRenderedPageBreak/>
        <w:t>Регистрационный номер в журнале регистрации ____________________</w:t>
      </w:r>
    </w:p>
    <w:p w:rsidR="002405C7" w:rsidRPr="00D44C89" w:rsidRDefault="002405C7" w:rsidP="002405C7">
      <w:pPr>
        <w:widowControl w:val="0"/>
        <w:autoSpaceDE w:val="0"/>
        <w:autoSpaceDN w:val="0"/>
        <w:jc w:val="both"/>
        <w:rPr>
          <w:sz w:val="28"/>
          <w:szCs w:val="28"/>
        </w:rPr>
      </w:pPr>
    </w:p>
    <w:p w:rsidR="002405C7" w:rsidRPr="00D44C89" w:rsidRDefault="002405C7" w:rsidP="002405C7">
      <w:pPr>
        <w:widowControl w:val="0"/>
        <w:autoSpaceDE w:val="0"/>
        <w:autoSpaceDN w:val="0"/>
        <w:jc w:val="both"/>
        <w:rPr>
          <w:sz w:val="28"/>
          <w:szCs w:val="28"/>
        </w:rPr>
      </w:pPr>
      <w:r w:rsidRPr="00D44C89">
        <w:rPr>
          <w:sz w:val="28"/>
          <w:szCs w:val="28"/>
        </w:rPr>
        <w:t>Дата регистрации уведомления  «____» _____________ 20___ г.</w:t>
      </w:r>
    </w:p>
    <w:p w:rsidR="002405C7" w:rsidRPr="00D44C89" w:rsidRDefault="002405C7" w:rsidP="002405C7">
      <w:pPr>
        <w:widowControl w:val="0"/>
        <w:autoSpaceDE w:val="0"/>
        <w:autoSpaceDN w:val="0"/>
        <w:jc w:val="both"/>
        <w:rPr>
          <w:sz w:val="28"/>
          <w:szCs w:val="28"/>
        </w:rPr>
      </w:pPr>
    </w:p>
    <w:p w:rsidR="002405C7" w:rsidRPr="00D44C89" w:rsidRDefault="002405C7" w:rsidP="002405C7">
      <w:pPr>
        <w:widowControl w:val="0"/>
        <w:autoSpaceDE w:val="0"/>
        <w:autoSpaceDN w:val="0"/>
        <w:jc w:val="both"/>
        <w:rPr>
          <w:sz w:val="28"/>
          <w:szCs w:val="28"/>
        </w:rPr>
      </w:pPr>
      <w:r w:rsidRPr="00D44C89">
        <w:rPr>
          <w:sz w:val="28"/>
          <w:szCs w:val="28"/>
        </w:rPr>
        <w:t>Уполномоченное лицо,</w:t>
      </w:r>
    </w:p>
    <w:p w:rsidR="002405C7" w:rsidRPr="00D44C89" w:rsidRDefault="002405C7" w:rsidP="002405C7">
      <w:pPr>
        <w:widowControl w:val="0"/>
        <w:autoSpaceDE w:val="0"/>
        <w:autoSpaceDN w:val="0"/>
        <w:jc w:val="both"/>
        <w:rPr>
          <w:sz w:val="28"/>
          <w:szCs w:val="28"/>
        </w:rPr>
      </w:pPr>
      <w:r w:rsidRPr="00D44C89">
        <w:rPr>
          <w:sz w:val="28"/>
          <w:szCs w:val="28"/>
        </w:rPr>
        <w:t xml:space="preserve">зарегистрировавшее уведомление ________________/__________________                                                                                                  </w:t>
      </w:r>
    </w:p>
    <w:p w:rsidR="002405C7" w:rsidRDefault="002405C7" w:rsidP="002405C7">
      <w:pPr>
        <w:widowControl w:val="0"/>
        <w:autoSpaceDE w:val="0"/>
        <w:autoSpaceDN w:val="0"/>
        <w:jc w:val="both"/>
        <w:rPr>
          <w:sz w:val="28"/>
          <w:szCs w:val="28"/>
        </w:rPr>
      </w:pPr>
      <w:r w:rsidRPr="00D44C89">
        <w:rPr>
          <w:sz w:val="28"/>
          <w:szCs w:val="28"/>
        </w:rPr>
        <w:t xml:space="preserve">                                                               (подпись)          (Ф.И.О.)   </w:t>
      </w: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2405C7">
      <w:pPr>
        <w:widowControl w:val="0"/>
        <w:autoSpaceDE w:val="0"/>
        <w:autoSpaceDN w:val="0"/>
        <w:jc w:val="both"/>
        <w:rPr>
          <w:sz w:val="28"/>
          <w:szCs w:val="28"/>
        </w:rPr>
      </w:pPr>
    </w:p>
    <w:p w:rsidR="002405C7" w:rsidRDefault="002405C7" w:rsidP="00A730C8">
      <w:pPr>
        <w:widowControl w:val="0"/>
        <w:autoSpaceDE w:val="0"/>
        <w:autoSpaceDN w:val="0"/>
        <w:jc w:val="both"/>
        <w:rPr>
          <w:sz w:val="28"/>
          <w:szCs w:val="28"/>
        </w:rPr>
      </w:pPr>
      <w:r w:rsidRPr="00D44C89">
        <w:rPr>
          <w:sz w:val="28"/>
          <w:szCs w:val="28"/>
        </w:rPr>
        <w:lastRenderedPageBreak/>
        <w:t xml:space="preserve">                              </w:t>
      </w:r>
      <w:r w:rsidR="00BC61FD">
        <w:rPr>
          <w:noProof/>
          <w:sz w:val="28"/>
          <w:szCs w:val="28"/>
        </w:rPr>
        <w:pict>
          <v:shape id="_x0000_s1044" type="#_x0000_t202" style="position:absolute;left:0;text-align:left;margin-left:233.6pt;margin-top:12.8pt;width:233.85pt;height:214.75pt;z-index:251661824;visibility:visible;mso-wrap-distance-top:3.6pt;mso-wrap-distance-bottom:3.6pt;mso-position-horizontal-relative:text;mso-position-vertical-relative:text;mso-width-relative:margin;mso-height-relative:margin" stroked="f">
            <v:textbox style="mso-next-textbox:#_x0000_s1044">
              <w:txbxContent>
                <w:p w:rsidR="009B6EBE" w:rsidRPr="008F26DB" w:rsidRDefault="009B6EBE" w:rsidP="002405C7">
                  <w:pPr>
                    <w:jc w:val="both"/>
                    <w:rPr>
                      <w:sz w:val="28"/>
                      <w:szCs w:val="28"/>
                    </w:rPr>
                  </w:pPr>
                  <w:r w:rsidRPr="008F26DB">
                    <w:rPr>
                      <w:sz w:val="28"/>
                      <w:szCs w:val="28"/>
                    </w:rPr>
                    <w:t>П</w:t>
                  </w:r>
                  <w:r>
                    <w:rPr>
                      <w:sz w:val="28"/>
                      <w:szCs w:val="28"/>
                    </w:rPr>
                    <w:t>риложение 2</w:t>
                  </w:r>
                  <w:r w:rsidRPr="008F26DB">
                    <w:rPr>
                      <w:sz w:val="28"/>
                      <w:szCs w:val="28"/>
                    </w:rPr>
                    <w:t xml:space="preserve">                                                                                      </w:t>
                  </w:r>
                </w:p>
                <w:p w:rsidR="009B6EBE" w:rsidRPr="008F26DB" w:rsidRDefault="009B6EBE" w:rsidP="002405C7">
                  <w:pPr>
                    <w:jc w:val="both"/>
                    <w:rPr>
                      <w:sz w:val="28"/>
                      <w:szCs w:val="28"/>
                    </w:rPr>
                  </w:pPr>
                  <w:r w:rsidRPr="008F26DB">
                    <w:rPr>
                      <w:sz w:val="28"/>
                      <w:szCs w:val="28"/>
                    </w:rPr>
                    <w:t>к Порядку</w:t>
                  </w:r>
                  <w:r>
                    <w:rPr>
                      <w:sz w:val="28"/>
                      <w:szCs w:val="28"/>
                    </w:rPr>
                    <w:t xml:space="preserve"> сообщения лицами,</w:t>
                  </w:r>
                </w:p>
                <w:p w:rsidR="009B6EBE" w:rsidRPr="008F26DB" w:rsidRDefault="009B6EBE" w:rsidP="002405C7">
                  <w:pPr>
                    <w:jc w:val="both"/>
                    <w:rPr>
                      <w:sz w:val="28"/>
                      <w:szCs w:val="28"/>
                    </w:rPr>
                  </w:pPr>
                  <w:r w:rsidRPr="008F26DB">
                    <w:rPr>
                      <w:sz w:val="28"/>
                      <w:szCs w:val="28"/>
                    </w:rPr>
                    <w:t xml:space="preserve">замещающими муниципальные </w:t>
                  </w:r>
                </w:p>
                <w:p w:rsidR="009B6EBE" w:rsidRPr="008F26DB" w:rsidRDefault="009B6EBE" w:rsidP="002405C7">
                  <w:pPr>
                    <w:jc w:val="both"/>
                    <w:rPr>
                      <w:b/>
                      <w:sz w:val="28"/>
                      <w:szCs w:val="28"/>
                    </w:rPr>
                  </w:pPr>
                  <w:r w:rsidRPr="008F26DB">
                    <w:rPr>
                      <w:sz w:val="28"/>
                      <w:szCs w:val="28"/>
                    </w:rPr>
                    <w:t>должности в</w:t>
                  </w:r>
                  <w:r w:rsidRPr="00614947">
                    <w:rPr>
                      <w:sz w:val="28"/>
                      <w:szCs w:val="28"/>
                    </w:rPr>
                    <w:t xml:space="preserve"> </w:t>
                  </w:r>
                  <w:r>
                    <w:rPr>
                      <w:sz w:val="28"/>
                      <w:szCs w:val="28"/>
                    </w:rPr>
                    <w:t xml:space="preserve">муниципальном образовании Новичихинский район Алтайского края </w:t>
                  </w:r>
                  <w:r w:rsidRPr="008F26DB">
                    <w:rPr>
                      <w:sz w:val="28"/>
                      <w:szCs w:val="28"/>
                    </w:rPr>
                    <w:t>о возникновении личной</w:t>
                  </w:r>
                  <w:r>
                    <w:rPr>
                      <w:sz w:val="28"/>
                      <w:szCs w:val="28"/>
                    </w:rPr>
                    <w:t xml:space="preserve"> </w:t>
                  </w:r>
                  <w:r w:rsidRPr="008F26DB">
                    <w:rPr>
                      <w:sz w:val="28"/>
                      <w:szCs w:val="28"/>
                    </w:rPr>
                    <w:t>заинтересованности при</w:t>
                  </w:r>
                  <w:r>
                    <w:rPr>
                      <w:sz w:val="28"/>
                      <w:szCs w:val="28"/>
                    </w:rPr>
                    <w:t xml:space="preserve"> </w:t>
                  </w:r>
                  <w:r w:rsidRPr="008F26DB">
                    <w:rPr>
                      <w:sz w:val="28"/>
                      <w:szCs w:val="28"/>
                    </w:rPr>
                    <w:t>исполнении должностных обязанностей, которая</w:t>
                  </w:r>
                  <w:r>
                    <w:rPr>
                      <w:sz w:val="28"/>
                      <w:szCs w:val="28"/>
                    </w:rPr>
                    <w:t xml:space="preserve"> </w:t>
                  </w:r>
                  <w:r w:rsidRPr="008F26DB">
                    <w:rPr>
                      <w:sz w:val="28"/>
                      <w:szCs w:val="28"/>
                    </w:rPr>
                    <w:t>приводит или может привести</w:t>
                  </w:r>
                  <w:r>
                    <w:rPr>
                      <w:sz w:val="28"/>
                      <w:szCs w:val="28"/>
                    </w:rPr>
                    <w:t xml:space="preserve"> </w:t>
                  </w:r>
                  <w:r w:rsidRPr="008F26DB">
                    <w:rPr>
                      <w:sz w:val="28"/>
                      <w:szCs w:val="28"/>
                    </w:rPr>
                    <w:t xml:space="preserve">к конфликту интересов </w:t>
                  </w:r>
                </w:p>
                <w:p w:rsidR="009B6EBE" w:rsidRDefault="009B6EBE" w:rsidP="002405C7">
                  <w:pPr>
                    <w:spacing w:line="240" w:lineRule="exact"/>
                  </w:pPr>
                </w:p>
              </w:txbxContent>
            </v:textbox>
            <w10:wrap type="square"/>
          </v:shape>
        </w:pict>
      </w:r>
      <w:r w:rsidRPr="00D44C89">
        <w:rPr>
          <w:sz w:val="28"/>
          <w:szCs w:val="28"/>
        </w:rPr>
        <w:t xml:space="preserve">                                 </w:t>
      </w:r>
    </w:p>
    <w:p w:rsidR="002405C7" w:rsidRDefault="002405C7" w:rsidP="002405C7">
      <w:pPr>
        <w:widowControl w:val="0"/>
        <w:autoSpaceDE w:val="0"/>
        <w:autoSpaceDN w:val="0"/>
        <w:jc w:val="center"/>
        <w:outlineLvl w:val="1"/>
        <w:rPr>
          <w:sz w:val="28"/>
          <w:szCs w:val="28"/>
        </w:rPr>
      </w:pPr>
    </w:p>
    <w:p w:rsidR="002405C7" w:rsidRDefault="002405C7" w:rsidP="002405C7">
      <w:pPr>
        <w:widowControl w:val="0"/>
        <w:autoSpaceDE w:val="0"/>
        <w:autoSpaceDN w:val="0"/>
        <w:jc w:val="center"/>
        <w:outlineLvl w:val="1"/>
        <w:rPr>
          <w:sz w:val="28"/>
          <w:szCs w:val="28"/>
        </w:rPr>
      </w:pPr>
    </w:p>
    <w:p w:rsidR="002405C7" w:rsidRDefault="002405C7" w:rsidP="002405C7">
      <w:pPr>
        <w:widowControl w:val="0"/>
        <w:autoSpaceDE w:val="0"/>
        <w:autoSpaceDN w:val="0"/>
        <w:jc w:val="center"/>
        <w:outlineLvl w:val="1"/>
        <w:rPr>
          <w:sz w:val="28"/>
          <w:szCs w:val="28"/>
        </w:rPr>
      </w:pPr>
    </w:p>
    <w:p w:rsidR="002405C7" w:rsidRPr="00D44C89" w:rsidRDefault="002405C7" w:rsidP="002405C7">
      <w:pPr>
        <w:widowControl w:val="0"/>
        <w:autoSpaceDE w:val="0"/>
        <w:autoSpaceDN w:val="0"/>
        <w:jc w:val="center"/>
        <w:outlineLvl w:val="1"/>
        <w:rPr>
          <w:sz w:val="28"/>
          <w:szCs w:val="28"/>
        </w:rPr>
      </w:pPr>
      <w:r w:rsidRPr="00D44C89">
        <w:rPr>
          <w:sz w:val="28"/>
          <w:szCs w:val="28"/>
        </w:rPr>
        <w:t xml:space="preserve">            </w:t>
      </w:r>
    </w:p>
    <w:p w:rsidR="002405C7" w:rsidRPr="00D44C89" w:rsidRDefault="002405C7" w:rsidP="002405C7">
      <w:pPr>
        <w:widowControl w:val="0"/>
        <w:autoSpaceDE w:val="0"/>
        <w:autoSpaceDN w:val="0"/>
        <w:jc w:val="center"/>
        <w:outlineLvl w:val="1"/>
        <w:rPr>
          <w:sz w:val="28"/>
          <w:szCs w:val="28"/>
        </w:rPr>
      </w:pPr>
    </w:p>
    <w:p w:rsidR="002405C7" w:rsidRPr="00D44C89" w:rsidRDefault="002405C7" w:rsidP="002405C7">
      <w:pPr>
        <w:widowControl w:val="0"/>
        <w:autoSpaceDE w:val="0"/>
        <w:autoSpaceDN w:val="0"/>
        <w:jc w:val="center"/>
        <w:outlineLvl w:val="1"/>
        <w:rPr>
          <w:sz w:val="28"/>
          <w:szCs w:val="28"/>
        </w:rPr>
      </w:pPr>
    </w:p>
    <w:p w:rsidR="002405C7" w:rsidRPr="00D44C89" w:rsidRDefault="002405C7" w:rsidP="002405C7">
      <w:pPr>
        <w:widowControl w:val="0"/>
        <w:autoSpaceDE w:val="0"/>
        <w:autoSpaceDN w:val="0"/>
        <w:jc w:val="center"/>
        <w:outlineLvl w:val="1"/>
        <w:rPr>
          <w:sz w:val="28"/>
          <w:szCs w:val="28"/>
        </w:rPr>
      </w:pPr>
    </w:p>
    <w:p w:rsidR="002405C7" w:rsidRPr="00D44C89" w:rsidRDefault="002405C7" w:rsidP="002405C7">
      <w:pPr>
        <w:widowControl w:val="0"/>
        <w:autoSpaceDE w:val="0"/>
        <w:autoSpaceDN w:val="0"/>
        <w:jc w:val="center"/>
        <w:outlineLvl w:val="1"/>
        <w:rPr>
          <w:sz w:val="28"/>
          <w:szCs w:val="28"/>
        </w:rPr>
      </w:pPr>
    </w:p>
    <w:p w:rsidR="002405C7" w:rsidRPr="00D44C89" w:rsidRDefault="002405C7" w:rsidP="002405C7">
      <w:pPr>
        <w:widowControl w:val="0"/>
        <w:autoSpaceDE w:val="0"/>
        <w:autoSpaceDN w:val="0"/>
        <w:jc w:val="center"/>
        <w:outlineLvl w:val="1"/>
        <w:rPr>
          <w:sz w:val="28"/>
          <w:szCs w:val="28"/>
        </w:rPr>
      </w:pPr>
    </w:p>
    <w:p w:rsidR="002405C7" w:rsidRPr="00D44C89" w:rsidRDefault="002405C7" w:rsidP="002405C7">
      <w:pPr>
        <w:widowControl w:val="0"/>
        <w:autoSpaceDE w:val="0"/>
        <w:autoSpaceDN w:val="0"/>
        <w:jc w:val="center"/>
        <w:outlineLvl w:val="1"/>
        <w:rPr>
          <w:sz w:val="28"/>
          <w:szCs w:val="28"/>
        </w:rPr>
      </w:pPr>
    </w:p>
    <w:p w:rsidR="002405C7" w:rsidRPr="00D44C89" w:rsidRDefault="002405C7" w:rsidP="002405C7">
      <w:pPr>
        <w:widowControl w:val="0"/>
        <w:autoSpaceDE w:val="0"/>
        <w:autoSpaceDN w:val="0"/>
        <w:jc w:val="center"/>
        <w:outlineLvl w:val="1"/>
        <w:rPr>
          <w:b/>
          <w:sz w:val="28"/>
          <w:szCs w:val="28"/>
        </w:rPr>
      </w:pPr>
    </w:p>
    <w:p w:rsidR="002405C7" w:rsidRPr="00D44C89" w:rsidRDefault="002405C7" w:rsidP="002405C7">
      <w:pPr>
        <w:widowControl w:val="0"/>
        <w:autoSpaceDE w:val="0"/>
        <w:autoSpaceDN w:val="0"/>
        <w:jc w:val="center"/>
        <w:rPr>
          <w:sz w:val="28"/>
          <w:szCs w:val="28"/>
        </w:rPr>
      </w:pPr>
    </w:p>
    <w:p w:rsidR="002405C7" w:rsidRPr="00D44C89" w:rsidRDefault="002405C7" w:rsidP="002405C7">
      <w:pPr>
        <w:widowControl w:val="0"/>
        <w:autoSpaceDE w:val="0"/>
        <w:autoSpaceDN w:val="0"/>
        <w:jc w:val="center"/>
        <w:rPr>
          <w:sz w:val="28"/>
          <w:szCs w:val="28"/>
        </w:rPr>
      </w:pPr>
    </w:p>
    <w:p w:rsidR="002405C7" w:rsidRPr="00D44C89" w:rsidRDefault="002405C7" w:rsidP="002405C7">
      <w:pPr>
        <w:widowControl w:val="0"/>
        <w:autoSpaceDE w:val="0"/>
        <w:autoSpaceDN w:val="0"/>
        <w:jc w:val="center"/>
        <w:rPr>
          <w:sz w:val="28"/>
          <w:szCs w:val="28"/>
        </w:rPr>
      </w:pPr>
    </w:p>
    <w:p w:rsidR="002405C7" w:rsidRPr="00D44C89" w:rsidRDefault="002405C7" w:rsidP="002405C7">
      <w:pPr>
        <w:widowControl w:val="0"/>
        <w:autoSpaceDE w:val="0"/>
        <w:autoSpaceDN w:val="0"/>
        <w:jc w:val="center"/>
        <w:rPr>
          <w:sz w:val="28"/>
          <w:szCs w:val="28"/>
        </w:rPr>
      </w:pPr>
      <w:r w:rsidRPr="00D44C89">
        <w:rPr>
          <w:sz w:val="28"/>
          <w:szCs w:val="28"/>
        </w:rPr>
        <w:t>ЖУРНАЛ</w:t>
      </w:r>
    </w:p>
    <w:p w:rsidR="002405C7" w:rsidRPr="00D44C89" w:rsidRDefault="002405C7" w:rsidP="002405C7">
      <w:pPr>
        <w:widowControl w:val="0"/>
        <w:autoSpaceDE w:val="0"/>
        <w:autoSpaceDN w:val="0"/>
        <w:jc w:val="center"/>
        <w:rPr>
          <w:sz w:val="28"/>
          <w:szCs w:val="28"/>
        </w:rPr>
      </w:pPr>
      <w:r w:rsidRPr="00D44C89">
        <w:rPr>
          <w:sz w:val="28"/>
          <w:szCs w:val="28"/>
        </w:rPr>
        <w:t>регистрации уведомлений о возникновении личной</w:t>
      </w:r>
    </w:p>
    <w:p w:rsidR="002405C7" w:rsidRPr="00D44C89" w:rsidRDefault="002405C7" w:rsidP="002405C7">
      <w:pPr>
        <w:widowControl w:val="0"/>
        <w:autoSpaceDE w:val="0"/>
        <w:autoSpaceDN w:val="0"/>
        <w:jc w:val="center"/>
        <w:rPr>
          <w:sz w:val="28"/>
          <w:szCs w:val="28"/>
        </w:rPr>
      </w:pPr>
      <w:r w:rsidRPr="00D44C89">
        <w:rPr>
          <w:sz w:val="28"/>
          <w:szCs w:val="28"/>
        </w:rPr>
        <w:t>заинтересованности при исполнении должностных обязанностей,</w:t>
      </w:r>
    </w:p>
    <w:p w:rsidR="002405C7" w:rsidRPr="00D44C89" w:rsidRDefault="002405C7" w:rsidP="002405C7">
      <w:pPr>
        <w:widowControl w:val="0"/>
        <w:autoSpaceDE w:val="0"/>
        <w:autoSpaceDN w:val="0"/>
        <w:jc w:val="center"/>
        <w:rPr>
          <w:sz w:val="28"/>
          <w:szCs w:val="28"/>
        </w:rPr>
      </w:pPr>
      <w:r w:rsidRPr="00D44C89">
        <w:rPr>
          <w:sz w:val="28"/>
          <w:szCs w:val="28"/>
        </w:rPr>
        <w:t>которая приводит или может привести к конфликту интересов</w:t>
      </w:r>
    </w:p>
    <w:p w:rsidR="002405C7" w:rsidRPr="00D44C89" w:rsidRDefault="002405C7" w:rsidP="002405C7">
      <w:pPr>
        <w:widowControl w:val="0"/>
        <w:autoSpaceDE w:val="0"/>
        <w:autoSpaceDN w:val="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1338"/>
        <w:gridCol w:w="1418"/>
        <w:gridCol w:w="1701"/>
        <w:gridCol w:w="1984"/>
        <w:gridCol w:w="1843"/>
      </w:tblGrid>
      <w:tr w:rsidR="002405C7" w:rsidRPr="00D44C89" w:rsidTr="002405C7">
        <w:tc>
          <w:tcPr>
            <w:tcW w:w="1134" w:type="dxa"/>
          </w:tcPr>
          <w:p w:rsidR="002405C7" w:rsidRPr="00A730C8" w:rsidRDefault="002405C7" w:rsidP="00A730C8">
            <w:pPr>
              <w:widowControl w:val="0"/>
              <w:autoSpaceDE w:val="0"/>
              <w:autoSpaceDN w:val="0"/>
              <w:jc w:val="center"/>
            </w:pPr>
            <w:r w:rsidRPr="00A730C8">
              <w:t>Регистрационный номер уведомления</w:t>
            </w:r>
          </w:p>
        </w:tc>
        <w:tc>
          <w:tcPr>
            <w:tcW w:w="1338" w:type="dxa"/>
          </w:tcPr>
          <w:p w:rsidR="002405C7" w:rsidRPr="00A730C8" w:rsidRDefault="002405C7" w:rsidP="00A730C8">
            <w:pPr>
              <w:widowControl w:val="0"/>
              <w:autoSpaceDE w:val="0"/>
              <w:autoSpaceDN w:val="0"/>
              <w:jc w:val="center"/>
            </w:pPr>
            <w:r w:rsidRPr="00A730C8">
              <w:t>Дата регистра</w:t>
            </w:r>
            <w:r w:rsidR="00A730C8">
              <w:t>-</w:t>
            </w:r>
            <w:r w:rsidRPr="00A730C8">
              <w:t>ции уведомления</w:t>
            </w:r>
          </w:p>
        </w:tc>
        <w:tc>
          <w:tcPr>
            <w:tcW w:w="1418" w:type="dxa"/>
          </w:tcPr>
          <w:p w:rsidR="002405C7" w:rsidRPr="00A730C8" w:rsidRDefault="002405C7" w:rsidP="00A730C8">
            <w:pPr>
              <w:widowControl w:val="0"/>
              <w:autoSpaceDE w:val="0"/>
              <w:autoSpaceDN w:val="0"/>
              <w:jc w:val="center"/>
            </w:pPr>
            <w:r w:rsidRPr="00A730C8">
              <w:t>Фамилия, имя, отчество, наименова</w:t>
            </w:r>
            <w:r w:rsidR="00A730C8">
              <w:t>-</w:t>
            </w:r>
            <w:r w:rsidRPr="00A730C8">
              <w:t>ние должности лица, представившего уведомле</w:t>
            </w:r>
            <w:r w:rsidR="00A730C8">
              <w:t>-</w:t>
            </w:r>
            <w:r w:rsidRPr="00A730C8">
              <w:t>ние</w:t>
            </w:r>
          </w:p>
        </w:tc>
        <w:tc>
          <w:tcPr>
            <w:tcW w:w="1701" w:type="dxa"/>
          </w:tcPr>
          <w:p w:rsidR="002405C7" w:rsidRPr="00A730C8" w:rsidRDefault="002405C7" w:rsidP="00A730C8">
            <w:pPr>
              <w:widowControl w:val="0"/>
              <w:autoSpaceDE w:val="0"/>
              <w:autoSpaceDN w:val="0"/>
              <w:jc w:val="center"/>
            </w:pPr>
            <w:r w:rsidRPr="00A730C8">
              <w:t>Фамилия, имя, отчество, наименование должности, подпись лица, принявшего уведомление</w:t>
            </w:r>
          </w:p>
        </w:tc>
        <w:tc>
          <w:tcPr>
            <w:tcW w:w="1984" w:type="dxa"/>
          </w:tcPr>
          <w:p w:rsidR="002405C7" w:rsidRPr="00A730C8" w:rsidRDefault="002405C7" w:rsidP="00A730C8">
            <w:pPr>
              <w:widowControl w:val="0"/>
              <w:autoSpaceDE w:val="0"/>
              <w:autoSpaceDN w:val="0"/>
              <w:jc w:val="center"/>
            </w:pPr>
            <w:r w:rsidRPr="00A730C8">
              <w:t xml:space="preserve">Сведения о принятом решении </w:t>
            </w:r>
          </w:p>
        </w:tc>
        <w:tc>
          <w:tcPr>
            <w:tcW w:w="1843" w:type="dxa"/>
          </w:tcPr>
          <w:p w:rsidR="002405C7" w:rsidRPr="00A730C8" w:rsidRDefault="002405C7" w:rsidP="00A730C8">
            <w:pPr>
              <w:widowControl w:val="0"/>
              <w:autoSpaceDE w:val="0"/>
              <w:autoSpaceDN w:val="0"/>
              <w:jc w:val="center"/>
            </w:pPr>
            <w:r w:rsidRPr="00A730C8">
              <w:t>Отметка о получении копии уведомления либо о направлении копии уведомления по почте</w:t>
            </w:r>
          </w:p>
        </w:tc>
      </w:tr>
      <w:tr w:rsidR="002405C7" w:rsidRPr="00D44C89" w:rsidTr="002405C7">
        <w:tc>
          <w:tcPr>
            <w:tcW w:w="1134" w:type="dxa"/>
          </w:tcPr>
          <w:p w:rsidR="002405C7" w:rsidRPr="00D44C89" w:rsidRDefault="002405C7" w:rsidP="00A730C8">
            <w:pPr>
              <w:widowControl w:val="0"/>
              <w:autoSpaceDE w:val="0"/>
              <w:autoSpaceDN w:val="0"/>
              <w:jc w:val="center"/>
              <w:rPr>
                <w:sz w:val="28"/>
                <w:szCs w:val="28"/>
              </w:rPr>
            </w:pPr>
            <w:r w:rsidRPr="00D44C89">
              <w:rPr>
                <w:sz w:val="28"/>
                <w:szCs w:val="28"/>
              </w:rPr>
              <w:t>1</w:t>
            </w:r>
          </w:p>
        </w:tc>
        <w:tc>
          <w:tcPr>
            <w:tcW w:w="1338" w:type="dxa"/>
          </w:tcPr>
          <w:p w:rsidR="002405C7" w:rsidRPr="00D44C89" w:rsidRDefault="002405C7" w:rsidP="00A730C8">
            <w:pPr>
              <w:widowControl w:val="0"/>
              <w:autoSpaceDE w:val="0"/>
              <w:autoSpaceDN w:val="0"/>
              <w:jc w:val="center"/>
              <w:rPr>
                <w:sz w:val="28"/>
                <w:szCs w:val="28"/>
              </w:rPr>
            </w:pPr>
            <w:r w:rsidRPr="00D44C89">
              <w:rPr>
                <w:sz w:val="28"/>
                <w:szCs w:val="28"/>
              </w:rPr>
              <w:t>2</w:t>
            </w:r>
          </w:p>
        </w:tc>
        <w:tc>
          <w:tcPr>
            <w:tcW w:w="1418" w:type="dxa"/>
          </w:tcPr>
          <w:p w:rsidR="002405C7" w:rsidRPr="00D44C89" w:rsidRDefault="002405C7" w:rsidP="00A730C8">
            <w:pPr>
              <w:widowControl w:val="0"/>
              <w:autoSpaceDE w:val="0"/>
              <w:autoSpaceDN w:val="0"/>
              <w:jc w:val="center"/>
              <w:rPr>
                <w:sz w:val="28"/>
                <w:szCs w:val="28"/>
              </w:rPr>
            </w:pPr>
            <w:r w:rsidRPr="00D44C89">
              <w:rPr>
                <w:sz w:val="28"/>
                <w:szCs w:val="28"/>
              </w:rPr>
              <w:t>3</w:t>
            </w:r>
          </w:p>
        </w:tc>
        <w:tc>
          <w:tcPr>
            <w:tcW w:w="1701" w:type="dxa"/>
          </w:tcPr>
          <w:p w:rsidR="002405C7" w:rsidRPr="00D44C89" w:rsidRDefault="002405C7" w:rsidP="00A730C8">
            <w:pPr>
              <w:widowControl w:val="0"/>
              <w:autoSpaceDE w:val="0"/>
              <w:autoSpaceDN w:val="0"/>
              <w:jc w:val="center"/>
              <w:rPr>
                <w:sz w:val="28"/>
                <w:szCs w:val="28"/>
              </w:rPr>
            </w:pPr>
            <w:r w:rsidRPr="00D44C89">
              <w:rPr>
                <w:sz w:val="28"/>
                <w:szCs w:val="28"/>
              </w:rPr>
              <w:t>4</w:t>
            </w:r>
          </w:p>
        </w:tc>
        <w:tc>
          <w:tcPr>
            <w:tcW w:w="1984" w:type="dxa"/>
          </w:tcPr>
          <w:p w:rsidR="002405C7" w:rsidRPr="00D44C89" w:rsidRDefault="002405C7" w:rsidP="00A730C8">
            <w:pPr>
              <w:widowControl w:val="0"/>
              <w:autoSpaceDE w:val="0"/>
              <w:autoSpaceDN w:val="0"/>
              <w:jc w:val="center"/>
              <w:rPr>
                <w:sz w:val="28"/>
                <w:szCs w:val="28"/>
              </w:rPr>
            </w:pPr>
            <w:r w:rsidRPr="00D44C89">
              <w:rPr>
                <w:sz w:val="28"/>
                <w:szCs w:val="28"/>
              </w:rPr>
              <w:t>5</w:t>
            </w:r>
          </w:p>
        </w:tc>
        <w:tc>
          <w:tcPr>
            <w:tcW w:w="1843" w:type="dxa"/>
          </w:tcPr>
          <w:p w:rsidR="002405C7" w:rsidRPr="00D44C89" w:rsidRDefault="002405C7" w:rsidP="00A730C8">
            <w:pPr>
              <w:widowControl w:val="0"/>
              <w:autoSpaceDE w:val="0"/>
              <w:autoSpaceDN w:val="0"/>
              <w:jc w:val="center"/>
              <w:rPr>
                <w:sz w:val="28"/>
                <w:szCs w:val="28"/>
              </w:rPr>
            </w:pPr>
            <w:r w:rsidRPr="00D44C89">
              <w:rPr>
                <w:sz w:val="28"/>
                <w:szCs w:val="28"/>
              </w:rPr>
              <w:t>6</w:t>
            </w:r>
          </w:p>
        </w:tc>
      </w:tr>
      <w:tr w:rsidR="002405C7" w:rsidRPr="00D44C89" w:rsidTr="002405C7">
        <w:tc>
          <w:tcPr>
            <w:tcW w:w="1134" w:type="dxa"/>
          </w:tcPr>
          <w:p w:rsidR="002405C7" w:rsidRPr="00D44C89" w:rsidRDefault="002405C7" w:rsidP="00A730C8">
            <w:pPr>
              <w:widowControl w:val="0"/>
              <w:autoSpaceDE w:val="0"/>
              <w:autoSpaceDN w:val="0"/>
              <w:rPr>
                <w:sz w:val="28"/>
                <w:szCs w:val="28"/>
              </w:rPr>
            </w:pPr>
          </w:p>
        </w:tc>
        <w:tc>
          <w:tcPr>
            <w:tcW w:w="1338" w:type="dxa"/>
          </w:tcPr>
          <w:p w:rsidR="002405C7" w:rsidRPr="00D44C89" w:rsidRDefault="002405C7" w:rsidP="00A730C8">
            <w:pPr>
              <w:widowControl w:val="0"/>
              <w:autoSpaceDE w:val="0"/>
              <w:autoSpaceDN w:val="0"/>
              <w:rPr>
                <w:sz w:val="28"/>
                <w:szCs w:val="28"/>
              </w:rPr>
            </w:pPr>
          </w:p>
        </w:tc>
        <w:tc>
          <w:tcPr>
            <w:tcW w:w="1418" w:type="dxa"/>
          </w:tcPr>
          <w:p w:rsidR="002405C7" w:rsidRPr="00D44C89" w:rsidRDefault="002405C7" w:rsidP="00A730C8">
            <w:pPr>
              <w:widowControl w:val="0"/>
              <w:autoSpaceDE w:val="0"/>
              <w:autoSpaceDN w:val="0"/>
              <w:rPr>
                <w:sz w:val="28"/>
                <w:szCs w:val="28"/>
              </w:rPr>
            </w:pPr>
          </w:p>
        </w:tc>
        <w:tc>
          <w:tcPr>
            <w:tcW w:w="1701" w:type="dxa"/>
          </w:tcPr>
          <w:p w:rsidR="002405C7" w:rsidRPr="00D44C89" w:rsidRDefault="002405C7" w:rsidP="00A730C8">
            <w:pPr>
              <w:widowControl w:val="0"/>
              <w:autoSpaceDE w:val="0"/>
              <w:autoSpaceDN w:val="0"/>
              <w:rPr>
                <w:sz w:val="28"/>
                <w:szCs w:val="28"/>
              </w:rPr>
            </w:pPr>
          </w:p>
        </w:tc>
        <w:tc>
          <w:tcPr>
            <w:tcW w:w="1984" w:type="dxa"/>
          </w:tcPr>
          <w:p w:rsidR="002405C7" w:rsidRPr="00D44C89" w:rsidRDefault="002405C7" w:rsidP="00A730C8">
            <w:pPr>
              <w:widowControl w:val="0"/>
              <w:autoSpaceDE w:val="0"/>
              <w:autoSpaceDN w:val="0"/>
              <w:rPr>
                <w:sz w:val="28"/>
                <w:szCs w:val="28"/>
              </w:rPr>
            </w:pPr>
          </w:p>
        </w:tc>
        <w:tc>
          <w:tcPr>
            <w:tcW w:w="1843" w:type="dxa"/>
          </w:tcPr>
          <w:p w:rsidR="002405C7" w:rsidRPr="00D44C89" w:rsidRDefault="002405C7" w:rsidP="00A730C8">
            <w:pPr>
              <w:widowControl w:val="0"/>
              <w:autoSpaceDE w:val="0"/>
              <w:autoSpaceDN w:val="0"/>
              <w:rPr>
                <w:sz w:val="28"/>
                <w:szCs w:val="28"/>
              </w:rPr>
            </w:pPr>
          </w:p>
        </w:tc>
      </w:tr>
    </w:tbl>
    <w:p w:rsidR="002405C7" w:rsidRPr="00D44C89" w:rsidRDefault="002405C7" w:rsidP="002405C7">
      <w:pPr>
        <w:widowControl w:val="0"/>
        <w:autoSpaceDE w:val="0"/>
        <w:autoSpaceDN w:val="0"/>
        <w:jc w:val="both"/>
        <w:rPr>
          <w:sz w:val="28"/>
          <w:szCs w:val="28"/>
        </w:rPr>
      </w:pPr>
    </w:p>
    <w:p w:rsidR="002405C7" w:rsidRPr="00D44C89" w:rsidRDefault="002405C7" w:rsidP="002405C7">
      <w:pPr>
        <w:rPr>
          <w:rFonts w:eastAsia="Calibri"/>
          <w:sz w:val="28"/>
          <w:szCs w:val="28"/>
          <w:lang w:eastAsia="en-US"/>
        </w:rPr>
      </w:pPr>
    </w:p>
    <w:p w:rsidR="002405C7" w:rsidRPr="00D44C89" w:rsidRDefault="002405C7" w:rsidP="002405C7">
      <w:pPr>
        <w:pStyle w:val="Standard"/>
        <w:rPr>
          <w:rFonts w:ascii="Times New Roman" w:hAnsi="Times New Roman" w:cs="Times New Roman"/>
          <w:sz w:val="28"/>
          <w:szCs w:val="28"/>
        </w:rPr>
      </w:pPr>
    </w:p>
    <w:p w:rsidR="002405C7" w:rsidRPr="00D44C89" w:rsidRDefault="002405C7" w:rsidP="002405C7">
      <w:pPr>
        <w:pStyle w:val="Standard"/>
        <w:rPr>
          <w:rFonts w:ascii="Times New Roman" w:hAnsi="Times New Roman" w:cs="Times New Roman"/>
          <w:sz w:val="28"/>
          <w:szCs w:val="28"/>
        </w:rPr>
      </w:pPr>
    </w:p>
    <w:p w:rsidR="002405C7" w:rsidRPr="00D44C89" w:rsidRDefault="002405C7" w:rsidP="002405C7">
      <w:pPr>
        <w:pStyle w:val="Standard"/>
        <w:rPr>
          <w:rFonts w:ascii="Times New Roman" w:hAnsi="Times New Roman" w:cs="Times New Roman"/>
          <w:sz w:val="28"/>
          <w:szCs w:val="28"/>
        </w:rPr>
      </w:pPr>
    </w:p>
    <w:p w:rsidR="002405C7" w:rsidRDefault="002405C7" w:rsidP="00D70137"/>
    <w:p w:rsidR="002405C7" w:rsidRDefault="002405C7" w:rsidP="00D70137"/>
    <w:p w:rsidR="002405C7" w:rsidRDefault="002405C7" w:rsidP="00D70137"/>
    <w:p w:rsidR="002405C7" w:rsidRDefault="002405C7" w:rsidP="00D70137"/>
    <w:p w:rsidR="002405C7" w:rsidRDefault="002405C7" w:rsidP="00D70137"/>
    <w:p w:rsidR="002405C7" w:rsidRDefault="002405C7" w:rsidP="00D70137"/>
    <w:p w:rsidR="002405C7" w:rsidRDefault="002405C7" w:rsidP="00D70137"/>
    <w:p w:rsidR="002405C7" w:rsidRDefault="002405C7" w:rsidP="00D70137"/>
    <w:p w:rsidR="002405C7" w:rsidRDefault="002405C7" w:rsidP="00D70137"/>
    <w:p w:rsidR="00D70137" w:rsidRDefault="00D70137" w:rsidP="00D70137">
      <w:pPr>
        <w:pStyle w:val="af"/>
        <w:rPr>
          <w:b/>
          <w:bCs/>
        </w:rPr>
      </w:pPr>
      <w:r>
        <w:rPr>
          <w:b/>
          <w:bCs/>
        </w:rPr>
        <w:lastRenderedPageBreak/>
        <w:t>РОССИЙСКАЯ ФЕДЕРАЦИЯ</w:t>
      </w:r>
    </w:p>
    <w:p w:rsidR="00D70137" w:rsidRDefault="00D70137" w:rsidP="00D70137">
      <w:pPr>
        <w:jc w:val="center"/>
        <w:rPr>
          <w:b/>
          <w:sz w:val="28"/>
        </w:rPr>
      </w:pPr>
      <w:r>
        <w:rPr>
          <w:b/>
          <w:bCs/>
          <w:sz w:val="28"/>
        </w:rPr>
        <w:t xml:space="preserve">НОВИЧИХИНСКОЕ РАЙОННОЕ  СОБРАНИЕ ДЕПУТАТОВ </w:t>
      </w:r>
    </w:p>
    <w:p w:rsidR="00D70137" w:rsidRPr="0052315C" w:rsidRDefault="00D70137" w:rsidP="00D70137">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D70137" w:rsidRPr="009A5C79" w:rsidRDefault="00D70137" w:rsidP="00D70137">
      <w:pPr>
        <w:jc w:val="center"/>
        <w:rPr>
          <w:b/>
          <w:sz w:val="20"/>
          <w:szCs w:val="20"/>
        </w:rPr>
      </w:pPr>
    </w:p>
    <w:p w:rsidR="00D70137" w:rsidRDefault="00D70137" w:rsidP="00D70137">
      <w:pPr>
        <w:pStyle w:val="1"/>
        <w:jc w:val="center"/>
        <w:rPr>
          <w:b/>
          <w:bCs w:val="0"/>
          <w:sz w:val="40"/>
        </w:rPr>
      </w:pPr>
      <w:r>
        <w:rPr>
          <w:b/>
          <w:bCs w:val="0"/>
          <w:sz w:val="40"/>
        </w:rPr>
        <w:t>РЕШЕНИЕ</w:t>
      </w:r>
    </w:p>
    <w:p w:rsidR="00D70137" w:rsidRPr="00AA6437" w:rsidRDefault="00D70137" w:rsidP="00D70137">
      <w:pPr>
        <w:jc w:val="both"/>
        <w:rPr>
          <w:b/>
          <w:sz w:val="18"/>
          <w:szCs w:val="18"/>
        </w:rPr>
      </w:pPr>
    </w:p>
    <w:p w:rsidR="00D70137" w:rsidRDefault="00D70137" w:rsidP="00D70137">
      <w:pPr>
        <w:jc w:val="both"/>
        <w:rPr>
          <w:b/>
          <w:sz w:val="28"/>
        </w:rPr>
      </w:pPr>
      <w:r>
        <w:rPr>
          <w:b/>
          <w:sz w:val="28"/>
        </w:rPr>
        <w:t xml:space="preserve">28.05.2021     № </w:t>
      </w:r>
      <w:r w:rsidR="00A730C8">
        <w:rPr>
          <w:b/>
          <w:sz w:val="28"/>
        </w:rPr>
        <w:t>3</w:t>
      </w:r>
      <w:r>
        <w:rPr>
          <w:b/>
          <w:sz w:val="28"/>
        </w:rPr>
        <w:t>5                                                                     с. Новичиха</w:t>
      </w:r>
    </w:p>
    <w:p w:rsidR="00D70137" w:rsidRDefault="00D70137" w:rsidP="00D70137">
      <w:pPr>
        <w:jc w:val="both"/>
        <w:rPr>
          <w:b/>
          <w:sz w:val="28"/>
        </w:rPr>
      </w:pPr>
    </w:p>
    <w:p w:rsidR="00A730C8" w:rsidRDefault="00BC61FD" w:rsidP="00A730C8">
      <w:pPr>
        <w:rPr>
          <w:sz w:val="28"/>
        </w:rPr>
      </w:pPr>
      <w:r w:rsidRPr="00BC61FD">
        <w:rPr>
          <w:noProof/>
        </w:rPr>
        <w:pict>
          <v:shape id="_x0000_s1045" type="#_x0000_t202" style="position:absolute;margin-left:.45pt;margin-top:8.6pt;width:235.5pt;height:103.15pt;z-index:251663872" o:allowincell="f" strokecolor="white">
            <v:textbox style="mso-next-textbox:#_x0000_s1045">
              <w:txbxContent>
                <w:p w:rsidR="009B6EBE" w:rsidRDefault="009B6EBE" w:rsidP="00A730C8">
                  <w:pPr>
                    <w:ind w:left="-142"/>
                    <w:rPr>
                      <w:sz w:val="28"/>
                    </w:rPr>
                  </w:pPr>
                  <w:r>
                    <w:rPr>
                      <w:sz w:val="28"/>
                    </w:rPr>
                    <w:t>О внесении изменений в решение районного Собрания депутатов от 21.04.2006 № 39 «О Сборнике муниципальных правовых актов Новичихинского  района»</w:t>
                  </w:r>
                </w:p>
              </w:txbxContent>
            </v:textbox>
          </v:shape>
        </w:pict>
      </w:r>
    </w:p>
    <w:p w:rsidR="00A730C8" w:rsidRDefault="00A730C8" w:rsidP="00A730C8">
      <w:pPr>
        <w:spacing w:line="360" w:lineRule="auto"/>
        <w:ind w:firstLine="567"/>
        <w:jc w:val="both"/>
        <w:rPr>
          <w:sz w:val="28"/>
        </w:rPr>
      </w:pPr>
      <w:r>
        <w:rPr>
          <w:sz w:val="28"/>
        </w:rPr>
        <w:t xml:space="preserve">  </w:t>
      </w:r>
    </w:p>
    <w:p w:rsidR="00A730C8" w:rsidRDefault="00A730C8" w:rsidP="00A730C8">
      <w:pPr>
        <w:spacing w:line="360" w:lineRule="auto"/>
        <w:ind w:firstLine="567"/>
        <w:jc w:val="both"/>
        <w:rPr>
          <w:sz w:val="28"/>
        </w:rPr>
      </w:pPr>
    </w:p>
    <w:p w:rsidR="00A730C8" w:rsidRDefault="00A730C8" w:rsidP="00A730C8">
      <w:pPr>
        <w:spacing w:line="360" w:lineRule="auto"/>
        <w:ind w:firstLine="567"/>
        <w:jc w:val="both"/>
        <w:rPr>
          <w:sz w:val="28"/>
        </w:rPr>
      </w:pPr>
    </w:p>
    <w:p w:rsidR="00A730C8" w:rsidRDefault="00A730C8" w:rsidP="00A730C8">
      <w:pPr>
        <w:spacing w:line="360" w:lineRule="auto"/>
        <w:ind w:firstLine="567"/>
        <w:jc w:val="both"/>
        <w:rPr>
          <w:sz w:val="28"/>
        </w:rPr>
      </w:pPr>
    </w:p>
    <w:p w:rsidR="00A730C8" w:rsidRDefault="00A730C8" w:rsidP="00A730C8">
      <w:pPr>
        <w:ind w:firstLine="709"/>
        <w:jc w:val="both"/>
        <w:rPr>
          <w:sz w:val="28"/>
        </w:rPr>
      </w:pPr>
      <w:r>
        <w:rPr>
          <w:sz w:val="28"/>
        </w:rPr>
        <w:t xml:space="preserve"> В соответствии со статьей 57 Устава муниципального образования Новичихинский район Алтайского края районное Собрание депутатов Новичихинского района РЕШИЛО:</w:t>
      </w:r>
    </w:p>
    <w:p w:rsidR="00A730C8" w:rsidRPr="00A730C8" w:rsidRDefault="00A730C8" w:rsidP="00A730C8">
      <w:pPr>
        <w:pStyle w:val="26"/>
        <w:numPr>
          <w:ilvl w:val="0"/>
          <w:numId w:val="34"/>
        </w:numPr>
        <w:spacing w:after="0" w:line="240" w:lineRule="auto"/>
        <w:ind w:left="0" w:firstLine="993"/>
        <w:jc w:val="both"/>
        <w:rPr>
          <w:sz w:val="28"/>
          <w:szCs w:val="28"/>
        </w:rPr>
      </w:pPr>
      <w:r w:rsidRPr="00A730C8">
        <w:rPr>
          <w:sz w:val="28"/>
          <w:szCs w:val="28"/>
        </w:rPr>
        <w:t>Внести изменения в решение районного Собрания депутатов от 21.04.2006 № 39 «О Сборнике муниципальных правовых актов Новичихинского района»</w:t>
      </w:r>
    </w:p>
    <w:p w:rsidR="00A730C8" w:rsidRPr="00A730C8" w:rsidRDefault="00A730C8" w:rsidP="00A730C8">
      <w:pPr>
        <w:pStyle w:val="26"/>
        <w:spacing w:line="240" w:lineRule="auto"/>
        <w:ind w:left="0" w:firstLine="567"/>
        <w:jc w:val="both"/>
        <w:rPr>
          <w:sz w:val="28"/>
          <w:szCs w:val="28"/>
        </w:rPr>
      </w:pPr>
      <w:r w:rsidRPr="00A730C8">
        <w:rPr>
          <w:sz w:val="28"/>
          <w:szCs w:val="28"/>
        </w:rPr>
        <w:t>- приложение  пункта 2 данного решения  принять в  новой редакции (прилагается).</w:t>
      </w:r>
    </w:p>
    <w:p w:rsidR="00A730C8" w:rsidRPr="00A730C8" w:rsidRDefault="00A730C8" w:rsidP="00A730C8">
      <w:pPr>
        <w:pStyle w:val="26"/>
        <w:spacing w:line="240" w:lineRule="auto"/>
        <w:ind w:left="0" w:firstLine="993"/>
        <w:jc w:val="both"/>
        <w:rPr>
          <w:sz w:val="28"/>
          <w:szCs w:val="28"/>
        </w:rPr>
      </w:pPr>
      <w:r w:rsidRPr="00A730C8">
        <w:rPr>
          <w:sz w:val="28"/>
          <w:szCs w:val="28"/>
        </w:rPr>
        <w:t>2. Направить данное решение главе района на подписание и обнародование в установленном порядке.</w:t>
      </w:r>
    </w:p>
    <w:p w:rsidR="00A730C8" w:rsidRPr="00A730C8" w:rsidRDefault="00A730C8" w:rsidP="00A730C8">
      <w:pPr>
        <w:pStyle w:val="26"/>
        <w:spacing w:line="240" w:lineRule="auto"/>
        <w:ind w:left="0" w:firstLine="993"/>
        <w:jc w:val="both"/>
        <w:rPr>
          <w:sz w:val="28"/>
          <w:szCs w:val="28"/>
        </w:rPr>
      </w:pPr>
      <w:r w:rsidRPr="00A730C8">
        <w:rPr>
          <w:sz w:val="28"/>
          <w:szCs w:val="28"/>
        </w:rPr>
        <w:t>3. Контроль за исполнением настоящего решения возложить на мандатную комиссию (Левшин А.В).</w:t>
      </w:r>
    </w:p>
    <w:p w:rsidR="00D70137" w:rsidRDefault="00D70137" w:rsidP="00D70137">
      <w:pPr>
        <w:tabs>
          <w:tab w:val="left" w:pos="7065"/>
        </w:tabs>
        <w:jc w:val="both"/>
        <w:rPr>
          <w:sz w:val="28"/>
          <w:szCs w:val="28"/>
        </w:rPr>
      </w:pPr>
    </w:p>
    <w:p w:rsidR="00D70137" w:rsidRDefault="00D70137" w:rsidP="00D70137">
      <w:pPr>
        <w:jc w:val="both"/>
        <w:rPr>
          <w:b/>
          <w:sz w:val="28"/>
        </w:rPr>
      </w:pPr>
    </w:p>
    <w:tbl>
      <w:tblPr>
        <w:tblW w:w="9743" w:type="dxa"/>
        <w:tblLayout w:type="fixed"/>
        <w:tblLook w:val="0000"/>
      </w:tblPr>
      <w:tblGrid>
        <w:gridCol w:w="3227"/>
        <w:gridCol w:w="2127"/>
        <w:gridCol w:w="2409"/>
        <w:gridCol w:w="1980"/>
      </w:tblGrid>
      <w:tr w:rsidR="00D70137" w:rsidTr="00D70137">
        <w:tc>
          <w:tcPr>
            <w:tcW w:w="3227" w:type="dxa"/>
          </w:tcPr>
          <w:p w:rsidR="00D70137" w:rsidRDefault="00D70137" w:rsidP="00D70137">
            <w:pPr>
              <w:rPr>
                <w:bCs/>
                <w:sz w:val="28"/>
              </w:rPr>
            </w:pPr>
          </w:p>
          <w:p w:rsidR="00D70137" w:rsidRDefault="00D70137" w:rsidP="00D70137">
            <w:pPr>
              <w:rPr>
                <w:bCs/>
                <w:sz w:val="28"/>
              </w:rPr>
            </w:pPr>
          </w:p>
          <w:p w:rsidR="00D70137" w:rsidRDefault="00D70137" w:rsidP="00D70137">
            <w:pPr>
              <w:ind w:right="-108"/>
              <w:rPr>
                <w:sz w:val="28"/>
              </w:rPr>
            </w:pPr>
            <w:r>
              <w:rPr>
                <w:sz w:val="28"/>
              </w:rPr>
              <w:t>Председатель районного Собрания депутатов</w:t>
            </w:r>
          </w:p>
        </w:tc>
        <w:tc>
          <w:tcPr>
            <w:tcW w:w="2127" w:type="dxa"/>
          </w:tcPr>
          <w:p w:rsidR="00D70137" w:rsidRDefault="00D70137" w:rsidP="00D70137">
            <w:r>
              <w:rPr>
                <w:noProof/>
              </w:rPr>
              <w:drawing>
                <wp:inline distT="0" distB="0" distL="0" distR="0">
                  <wp:extent cx="1311910" cy="1304290"/>
                  <wp:effectExtent l="19050" t="0" r="2540" b="0"/>
                  <wp:docPr id="138"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13"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D70137" w:rsidRDefault="00D70137" w:rsidP="00D70137"/>
          <w:p w:rsidR="00D70137" w:rsidRDefault="00D70137" w:rsidP="00D70137">
            <w:pPr>
              <w:ind w:left="-109"/>
            </w:pPr>
            <w:r>
              <w:rPr>
                <w:noProof/>
              </w:rPr>
              <w:drawing>
                <wp:inline distT="0" distB="0" distL="0" distR="0">
                  <wp:extent cx="1558290" cy="643890"/>
                  <wp:effectExtent l="19050" t="0" r="3810" b="0"/>
                  <wp:docPr id="139"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14"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pPr>
          </w:p>
          <w:p w:rsidR="00D70137" w:rsidRDefault="00D70137" w:rsidP="00D70137">
            <w:pPr>
              <w:pStyle w:val="ab"/>
              <w:tabs>
                <w:tab w:val="clear" w:pos="4677"/>
                <w:tab w:val="clear" w:pos="9355"/>
              </w:tabs>
              <w:rPr>
                <w:sz w:val="28"/>
              </w:rPr>
            </w:pPr>
            <w:r>
              <w:rPr>
                <w:sz w:val="28"/>
              </w:rPr>
              <w:t>В.И. Косач</w:t>
            </w:r>
          </w:p>
        </w:tc>
      </w:tr>
    </w:tbl>
    <w:p w:rsidR="00D70137" w:rsidRDefault="00D70137" w:rsidP="00D70137"/>
    <w:p w:rsidR="00D70137" w:rsidRPr="000F30EB" w:rsidRDefault="00D70137" w:rsidP="00D70137">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A730C8" w:rsidRDefault="00A730C8" w:rsidP="00A32C66">
      <w:pPr>
        <w:jc w:val="center"/>
        <w:rPr>
          <w:b/>
          <w:bCs/>
          <w:sz w:val="36"/>
        </w:rPr>
      </w:pPr>
    </w:p>
    <w:p w:rsidR="00A730C8" w:rsidRPr="0040205D" w:rsidRDefault="00A730C8" w:rsidP="00A730C8">
      <w:pPr>
        <w:jc w:val="center"/>
        <w:rPr>
          <w:sz w:val="28"/>
          <w:szCs w:val="28"/>
        </w:rPr>
      </w:pPr>
      <w:r w:rsidRPr="0040205D">
        <w:rPr>
          <w:sz w:val="28"/>
          <w:szCs w:val="28"/>
        </w:rPr>
        <w:t>СОСТАВ РЕДАКЦИОННОЙ КОМИССИИ</w:t>
      </w:r>
    </w:p>
    <w:p w:rsidR="00A730C8" w:rsidRPr="0040205D" w:rsidRDefault="00A730C8" w:rsidP="00A730C8">
      <w:pPr>
        <w:jc w:val="center"/>
        <w:rPr>
          <w:sz w:val="28"/>
          <w:szCs w:val="28"/>
        </w:rPr>
      </w:pPr>
      <w:r w:rsidRPr="0040205D">
        <w:rPr>
          <w:sz w:val="28"/>
          <w:szCs w:val="28"/>
        </w:rPr>
        <w:t xml:space="preserve">по подготовке и изданию Сборника муниципальных правовых актов </w:t>
      </w:r>
    </w:p>
    <w:p w:rsidR="00A730C8" w:rsidRPr="0040205D" w:rsidRDefault="00A730C8" w:rsidP="00A730C8">
      <w:pPr>
        <w:jc w:val="center"/>
        <w:rPr>
          <w:sz w:val="28"/>
          <w:szCs w:val="28"/>
        </w:rPr>
      </w:pPr>
      <w:r w:rsidRPr="0040205D">
        <w:rPr>
          <w:sz w:val="28"/>
          <w:szCs w:val="28"/>
        </w:rPr>
        <w:t>Новичихинского района</w:t>
      </w:r>
    </w:p>
    <w:p w:rsidR="00A730C8" w:rsidRPr="0040205D" w:rsidRDefault="00A730C8" w:rsidP="00A730C8">
      <w:pPr>
        <w:jc w:val="center"/>
        <w:rPr>
          <w:sz w:val="28"/>
          <w:szCs w:val="28"/>
        </w:rPr>
      </w:pPr>
    </w:p>
    <w:p w:rsidR="00A730C8" w:rsidRPr="0040205D" w:rsidRDefault="00A730C8" w:rsidP="00A730C8">
      <w:pPr>
        <w:jc w:val="right"/>
        <w:rPr>
          <w:sz w:val="28"/>
          <w:szCs w:val="28"/>
        </w:rPr>
      </w:pPr>
      <w:r w:rsidRPr="0040205D">
        <w:rPr>
          <w:sz w:val="28"/>
          <w:szCs w:val="28"/>
        </w:rPr>
        <w:t>УТВЕРЖДЕН</w:t>
      </w:r>
    </w:p>
    <w:p w:rsidR="00A730C8" w:rsidRPr="0040205D" w:rsidRDefault="00A730C8" w:rsidP="00A730C8">
      <w:pPr>
        <w:jc w:val="right"/>
        <w:rPr>
          <w:sz w:val="28"/>
          <w:szCs w:val="28"/>
        </w:rPr>
      </w:pPr>
      <w:r w:rsidRPr="0040205D">
        <w:rPr>
          <w:sz w:val="28"/>
          <w:szCs w:val="28"/>
        </w:rPr>
        <w:t>решением районного</w:t>
      </w:r>
    </w:p>
    <w:p w:rsidR="00A730C8" w:rsidRPr="0040205D" w:rsidRDefault="00A730C8" w:rsidP="00A730C8">
      <w:pPr>
        <w:jc w:val="right"/>
        <w:rPr>
          <w:sz w:val="28"/>
          <w:szCs w:val="28"/>
        </w:rPr>
      </w:pPr>
      <w:r w:rsidRPr="0040205D">
        <w:rPr>
          <w:sz w:val="28"/>
          <w:szCs w:val="28"/>
        </w:rPr>
        <w:t>Собрания депутатов</w:t>
      </w:r>
    </w:p>
    <w:p w:rsidR="00A730C8" w:rsidRPr="0040205D" w:rsidRDefault="00A730C8" w:rsidP="00A730C8">
      <w:pPr>
        <w:jc w:val="right"/>
        <w:rPr>
          <w:sz w:val="28"/>
          <w:szCs w:val="28"/>
        </w:rPr>
      </w:pPr>
      <w:r>
        <w:rPr>
          <w:sz w:val="28"/>
          <w:szCs w:val="28"/>
        </w:rPr>
        <w:t>от 28</w:t>
      </w:r>
      <w:r w:rsidRPr="0040205D">
        <w:rPr>
          <w:sz w:val="28"/>
          <w:szCs w:val="28"/>
        </w:rPr>
        <w:t>.</w:t>
      </w:r>
      <w:r>
        <w:rPr>
          <w:sz w:val="28"/>
          <w:szCs w:val="28"/>
        </w:rPr>
        <w:t>05</w:t>
      </w:r>
      <w:r w:rsidRPr="0040205D">
        <w:rPr>
          <w:sz w:val="28"/>
          <w:szCs w:val="28"/>
        </w:rPr>
        <w:t>.20</w:t>
      </w:r>
      <w:r>
        <w:rPr>
          <w:sz w:val="28"/>
          <w:szCs w:val="28"/>
        </w:rPr>
        <w:t>21</w:t>
      </w:r>
      <w:r w:rsidRPr="0040205D">
        <w:rPr>
          <w:sz w:val="28"/>
          <w:szCs w:val="28"/>
        </w:rPr>
        <w:t xml:space="preserve">  №</w:t>
      </w:r>
      <w:r>
        <w:rPr>
          <w:sz w:val="28"/>
          <w:szCs w:val="28"/>
        </w:rPr>
        <w:t xml:space="preserve"> 35</w:t>
      </w:r>
    </w:p>
    <w:p w:rsidR="00A730C8" w:rsidRPr="0040205D" w:rsidRDefault="00A730C8" w:rsidP="00A730C8">
      <w:pPr>
        <w:jc w:val="right"/>
        <w:rPr>
          <w:sz w:val="28"/>
          <w:szCs w:val="28"/>
        </w:rPr>
      </w:pPr>
    </w:p>
    <w:p w:rsidR="00A730C8" w:rsidRPr="0040205D" w:rsidRDefault="00A730C8" w:rsidP="00A730C8">
      <w:pPr>
        <w:jc w:val="right"/>
        <w:rPr>
          <w:sz w:val="28"/>
          <w:szCs w:val="28"/>
        </w:rPr>
      </w:pPr>
    </w:p>
    <w:p w:rsidR="00A730C8" w:rsidRPr="0040205D" w:rsidRDefault="00A730C8" w:rsidP="00A730C8">
      <w:pPr>
        <w:jc w:val="both"/>
        <w:rPr>
          <w:sz w:val="28"/>
          <w:szCs w:val="28"/>
        </w:rPr>
      </w:pPr>
    </w:p>
    <w:p w:rsidR="00A730C8" w:rsidRPr="0040205D" w:rsidRDefault="00A730C8" w:rsidP="00A730C8">
      <w:pPr>
        <w:jc w:val="both"/>
        <w:rPr>
          <w:sz w:val="28"/>
          <w:szCs w:val="28"/>
        </w:rPr>
      </w:pPr>
      <w:r>
        <w:rPr>
          <w:sz w:val="28"/>
          <w:szCs w:val="28"/>
        </w:rPr>
        <w:t>Нагайцева</w:t>
      </w:r>
      <w:r w:rsidRPr="0040205D">
        <w:rPr>
          <w:sz w:val="28"/>
          <w:szCs w:val="28"/>
        </w:rPr>
        <w:t xml:space="preserve">  </w:t>
      </w:r>
      <w:r>
        <w:rPr>
          <w:sz w:val="28"/>
          <w:szCs w:val="28"/>
        </w:rPr>
        <w:t>Ольга Николаевна -</w:t>
      </w:r>
      <w:r w:rsidRPr="0040205D">
        <w:rPr>
          <w:sz w:val="28"/>
          <w:szCs w:val="28"/>
        </w:rPr>
        <w:t xml:space="preserve"> </w:t>
      </w:r>
      <w:r>
        <w:rPr>
          <w:sz w:val="28"/>
          <w:szCs w:val="28"/>
        </w:rPr>
        <w:t>первый зам</w:t>
      </w:r>
      <w:r w:rsidRPr="0040205D">
        <w:rPr>
          <w:sz w:val="28"/>
          <w:szCs w:val="28"/>
        </w:rPr>
        <w:t xml:space="preserve">еститель главы </w:t>
      </w:r>
      <w:r>
        <w:rPr>
          <w:sz w:val="28"/>
          <w:szCs w:val="28"/>
        </w:rPr>
        <w:t xml:space="preserve">Администрации </w:t>
      </w:r>
      <w:r w:rsidRPr="0040205D">
        <w:rPr>
          <w:sz w:val="28"/>
          <w:szCs w:val="28"/>
        </w:rPr>
        <w:t xml:space="preserve"> района,</w:t>
      </w:r>
      <w:r>
        <w:rPr>
          <w:sz w:val="28"/>
          <w:szCs w:val="28"/>
        </w:rPr>
        <w:t xml:space="preserve">   </w:t>
      </w:r>
      <w:r w:rsidRPr="0040205D">
        <w:rPr>
          <w:sz w:val="28"/>
          <w:szCs w:val="28"/>
        </w:rPr>
        <w:t>председатель редакционной комиссии;</w:t>
      </w:r>
    </w:p>
    <w:p w:rsidR="00A730C8" w:rsidRPr="0040205D" w:rsidRDefault="00A730C8" w:rsidP="00A730C8">
      <w:pPr>
        <w:jc w:val="both"/>
        <w:rPr>
          <w:sz w:val="28"/>
          <w:szCs w:val="28"/>
        </w:rPr>
      </w:pPr>
    </w:p>
    <w:p w:rsidR="00A730C8" w:rsidRPr="0040205D" w:rsidRDefault="00A730C8" w:rsidP="00A730C8">
      <w:pPr>
        <w:jc w:val="both"/>
        <w:rPr>
          <w:sz w:val="28"/>
          <w:szCs w:val="28"/>
        </w:rPr>
      </w:pPr>
      <w:r w:rsidRPr="0040205D">
        <w:rPr>
          <w:sz w:val="28"/>
          <w:szCs w:val="28"/>
        </w:rPr>
        <w:t xml:space="preserve">Солонина   Елена Владимировна   </w:t>
      </w:r>
      <w:r>
        <w:rPr>
          <w:sz w:val="28"/>
          <w:szCs w:val="28"/>
        </w:rPr>
        <w:t>-</w:t>
      </w:r>
      <w:r w:rsidRPr="0040205D">
        <w:rPr>
          <w:sz w:val="28"/>
          <w:szCs w:val="28"/>
        </w:rPr>
        <w:t xml:space="preserve">  управляющ</w:t>
      </w:r>
      <w:r>
        <w:rPr>
          <w:sz w:val="28"/>
          <w:szCs w:val="28"/>
        </w:rPr>
        <w:t>ий</w:t>
      </w:r>
      <w:r w:rsidRPr="0040205D">
        <w:rPr>
          <w:sz w:val="28"/>
          <w:szCs w:val="28"/>
        </w:rPr>
        <w:t xml:space="preserve"> делами </w:t>
      </w:r>
      <w:r>
        <w:rPr>
          <w:sz w:val="28"/>
          <w:szCs w:val="28"/>
        </w:rPr>
        <w:t>А</w:t>
      </w:r>
      <w:r w:rsidRPr="0040205D">
        <w:rPr>
          <w:sz w:val="28"/>
          <w:szCs w:val="28"/>
        </w:rPr>
        <w:t>дминистрации района,  заместитель председателя редакционной комиссии;</w:t>
      </w:r>
    </w:p>
    <w:p w:rsidR="00A730C8" w:rsidRPr="0040205D" w:rsidRDefault="00A730C8" w:rsidP="00A730C8">
      <w:pPr>
        <w:jc w:val="both"/>
        <w:rPr>
          <w:sz w:val="28"/>
          <w:szCs w:val="28"/>
        </w:rPr>
      </w:pPr>
    </w:p>
    <w:p w:rsidR="00A730C8" w:rsidRPr="0040205D" w:rsidRDefault="00A730C8" w:rsidP="00A730C8">
      <w:pPr>
        <w:jc w:val="both"/>
        <w:rPr>
          <w:sz w:val="28"/>
          <w:szCs w:val="28"/>
        </w:rPr>
      </w:pPr>
      <w:r w:rsidRPr="0040205D">
        <w:rPr>
          <w:sz w:val="28"/>
          <w:szCs w:val="28"/>
        </w:rPr>
        <w:t xml:space="preserve">      Члены редакционной комиссии:</w:t>
      </w:r>
    </w:p>
    <w:p w:rsidR="00A730C8" w:rsidRPr="0040205D" w:rsidRDefault="00A730C8" w:rsidP="00A730C8">
      <w:pPr>
        <w:jc w:val="both"/>
        <w:rPr>
          <w:sz w:val="28"/>
          <w:szCs w:val="28"/>
        </w:rPr>
      </w:pPr>
    </w:p>
    <w:p w:rsidR="00A730C8" w:rsidRPr="0040205D" w:rsidRDefault="00A730C8" w:rsidP="00A730C8">
      <w:pPr>
        <w:jc w:val="both"/>
        <w:rPr>
          <w:sz w:val="28"/>
          <w:szCs w:val="28"/>
        </w:rPr>
      </w:pPr>
      <w:r>
        <w:rPr>
          <w:sz w:val="28"/>
          <w:szCs w:val="28"/>
        </w:rPr>
        <w:t>Тратонина Юлия Ивановна</w:t>
      </w:r>
      <w:r w:rsidRPr="0040205D">
        <w:rPr>
          <w:sz w:val="28"/>
          <w:szCs w:val="28"/>
        </w:rPr>
        <w:t xml:space="preserve">    </w:t>
      </w:r>
      <w:r>
        <w:rPr>
          <w:sz w:val="28"/>
          <w:szCs w:val="28"/>
        </w:rPr>
        <w:t>- главный специалист Администрации района</w:t>
      </w:r>
      <w:r w:rsidRPr="0040205D">
        <w:rPr>
          <w:sz w:val="28"/>
          <w:szCs w:val="28"/>
        </w:rPr>
        <w:t xml:space="preserve">                                                               </w:t>
      </w:r>
    </w:p>
    <w:p w:rsidR="00A730C8" w:rsidRPr="0040205D" w:rsidRDefault="00A730C8" w:rsidP="00A730C8">
      <w:pPr>
        <w:jc w:val="both"/>
        <w:rPr>
          <w:sz w:val="28"/>
          <w:szCs w:val="28"/>
        </w:rPr>
      </w:pPr>
      <w:r w:rsidRPr="0040205D">
        <w:rPr>
          <w:sz w:val="28"/>
          <w:szCs w:val="28"/>
        </w:rPr>
        <w:t xml:space="preserve">                                                                 </w:t>
      </w:r>
    </w:p>
    <w:p w:rsidR="00A730C8" w:rsidRDefault="00A730C8" w:rsidP="00A730C8">
      <w:pPr>
        <w:ind w:left="142" w:hanging="141"/>
        <w:jc w:val="both"/>
        <w:rPr>
          <w:sz w:val="28"/>
        </w:rPr>
      </w:pPr>
      <w:r w:rsidRPr="00285081">
        <w:rPr>
          <w:sz w:val="28"/>
        </w:rPr>
        <w:t xml:space="preserve"> Костенко Алена Юрьевна</w:t>
      </w:r>
      <w:r>
        <w:rPr>
          <w:sz w:val="28"/>
        </w:rPr>
        <w:t xml:space="preserve"> </w:t>
      </w:r>
      <w:r w:rsidRPr="00285081">
        <w:rPr>
          <w:sz w:val="28"/>
        </w:rPr>
        <w:t>-</w:t>
      </w:r>
      <w:r>
        <w:rPr>
          <w:sz w:val="28"/>
        </w:rPr>
        <w:t xml:space="preserve"> </w:t>
      </w:r>
      <w:r w:rsidRPr="00285081">
        <w:rPr>
          <w:sz w:val="28"/>
        </w:rPr>
        <w:t>начальник юридического отдела  Администрации района</w:t>
      </w:r>
    </w:p>
    <w:p w:rsidR="00A730C8" w:rsidRPr="00285081" w:rsidRDefault="00A730C8" w:rsidP="00A730C8">
      <w:pPr>
        <w:ind w:left="142" w:hanging="141"/>
        <w:rPr>
          <w:b/>
          <w:sz w:val="28"/>
        </w:rPr>
      </w:pPr>
    </w:p>
    <w:p w:rsidR="00A730C8" w:rsidRDefault="00A730C8" w:rsidP="00A730C8">
      <w:pPr>
        <w:jc w:val="both"/>
        <w:rPr>
          <w:sz w:val="28"/>
          <w:szCs w:val="28"/>
        </w:rPr>
      </w:pPr>
      <w:r w:rsidRPr="0040205D">
        <w:rPr>
          <w:sz w:val="28"/>
          <w:szCs w:val="28"/>
        </w:rPr>
        <w:t xml:space="preserve">Фомина Наталья Геннадьевна     </w:t>
      </w:r>
      <w:r>
        <w:rPr>
          <w:sz w:val="28"/>
          <w:szCs w:val="28"/>
        </w:rPr>
        <w:t xml:space="preserve">- </w:t>
      </w:r>
      <w:r w:rsidRPr="0040205D">
        <w:rPr>
          <w:sz w:val="28"/>
          <w:szCs w:val="28"/>
        </w:rPr>
        <w:t xml:space="preserve">   системный администратор ГАС «Выборы» – ведущий </w:t>
      </w:r>
      <w:r>
        <w:rPr>
          <w:sz w:val="28"/>
          <w:szCs w:val="28"/>
        </w:rPr>
        <w:t>с</w:t>
      </w:r>
      <w:r w:rsidRPr="0040205D">
        <w:rPr>
          <w:sz w:val="28"/>
          <w:szCs w:val="28"/>
        </w:rPr>
        <w:t>пециалист информационного центра Избирательной                                                                 комиссии Алтайского края.</w:t>
      </w:r>
    </w:p>
    <w:p w:rsidR="00A730C8" w:rsidRDefault="00A730C8" w:rsidP="00A730C8">
      <w:pPr>
        <w:jc w:val="both"/>
        <w:rPr>
          <w:sz w:val="28"/>
          <w:szCs w:val="28"/>
        </w:rPr>
      </w:pPr>
    </w:p>
    <w:tbl>
      <w:tblPr>
        <w:tblW w:w="8209" w:type="dxa"/>
        <w:jc w:val="center"/>
        <w:tblLayout w:type="fixed"/>
        <w:tblLook w:val="0000"/>
      </w:tblPr>
      <w:tblGrid>
        <w:gridCol w:w="2235"/>
        <w:gridCol w:w="1275"/>
        <w:gridCol w:w="2659"/>
        <w:gridCol w:w="2040"/>
      </w:tblGrid>
      <w:tr w:rsidR="00A730C8" w:rsidTr="00A730C8">
        <w:trPr>
          <w:jc w:val="center"/>
        </w:trPr>
        <w:tc>
          <w:tcPr>
            <w:tcW w:w="2235" w:type="dxa"/>
          </w:tcPr>
          <w:p w:rsidR="00A730C8" w:rsidRPr="00CC072E" w:rsidRDefault="00A730C8" w:rsidP="00046911">
            <w:pPr>
              <w:rPr>
                <w:bCs/>
                <w:sz w:val="28"/>
                <w:szCs w:val="28"/>
              </w:rPr>
            </w:pPr>
          </w:p>
          <w:p w:rsidR="00A730C8" w:rsidRDefault="00A730C8" w:rsidP="00046911">
            <w:pPr>
              <w:rPr>
                <w:sz w:val="28"/>
                <w:szCs w:val="28"/>
              </w:rPr>
            </w:pPr>
          </w:p>
          <w:p w:rsidR="00A730C8" w:rsidRPr="00CC072E" w:rsidRDefault="00A730C8" w:rsidP="00046911">
            <w:pPr>
              <w:rPr>
                <w:sz w:val="28"/>
                <w:szCs w:val="28"/>
              </w:rPr>
            </w:pPr>
            <w:r w:rsidRPr="00CC072E">
              <w:rPr>
                <w:sz w:val="28"/>
                <w:szCs w:val="28"/>
              </w:rPr>
              <w:t>Глава района</w:t>
            </w:r>
          </w:p>
          <w:p w:rsidR="00A730C8" w:rsidRDefault="00A730C8" w:rsidP="00046911">
            <w:pPr>
              <w:rPr>
                <w:sz w:val="28"/>
              </w:rPr>
            </w:pPr>
          </w:p>
        </w:tc>
        <w:tc>
          <w:tcPr>
            <w:tcW w:w="1275" w:type="dxa"/>
          </w:tcPr>
          <w:p w:rsidR="00A730C8" w:rsidRDefault="00A730C8" w:rsidP="00046911"/>
        </w:tc>
        <w:tc>
          <w:tcPr>
            <w:tcW w:w="2659" w:type="dxa"/>
          </w:tcPr>
          <w:p w:rsidR="00A730C8" w:rsidRDefault="00A730C8" w:rsidP="00046911"/>
          <w:p w:rsidR="00A730C8" w:rsidRDefault="00A730C8" w:rsidP="00046911">
            <w:r>
              <w:rPr>
                <w:noProof/>
              </w:rPr>
              <w:drawing>
                <wp:inline distT="0" distB="0" distL="0" distR="0">
                  <wp:extent cx="1121410" cy="874395"/>
                  <wp:effectExtent l="19050" t="0" r="2540" b="0"/>
                  <wp:docPr id="1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A730C8" w:rsidRDefault="00A730C8" w:rsidP="00046911">
            <w:pPr>
              <w:pStyle w:val="ab"/>
              <w:tabs>
                <w:tab w:val="clear" w:pos="4677"/>
                <w:tab w:val="clear" w:pos="9355"/>
              </w:tabs>
            </w:pPr>
          </w:p>
          <w:p w:rsidR="00A730C8" w:rsidRDefault="00A730C8" w:rsidP="00046911">
            <w:pPr>
              <w:pStyle w:val="ab"/>
              <w:tabs>
                <w:tab w:val="clear" w:pos="4677"/>
                <w:tab w:val="clear" w:pos="9355"/>
              </w:tabs>
            </w:pPr>
          </w:p>
          <w:p w:rsidR="00A730C8" w:rsidRPr="008C12D9" w:rsidRDefault="00A730C8" w:rsidP="00046911">
            <w:pPr>
              <w:rPr>
                <w:sz w:val="28"/>
              </w:rPr>
            </w:pPr>
            <w:r>
              <w:rPr>
                <w:sz w:val="28"/>
              </w:rPr>
              <w:t>С.Л. Ермаков</w:t>
            </w:r>
          </w:p>
          <w:p w:rsidR="00A730C8" w:rsidRDefault="00A730C8" w:rsidP="00046911">
            <w:pPr>
              <w:pStyle w:val="ab"/>
              <w:tabs>
                <w:tab w:val="clear" w:pos="4677"/>
                <w:tab w:val="clear" w:pos="9355"/>
              </w:tabs>
              <w:rPr>
                <w:sz w:val="28"/>
              </w:rPr>
            </w:pPr>
          </w:p>
        </w:tc>
      </w:tr>
    </w:tbl>
    <w:p w:rsidR="00A730C8" w:rsidRDefault="00A730C8" w:rsidP="00A730C8">
      <w:pPr>
        <w:jc w:val="both"/>
        <w:rPr>
          <w:sz w:val="28"/>
          <w:szCs w:val="28"/>
        </w:rPr>
      </w:pPr>
    </w:p>
    <w:p w:rsidR="00A730C8" w:rsidRDefault="00A730C8" w:rsidP="00A730C8">
      <w:pPr>
        <w:jc w:val="both"/>
        <w:rPr>
          <w:sz w:val="28"/>
          <w:szCs w:val="28"/>
        </w:rPr>
      </w:pPr>
      <w:r>
        <w:rPr>
          <w:sz w:val="28"/>
          <w:szCs w:val="28"/>
        </w:rPr>
        <w:t>с.Новичиха</w:t>
      </w:r>
    </w:p>
    <w:p w:rsidR="00A730C8" w:rsidRDefault="00A730C8" w:rsidP="00A730C8">
      <w:pPr>
        <w:jc w:val="both"/>
        <w:rPr>
          <w:sz w:val="28"/>
          <w:szCs w:val="28"/>
        </w:rPr>
      </w:pPr>
      <w:r>
        <w:rPr>
          <w:sz w:val="28"/>
          <w:szCs w:val="28"/>
        </w:rPr>
        <w:t>28.05.2021</w:t>
      </w:r>
    </w:p>
    <w:p w:rsidR="00A730C8" w:rsidRPr="0040205D" w:rsidRDefault="00A730C8" w:rsidP="00A730C8">
      <w:pPr>
        <w:jc w:val="both"/>
        <w:rPr>
          <w:sz w:val="28"/>
          <w:szCs w:val="28"/>
        </w:rPr>
      </w:pPr>
      <w:r>
        <w:rPr>
          <w:sz w:val="28"/>
          <w:szCs w:val="28"/>
        </w:rPr>
        <w:t xml:space="preserve">№ 14    </w:t>
      </w:r>
    </w:p>
    <w:p w:rsidR="00A730C8" w:rsidRPr="0040205D" w:rsidRDefault="00A730C8" w:rsidP="00A730C8">
      <w:pPr>
        <w:jc w:val="both"/>
        <w:rPr>
          <w:sz w:val="28"/>
          <w:szCs w:val="28"/>
        </w:rPr>
      </w:pPr>
    </w:p>
    <w:p w:rsidR="00A730C8" w:rsidRPr="0040205D" w:rsidRDefault="00A730C8" w:rsidP="00A730C8">
      <w:pPr>
        <w:jc w:val="both"/>
        <w:rPr>
          <w:sz w:val="28"/>
          <w:szCs w:val="28"/>
        </w:rPr>
      </w:pPr>
      <w:r w:rsidRPr="0040205D">
        <w:rPr>
          <w:sz w:val="28"/>
          <w:szCs w:val="28"/>
        </w:rPr>
        <w:t xml:space="preserve">  </w:t>
      </w:r>
    </w:p>
    <w:p w:rsidR="00A730C8" w:rsidRDefault="00A730C8"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B12A4B" w:rsidRPr="000F30EB" w:rsidRDefault="00B12A4B" w:rsidP="00A32C66">
      <w:pPr>
        <w:jc w:val="center"/>
        <w:rPr>
          <w:b/>
          <w:bCs/>
          <w:sz w:val="36"/>
        </w:rPr>
      </w:pPr>
    </w:p>
    <w:p w:rsidR="003B515C" w:rsidRDefault="003B515C" w:rsidP="00A32C66">
      <w:pPr>
        <w:jc w:val="center"/>
        <w:rPr>
          <w:b/>
          <w:bCs/>
          <w:sz w:val="36"/>
        </w:rPr>
      </w:pPr>
    </w:p>
    <w:p w:rsidR="00A730C8" w:rsidRDefault="00A730C8" w:rsidP="00A32C66">
      <w:pPr>
        <w:jc w:val="center"/>
        <w:rPr>
          <w:b/>
          <w:bCs/>
          <w:sz w:val="36"/>
        </w:rPr>
      </w:pPr>
    </w:p>
    <w:p w:rsidR="00A730C8" w:rsidRDefault="00A730C8" w:rsidP="00A32C66">
      <w:pPr>
        <w:jc w:val="center"/>
        <w:rPr>
          <w:b/>
          <w:bCs/>
          <w:sz w:val="36"/>
        </w:rPr>
      </w:pPr>
    </w:p>
    <w:p w:rsidR="00A730C8" w:rsidRPr="000F30EB" w:rsidRDefault="00A730C8"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891EF3" w:rsidRDefault="00891EF3" w:rsidP="00A32C66"/>
    <w:p w:rsidR="00891EF3" w:rsidRDefault="00891EF3" w:rsidP="00A32C66"/>
    <w:tbl>
      <w:tblPr>
        <w:tblW w:w="0" w:type="auto"/>
        <w:jc w:val="center"/>
        <w:tblLook w:val="0000"/>
      </w:tblPr>
      <w:tblGrid>
        <w:gridCol w:w="3637"/>
        <w:gridCol w:w="5650"/>
      </w:tblGrid>
      <w:tr w:rsidR="00891EF3" w:rsidTr="00705268">
        <w:trPr>
          <w:jc w:val="center"/>
        </w:trPr>
        <w:tc>
          <w:tcPr>
            <w:tcW w:w="3637" w:type="dxa"/>
          </w:tcPr>
          <w:p w:rsidR="00891EF3" w:rsidRDefault="00891EF3" w:rsidP="00705268">
            <w:pPr>
              <w:rPr>
                <w:sz w:val="28"/>
              </w:rPr>
            </w:pPr>
            <w:r>
              <w:rPr>
                <w:sz w:val="28"/>
              </w:rPr>
              <w:t>Нагайцева Ольга Николаевна</w:t>
            </w:r>
          </w:p>
        </w:tc>
        <w:tc>
          <w:tcPr>
            <w:tcW w:w="5651" w:type="dxa"/>
          </w:tcPr>
          <w:p w:rsidR="00891EF3" w:rsidRDefault="00891EF3" w:rsidP="00705268">
            <w:pPr>
              <w:rPr>
                <w:sz w:val="28"/>
              </w:rPr>
            </w:pPr>
            <w:r>
              <w:rPr>
                <w:sz w:val="28"/>
              </w:rPr>
              <w:t>первый заместитель главы Администрации района, председатель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jc w:val="center"/>
        </w:trPr>
        <w:tc>
          <w:tcPr>
            <w:tcW w:w="3637" w:type="dxa"/>
          </w:tcPr>
          <w:p w:rsidR="00891EF3" w:rsidRDefault="00891EF3" w:rsidP="00705268">
            <w:pPr>
              <w:rPr>
                <w:sz w:val="28"/>
              </w:rPr>
            </w:pPr>
            <w:r>
              <w:rPr>
                <w:sz w:val="28"/>
              </w:rPr>
              <w:t xml:space="preserve">Солонина </w:t>
            </w:r>
          </w:p>
          <w:p w:rsidR="00891EF3" w:rsidRDefault="00891EF3" w:rsidP="00705268">
            <w:pPr>
              <w:rPr>
                <w:sz w:val="28"/>
              </w:rPr>
            </w:pPr>
            <w:r>
              <w:rPr>
                <w:sz w:val="28"/>
              </w:rPr>
              <w:t>Елена Владимировна</w:t>
            </w:r>
          </w:p>
        </w:tc>
        <w:tc>
          <w:tcPr>
            <w:tcW w:w="5651" w:type="dxa"/>
          </w:tcPr>
          <w:p w:rsidR="00891EF3" w:rsidRDefault="00891EF3" w:rsidP="00705268">
            <w:pPr>
              <w:rPr>
                <w:sz w:val="28"/>
              </w:rPr>
            </w:pPr>
            <w:r>
              <w:rPr>
                <w:sz w:val="28"/>
              </w:rPr>
              <w:t>управляющий делами Администрации района, заместитель председателя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cantSplit/>
          <w:jc w:val="center"/>
        </w:trPr>
        <w:tc>
          <w:tcPr>
            <w:tcW w:w="9288" w:type="dxa"/>
            <w:gridSpan w:val="2"/>
          </w:tcPr>
          <w:p w:rsidR="00891EF3" w:rsidRDefault="00891EF3" w:rsidP="00705268">
            <w:pPr>
              <w:rPr>
                <w:i/>
                <w:iCs/>
                <w:sz w:val="28"/>
              </w:rPr>
            </w:pPr>
            <w:r>
              <w:rPr>
                <w:i/>
                <w:iCs/>
                <w:sz w:val="28"/>
              </w:rPr>
              <w:t>Члены редакционной комиссии:</w:t>
            </w:r>
          </w:p>
        </w:tc>
      </w:tr>
      <w:tr w:rsidR="00891EF3" w:rsidTr="00705268">
        <w:trPr>
          <w:cantSplit/>
          <w:jc w:val="center"/>
        </w:trPr>
        <w:tc>
          <w:tcPr>
            <w:tcW w:w="9288" w:type="dxa"/>
            <w:gridSpan w:val="2"/>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A730C8" w:rsidP="00705268">
            <w:pPr>
              <w:pStyle w:val="xl23"/>
              <w:spacing w:before="0" w:beforeAutospacing="0" w:after="0" w:afterAutospacing="0"/>
              <w:rPr>
                <w:rFonts w:eastAsia="Times New Roman"/>
                <w:szCs w:val="24"/>
              </w:rPr>
            </w:pPr>
            <w:r>
              <w:rPr>
                <w:rFonts w:eastAsia="Times New Roman"/>
                <w:szCs w:val="24"/>
              </w:rPr>
              <w:t>Тратонина Юлия  Ивановна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 xml:space="preserve">Гранкина </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Фомина</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891EF3" w:rsidRDefault="00891EF3" w:rsidP="00A32C66"/>
    <w:p w:rsidR="00A32C66" w:rsidRDefault="00A32C66" w:rsidP="00A32C66"/>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BC61FD" w:rsidP="00A32C66">
      <w:pPr>
        <w:jc w:val="center"/>
        <w:rPr>
          <w:sz w:val="32"/>
        </w:rPr>
      </w:pPr>
      <w:r w:rsidRPr="00BC61FD">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9B6EBE" w:rsidRDefault="009B6EBE"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w:t>
      </w:r>
      <w:r w:rsidR="00FD1B8A">
        <w:rPr>
          <w:b/>
          <w:bCs/>
          <w:sz w:val="32"/>
        </w:rPr>
        <w:t>68</w:t>
      </w:r>
      <w:r w:rsidR="006A5C00">
        <w:rPr>
          <w:b/>
          <w:bCs/>
          <w:sz w:val="32"/>
        </w:rPr>
        <w:t xml:space="preserve"> </w:t>
      </w:r>
    </w:p>
    <w:p w:rsidR="00A32C66" w:rsidRDefault="00FD1B8A" w:rsidP="00A32C66">
      <w:pPr>
        <w:jc w:val="center"/>
        <w:rPr>
          <w:b/>
          <w:bCs/>
          <w:sz w:val="32"/>
        </w:rPr>
      </w:pPr>
      <w:r>
        <w:rPr>
          <w:b/>
          <w:bCs/>
          <w:sz w:val="32"/>
        </w:rPr>
        <w:t xml:space="preserve">Май </w:t>
      </w:r>
      <w:r w:rsidR="00A32C66">
        <w:rPr>
          <w:b/>
          <w:bCs/>
          <w:sz w:val="32"/>
        </w:rPr>
        <w:t>20</w:t>
      </w:r>
      <w:r w:rsidR="00B83537">
        <w:rPr>
          <w:b/>
          <w:bCs/>
          <w:sz w:val="32"/>
        </w:rPr>
        <w:t>21</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FD1B8A">
        <w:rPr>
          <w:sz w:val="28"/>
        </w:rPr>
        <w:t>01</w:t>
      </w:r>
      <w:r w:rsidR="003B381A">
        <w:rPr>
          <w:sz w:val="28"/>
        </w:rPr>
        <w:t>.0</w:t>
      </w:r>
      <w:r w:rsidR="00FD1B8A">
        <w:rPr>
          <w:sz w:val="28"/>
        </w:rPr>
        <w:t>6</w:t>
      </w:r>
      <w:r w:rsidR="003B381A">
        <w:rPr>
          <w:sz w:val="28"/>
        </w:rPr>
        <w:t>.</w:t>
      </w:r>
      <w:r w:rsidR="00A32C66">
        <w:rPr>
          <w:sz w:val="28"/>
        </w:rPr>
        <w:t>20</w:t>
      </w:r>
      <w:r w:rsidR="00B83537">
        <w:rPr>
          <w:sz w:val="28"/>
        </w:rPr>
        <w:t>21</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FD1B8A">
        <w:rPr>
          <w:sz w:val="28"/>
        </w:rPr>
        <w:t>04</w:t>
      </w:r>
      <w:r w:rsidR="003B381A">
        <w:rPr>
          <w:sz w:val="28"/>
        </w:rPr>
        <w:t>.0</w:t>
      </w:r>
      <w:r w:rsidR="00FD1B8A">
        <w:rPr>
          <w:sz w:val="28"/>
        </w:rPr>
        <w:t>6</w:t>
      </w:r>
      <w:r w:rsidR="003B381A">
        <w:rPr>
          <w:sz w:val="28"/>
        </w:rPr>
        <w:t>.</w:t>
      </w:r>
      <w:r w:rsidR="00B83537">
        <w:rPr>
          <w:sz w:val="28"/>
        </w:rPr>
        <w:t>2021</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BC61FD" w:rsidP="00A32C66">
      <w:r w:rsidRPr="00BC61FD">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9B6EBE" w:rsidRDefault="009B6EBE" w:rsidP="00A32C66"/>
              </w:txbxContent>
            </v:textbox>
            <w10:wrap type="topAndBottom"/>
          </v:shape>
        </w:pict>
      </w:r>
    </w:p>
    <w:p w:rsidR="00A32C66" w:rsidRDefault="00A32C66" w:rsidP="00A32C66"/>
    <w:p w:rsidR="00A32C66" w:rsidRDefault="00A32C66" w:rsidP="00A32C66"/>
    <w:p w:rsidR="00A32C66" w:rsidRDefault="00BC61FD">
      <w:r w:rsidRPr="00BC61FD">
        <w:rPr>
          <w:noProof/>
          <w:sz w:val="20"/>
        </w:rPr>
        <w:pict>
          <v:shape id="Text Box 8" o:spid="_x0000_s1041" type="#_x0000_t202" style="position:absolute;margin-left:180.85pt;margin-top:624.9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9B6EBE" w:rsidRDefault="009B6EBE" w:rsidP="00A32C66"/>
              </w:txbxContent>
            </v:textbox>
          </v:shape>
        </w:pict>
      </w:r>
    </w:p>
    <w:sectPr w:rsidR="00A32C66" w:rsidSect="00B13B84">
      <w:footerReference w:type="even" r:id="rId50"/>
      <w:footerReference w:type="default" r:id="rId51"/>
      <w:pgSz w:w="11906" w:h="16838"/>
      <w:pgMar w:top="851" w:right="1276" w:bottom="851" w:left="1559"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E44" w:rsidRDefault="008F7E44" w:rsidP="00A32C66">
      <w:r>
        <w:separator/>
      </w:r>
    </w:p>
  </w:endnote>
  <w:endnote w:type="continuationSeparator" w:id="0">
    <w:p w:rsidR="008F7E44" w:rsidRDefault="008F7E44"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AFF" w:usb1="C0007843" w:usb2="00000009" w:usb3="00000000" w:csb0="000001F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846246"/>
      <w:docPartObj>
        <w:docPartGallery w:val="Page Numbers (Bottom of Page)"/>
        <w:docPartUnique/>
      </w:docPartObj>
    </w:sdtPr>
    <w:sdtContent>
      <w:p w:rsidR="009B6EBE" w:rsidRDefault="009B6EBE">
        <w:pPr>
          <w:pStyle w:val="ab"/>
          <w:jc w:val="center"/>
        </w:pPr>
        <w:fldSimple w:instr=" PAGE   \* MERGEFORMAT ">
          <w:r>
            <w:rPr>
              <w:noProof/>
            </w:rPr>
            <w:t>15</w:t>
          </w:r>
        </w:fldSimple>
      </w:p>
    </w:sdtContent>
  </w:sdt>
  <w:p w:rsidR="009B6EBE" w:rsidRDefault="009B6EBE">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EBE" w:rsidRDefault="009B6EBE">
    <w:pPr>
      <w:pStyle w:val="ab"/>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9B6EBE" w:rsidRDefault="009B6EBE">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6EBE" w:rsidRDefault="009B6EBE" w:rsidP="001C7B57">
    <w:pPr>
      <w:pStyle w:val="ab"/>
      <w:framePr w:w="420" w:wrap="around" w:vAnchor="text" w:hAnchor="margin" w:x="5103" w:y="1"/>
      <w:rPr>
        <w:rStyle w:val="af5"/>
      </w:rPr>
    </w:pPr>
    <w:r>
      <w:rPr>
        <w:rStyle w:val="af5"/>
      </w:rPr>
      <w:fldChar w:fldCharType="begin"/>
    </w:r>
    <w:r>
      <w:rPr>
        <w:rStyle w:val="af5"/>
      </w:rPr>
      <w:instrText xml:space="preserve">PAGE  </w:instrText>
    </w:r>
    <w:r>
      <w:rPr>
        <w:rStyle w:val="af5"/>
      </w:rPr>
      <w:fldChar w:fldCharType="separate"/>
    </w:r>
    <w:r w:rsidR="00C1190C">
      <w:rPr>
        <w:rStyle w:val="af5"/>
        <w:noProof/>
      </w:rPr>
      <w:t>66</w:t>
    </w:r>
    <w:r>
      <w:rPr>
        <w:rStyle w:val="af5"/>
      </w:rPr>
      <w:fldChar w:fldCharType="end"/>
    </w:r>
  </w:p>
  <w:p w:rsidR="009B6EBE" w:rsidRDefault="009B6EBE">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E44" w:rsidRDefault="008F7E44" w:rsidP="00A32C66">
      <w:r>
        <w:separator/>
      </w:r>
    </w:p>
  </w:footnote>
  <w:footnote w:type="continuationSeparator" w:id="0">
    <w:p w:rsidR="008F7E44" w:rsidRDefault="008F7E44" w:rsidP="00A32C66">
      <w:r>
        <w:continuationSeparator/>
      </w:r>
    </w:p>
  </w:footnote>
  <w:footnote w:id="1">
    <w:p w:rsidR="009B6EBE" w:rsidRDefault="009B6EBE" w:rsidP="0051457B">
      <w:pPr>
        <w:pStyle w:val="aff7"/>
      </w:pPr>
      <w:r>
        <w:rPr>
          <w:rStyle w:val="afff6"/>
        </w:rPr>
        <w:footnoteRef/>
      </w:r>
      <w:r>
        <w:t xml:space="preserve"> во избежание коллизий при принятии решений членами административной комиссии устанавливается нечетное число ее членов, но не менее 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3"/>
    <w:multiLevelType w:val="multilevel"/>
    <w:tmpl w:val="00000002"/>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8">
    <w:nsid w:val="00000011"/>
    <w:multiLevelType w:val="multilevel"/>
    <w:tmpl w:val="0000001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9">
    <w:nsid w:val="00000013"/>
    <w:multiLevelType w:val="multilevel"/>
    <w:tmpl w:val="0000001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0">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1">
    <w:nsid w:val="00000019"/>
    <w:multiLevelType w:val="multilevel"/>
    <w:tmpl w:val="0000001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2">
    <w:nsid w:val="0000001B"/>
    <w:multiLevelType w:val="multilevel"/>
    <w:tmpl w:val="000000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3">
    <w:nsid w:val="0000001D"/>
    <w:multiLevelType w:val="multilevel"/>
    <w:tmpl w:val="0000001C"/>
    <w:lvl w:ilvl="0">
      <w:start w:val="1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2"/>
      <w:numFmt w:val="decimal"/>
      <w:lvlText w:val="5.%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4">
    <w:nsid w:val="0000001F"/>
    <w:multiLevelType w:val="multilevel"/>
    <w:tmpl w:val="0000001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5">
    <w:nsid w:val="00000021"/>
    <w:multiLevelType w:val="multilevel"/>
    <w:tmpl w:val="0000002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6">
    <w:nsid w:val="00A43C88"/>
    <w:multiLevelType w:val="hybridMultilevel"/>
    <w:tmpl w:val="007AC834"/>
    <w:lvl w:ilvl="0" w:tplc="A058D1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0B0272DD"/>
    <w:multiLevelType w:val="hybridMultilevel"/>
    <w:tmpl w:val="FB185F04"/>
    <w:lvl w:ilvl="0" w:tplc="1FA2DE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0FA42B39"/>
    <w:multiLevelType w:val="multilevel"/>
    <w:tmpl w:val="BC662532"/>
    <w:lvl w:ilvl="0">
      <w:start w:val="4"/>
      <w:numFmt w:val="decimal"/>
      <w:lvlText w:val="%1."/>
      <w:lvlJc w:val="left"/>
      <w:pPr>
        <w:ind w:left="450" w:hanging="450"/>
      </w:pPr>
      <w:rPr>
        <w:rFonts w:hint="default"/>
        <w:color w:val="000000"/>
      </w:rPr>
    </w:lvl>
    <w:lvl w:ilvl="1">
      <w:start w:val="4"/>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19">
    <w:nsid w:val="10264450"/>
    <w:multiLevelType w:val="singleLevel"/>
    <w:tmpl w:val="D9F8857E"/>
    <w:lvl w:ilvl="0">
      <w:start w:val="1"/>
      <w:numFmt w:val="decimal"/>
      <w:lvlText w:val="%1."/>
      <w:legacy w:legacy="1" w:legacySpace="0" w:legacyIndent="259"/>
      <w:lvlJc w:val="left"/>
      <w:rPr>
        <w:rFonts w:ascii="Times New Roman" w:hAnsi="Times New Roman" w:cs="Times New Roman" w:hint="default"/>
      </w:rPr>
    </w:lvl>
  </w:abstractNum>
  <w:abstractNum w:abstractNumId="20">
    <w:nsid w:val="11912244"/>
    <w:multiLevelType w:val="multilevel"/>
    <w:tmpl w:val="9BE89590"/>
    <w:lvl w:ilvl="0">
      <w:start w:val="4"/>
      <w:numFmt w:val="decimal"/>
      <w:lvlText w:val="%1."/>
      <w:lvlJc w:val="left"/>
      <w:pPr>
        <w:ind w:left="432" w:hanging="432"/>
      </w:pPr>
      <w:rPr>
        <w:rFonts w:hint="default"/>
      </w:rPr>
    </w:lvl>
    <w:lvl w:ilvl="1">
      <w:start w:val="8"/>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129C1215"/>
    <w:multiLevelType w:val="hybridMultilevel"/>
    <w:tmpl w:val="EC16AB7E"/>
    <w:lvl w:ilvl="0" w:tplc="58A2B2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21AA1E85"/>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3">
    <w:nsid w:val="22BE79C5"/>
    <w:multiLevelType w:val="multilevel"/>
    <w:tmpl w:val="747C4BF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5364893"/>
    <w:multiLevelType w:val="hybridMultilevel"/>
    <w:tmpl w:val="36BAE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5E166C7"/>
    <w:multiLevelType w:val="hybridMultilevel"/>
    <w:tmpl w:val="9EA822D6"/>
    <w:lvl w:ilvl="0" w:tplc="F44C9B06">
      <w:start w:val="1"/>
      <w:numFmt w:val="decimal"/>
      <w:lvlText w:val="%1."/>
      <w:lvlJc w:val="left"/>
      <w:pPr>
        <w:ind w:left="1923" w:hanging="121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6">
    <w:nsid w:val="272040B4"/>
    <w:multiLevelType w:val="hybridMultilevel"/>
    <w:tmpl w:val="5BBA59D4"/>
    <w:lvl w:ilvl="0" w:tplc="0419000F">
      <w:start w:val="2"/>
      <w:numFmt w:val="decimal"/>
      <w:lvlText w:val="%1."/>
      <w:lvlJc w:val="left"/>
      <w:pPr>
        <w:ind w:left="5889" w:hanging="360"/>
      </w:pPr>
      <w:rPr>
        <w:rFonts w:hint="default"/>
      </w:rPr>
    </w:lvl>
    <w:lvl w:ilvl="1" w:tplc="04190019" w:tentative="1">
      <w:start w:val="1"/>
      <w:numFmt w:val="lowerLetter"/>
      <w:lvlText w:val="%2."/>
      <w:lvlJc w:val="left"/>
      <w:pPr>
        <w:ind w:left="6609" w:hanging="360"/>
      </w:pPr>
    </w:lvl>
    <w:lvl w:ilvl="2" w:tplc="0419001B" w:tentative="1">
      <w:start w:val="1"/>
      <w:numFmt w:val="lowerRoman"/>
      <w:lvlText w:val="%3."/>
      <w:lvlJc w:val="right"/>
      <w:pPr>
        <w:ind w:left="7329" w:hanging="180"/>
      </w:pPr>
    </w:lvl>
    <w:lvl w:ilvl="3" w:tplc="0419000F" w:tentative="1">
      <w:start w:val="1"/>
      <w:numFmt w:val="decimal"/>
      <w:lvlText w:val="%4."/>
      <w:lvlJc w:val="left"/>
      <w:pPr>
        <w:ind w:left="8049" w:hanging="360"/>
      </w:pPr>
    </w:lvl>
    <w:lvl w:ilvl="4" w:tplc="04190019" w:tentative="1">
      <w:start w:val="1"/>
      <w:numFmt w:val="lowerLetter"/>
      <w:lvlText w:val="%5."/>
      <w:lvlJc w:val="left"/>
      <w:pPr>
        <w:ind w:left="8769" w:hanging="360"/>
      </w:pPr>
    </w:lvl>
    <w:lvl w:ilvl="5" w:tplc="0419001B" w:tentative="1">
      <w:start w:val="1"/>
      <w:numFmt w:val="lowerRoman"/>
      <w:lvlText w:val="%6."/>
      <w:lvlJc w:val="right"/>
      <w:pPr>
        <w:ind w:left="9489" w:hanging="180"/>
      </w:pPr>
    </w:lvl>
    <w:lvl w:ilvl="6" w:tplc="0419000F" w:tentative="1">
      <w:start w:val="1"/>
      <w:numFmt w:val="decimal"/>
      <w:lvlText w:val="%7."/>
      <w:lvlJc w:val="left"/>
      <w:pPr>
        <w:ind w:left="10209" w:hanging="360"/>
      </w:pPr>
    </w:lvl>
    <w:lvl w:ilvl="7" w:tplc="04190019" w:tentative="1">
      <w:start w:val="1"/>
      <w:numFmt w:val="lowerLetter"/>
      <w:lvlText w:val="%8."/>
      <w:lvlJc w:val="left"/>
      <w:pPr>
        <w:ind w:left="10929" w:hanging="360"/>
      </w:pPr>
    </w:lvl>
    <w:lvl w:ilvl="8" w:tplc="0419001B" w:tentative="1">
      <w:start w:val="1"/>
      <w:numFmt w:val="lowerRoman"/>
      <w:lvlText w:val="%9."/>
      <w:lvlJc w:val="right"/>
      <w:pPr>
        <w:ind w:left="11649" w:hanging="180"/>
      </w:pPr>
    </w:lvl>
  </w:abstractNum>
  <w:abstractNum w:abstractNumId="27">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nsid w:val="339D5E62"/>
    <w:multiLevelType w:val="hybridMultilevel"/>
    <w:tmpl w:val="EB9ECD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F96309"/>
    <w:multiLevelType w:val="multilevel"/>
    <w:tmpl w:val="4CF47BBA"/>
    <w:lvl w:ilvl="0">
      <w:start w:val="4"/>
      <w:numFmt w:val="decimal"/>
      <w:lvlText w:val="%1."/>
      <w:lvlJc w:val="left"/>
      <w:pPr>
        <w:ind w:left="450" w:hanging="450"/>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30">
    <w:nsid w:val="48467339"/>
    <w:multiLevelType w:val="hybridMultilevel"/>
    <w:tmpl w:val="41DC28B0"/>
    <w:lvl w:ilvl="0" w:tplc="0222279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4AED3911"/>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2">
    <w:nsid w:val="4C4663F2"/>
    <w:multiLevelType w:val="multilevel"/>
    <w:tmpl w:val="F91AEB46"/>
    <w:lvl w:ilvl="0">
      <w:start w:val="4"/>
      <w:numFmt w:val="decimal"/>
      <w:lvlText w:val="%1."/>
      <w:lvlJc w:val="left"/>
      <w:pPr>
        <w:ind w:left="576" w:hanging="576"/>
      </w:pPr>
      <w:rPr>
        <w:rFonts w:hint="default"/>
      </w:rPr>
    </w:lvl>
    <w:lvl w:ilvl="1">
      <w:start w:val="12"/>
      <w:numFmt w:val="decimal"/>
      <w:lvlText w:val="%1.%2."/>
      <w:lvlJc w:val="left"/>
      <w:pPr>
        <w:ind w:left="1288"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33">
    <w:nsid w:val="4DA75126"/>
    <w:multiLevelType w:val="hybridMultilevel"/>
    <w:tmpl w:val="DD50096C"/>
    <w:lvl w:ilvl="0" w:tplc="EDFC7222">
      <w:start w:val="1"/>
      <w:numFmt w:val="decimal"/>
      <w:lvlText w:val="%1."/>
      <w:lvlJc w:val="left"/>
      <w:pPr>
        <w:tabs>
          <w:tab w:val="num" w:pos="720"/>
        </w:tabs>
        <w:ind w:left="720"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4E182C0F"/>
    <w:multiLevelType w:val="multilevel"/>
    <w:tmpl w:val="19669D1C"/>
    <w:lvl w:ilvl="0">
      <w:start w:val="5"/>
      <w:numFmt w:val="decimal"/>
      <w:lvlText w:val="%1."/>
      <w:lvlJc w:val="left"/>
      <w:pPr>
        <w:ind w:left="720" w:hanging="360"/>
      </w:pPr>
      <w:rPr>
        <w:rFonts w:hint="default"/>
        <w:color w:val="000000"/>
      </w:rPr>
    </w:lvl>
    <w:lvl w:ilvl="1">
      <w:start w:val="11"/>
      <w:numFmt w:val="decimal"/>
      <w:isLgl/>
      <w:lvlText w:val="%1.%2"/>
      <w:lvlJc w:val="left"/>
      <w:pPr>
        <w:ind w:left="885" w:hanging="525"/>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440" w:hanging="108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800" w:hanging="144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2160" w:hanging="1800"/>
      </w:pPr>
      <w:rPr>
        <w:rFonts w:hint="default"/>
        <w:color w:val="000000"/>
      </w:rPr>
    </w:lvl>
    <w:lvl w:ilvl="8">
      <w:start w:val="1"/>
      <w:numFmt w:val="decimal"/>
      <w:isLgl/>
      <w:lvlText w:val="%1.%2.%3.%4.%5.%6.%7.%8.%9"/>
      <w:lvlJc w:val="left"/>
      <w:pPr>
        <w:ind w:left="2520" w:hanging="2160"/>
      </w:pPr>
      <w:rPr>
        <w:rFonts w:hint="default"/>
        <w:color w:val="000000"/>
      </w:rPr>
    </w:lvl>
  </w:abstractNum>
  <w:abstractNum w:abstractNumId="35">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36">
    <w:nsid w:val="69AA643F"/>
    <w:multiLevelType w:val="hybridMultilevel"/>
    <w:tmpl w:val="AA8655FE"/>
    <w:lvl w:ilvl="0" w:tplc="5470ACC0">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70570311"/>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35"/>
    <w:lvlOverride w:ilvl="0">
      <w:startOverride w:val="1"/>
    </w:lvlOverride>
    <w:lvlOverride w:ilvl="1"/>
    <w:lvlOverride w:ilvl="2"/>
    <w:lvlOverride w:ilvl="3"/>
    <w:lvlOverride w:ilvl="4"/>
    <w:lvlOverride w:ilvl="5"/>
    <w:lvlOverride w:ilvl="6"/>
    <w:lvlOverride w:ilvl="7"/>
    <w:lvlOverride w:ilvl="8"/>
  </w:num>
  <w:num w:numId="2">
    <w:abstractNumId w:val="27"/>
  </w:num>
  <w:num w:numId="3">
    <w:abstractNumId w:val="33"/>
  </w:num>
  <w:num w:numId="4">
    <w:abstractNumId w:val="28"/>
  </w:num>
  <w:num w:numId="5">
    <w:abstractNumId w:val="26"/>
  </w:num>
  <w:num w:numId="6">
    <w:abstractNumId w:val="17"/>
  </w:num>
  <w:num w:numId="7">
    <w:abstractNumId w:val="36"/>
  </w:num>
  <w:num w:numId="8">
    <w:abstractNumId w:val="23"/>
  </w:num>
  <w:num w:numId="9">
    <w:abstractNumId w:val="20"/>
  </w:num>
  <w:num w:numId="10">
    <w:abstractNumId w:val="32"/>
  </w:num>
  <w:num w:numId="11">
    <w:abstractNumId w:val="19"/>
  </w:num>
  <w:num w:numId="12">
    <w:abstractNumId w:val="30"/>
  </w:num>
  <w:num w:numId="13">
    <w:abstractNumId w:val="1"/>
  </w:num>
  <w:num w:numId="14">
    <w:abstractNumId w:val="2"/>
  </w:num>
  <w:num w:numId="15">
    <w:abstractNumId w:val="3"/>
  </w:num>
  <w:num w:numId="16">
    <w:abstractNumId w:val="4"/>
  </w:num>
  <w:num w:numId="17">
    <w:abstractNumId w:val="5"/>
  </w:num>
  <w:num w:numId="18">
    <w:abstractNumId w:val="6"/>
  </w:num>
  <w:num w:numId="19">
    <w:abstractNumId w:val="7"/>
  </w:num>
  <w:num w:numId="20">
    <w:abstractNumId w:val="8"/>
  </w:num>
  <w:num w:numId="21">
    <w:abstractNumId w:val="9"/>
  </w:num>
  <w:num w:numId="22">
    <w:abstractNumId w:val="10"/>
  </w:num>
  <w:num w:numId="23">
    <w:abstractNumId w:val="11"/>
  </w:num>
  <w:num w:numId="24">
    <w:abstractNumId w:val="12"/>
  </w:num>
  <w:num w:numId="25">
    <w:abstractNumId w:val="13"/>
  </w:num>
  <w:num w:numId="26">
    <w:abstractNumId w:val="14"/>
  </w:num>
  <w:num w:numId="27">
    <w:abstractNumId w:val="15"/>
  </w:num>
  <w:num w:numId="28">
    <w:abstractNumId w:val="34"/>
  </w:num>
  <w:num w:numId="29">
    <w:abstractNumId w:val="29"/>
  </w:num>
  <w:num w:numId="30">
    <w:abstractNumId w:val="18"/>
  </w:num>
  <w:num w:numId="31">
    <w:abstractNumId w:val="16"/>
  </w:num>
  <w:num w:numId="32">
    <w:abstractNumId w:val="25"/>
  </w:num>
  <w:num w:numId="33">
    <w:abstractNumId w:val="24"/>
  </w:num>
  <w:num w:numId="34">
    <w:abstractNumId w:val="21"/>
  </w:num>
  <w:num w:numId="35">
    <w:abstractNumId w:val="22"/>
  </w:num>
  <w:num w:numId="36">
    <w:abstractNumId w:val="31"/>
  </w:num>
  <w:num w:numId="37">
    <w:abstractNumId w:val="37"/>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drawingGridHorizontalSpacing w:val="120"/>
  <w:displayHorizontalDrawingGridEvery w:val="2"/>
  <w:characterSpacingControl w:val="doNotCompress"/>
  <w:hdrShapeDefaults>
    <o:shapedefaults v:ext="edit" spidmax="34818"/>
  </w:hdrShapeDefault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1EB"/>
    <w:rsid w:val="00033A04"/>
    <w:rsid w:val="00036469"/>
    <w:rsid w:val="000367B0"/>
    <w:rsid w:val="000409A5"/>
    <w:rsid w:val="0004338C"/>
    <w:rsid w:val="00046911"/>
    <w:rsid w:val="00047249"/>
    <w:rsid w:val="0005166D"/>
    <w:rsid w:val="0005388F"/>
    <w:rsid w:val="00062229"/>
    <w:rsid w:val="00067DEC"/>
    <w:rsid w:val="00071083"/>
    <w:rsid w:val="00075668"/>
    <w:rsid w:val="00080754"/>
    <w:rsid w:val="000854C7"/>
    <w:rsid w:val="000911B0"/>
    <w:rsid w:val="00091505"/>
    <w:rsid w:val="0009620E"/>
    <w:rsid w:val="000A000F"/>
    <w:rsid w:val="000A122E"/>
    <w:rsid w:val="000A5102"/>
    <w:rsid w:val="000A5A38"/>
    <w:rsid w:val="000B0506"/>
    <w:rsid w:val="000B0B41"/>
    <w:rsid w:val="000B6ECA"/>
    <w:rsid w:val="000C7D09"/>
    <w:rsid w:val="000D1E21"/>
    <w:rsid w:val="000D2722"/>
    <w:rsid w:val="000E1072"/>
    <w:rsid w:val="000E11C0"/>
    <w:rsid w:val="000F24C0"/>
    <w:rsid w:val="000F30EB"/>
    <w:rsid w:val="000F318F"/>
    <w:rsid w:val="000F40FC"/>
    <w:rsid w:val="00100D62"/>
    <w:rsid w:val="0010496F"/>
    <w:rsid w:val="001105A4"/>
    <w:rsid w:val="00113140"/>
    <w:rsid w:val="0011435C"/>
    <w:rsid w:val="0011657D"/>
    <w:rsid w:val="0012187A"/>
    <w:rsid w:val="00121DE8"/>
    <w:rsid w:val="00122D82"/>
    <w:rsid w:val="00124CE8"/>
    <w:rsid w:val="00125D06"/>
    <w:rsid w:val="0013288B"/>
    <w:rsid w:val="00132E79"/>
    <w:rsid w:val="0013663C"/>
    <w:rsid w:val="0013707E"/>
    <w:rsid w:val="00140A93"/>
    <w:rsid w:val="0014601F"/>
    <w:rsid w:val="00151CED"/>
    <w:rsid w:val="00151F0D"/>
    <w:rsid w:val="001554CC"/>
    <w:rsid w:val="001669D1"/>
    <w:rsid w:val="00175B2D"/>
    <w:rsid w:val="00175DEC"/>
    <w:rsid w:val="00177D20"/>
    <w:rsid w:val="00182B95"/>
    <w:rsid w:val="0019402E"/>
    <w:rsid w:val="001943E6"/>
    <w:rsid w:val="0019646E"/>
    <w:rsid w:val="00196DFD"/>
    <w:rsid w:val="001A0D48"/>
    <w:rsid w:val="001A1CF6"/>
    <w:rsid w:val="001A2BA0"/>
    <w:rsid w:val="001A465A"/>
    <w:rsid w:val="001B2994"/>
    <w:rsid w:val="001B45F6"/>
    <w:rsid w:val="001B55AF"/>
    <w:rsid w:val="001B5FC4"/>
    <w:rsid w:val="001C3B18"/>
    <w:rsid w:val="001C4106"/>
    <w:rsid w:val="001C7B57"/>
    <w:rsid w:val="001D1991"/>
    <w:rsid w:val="001D4898"/>
    <w:rsid w:val="001E37C2"/>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5C7"/>
    <w:rsid w:val="00240BA7"/>
    <w:rsid w:val="002434E4"/>
    <w:rsid w:val="00247EF1"/>
    <w:rsid w:val="0025016C"/>
    <w:rsid w:val="00252B37"/>
    <w:rsid w:val="0025359C"/>
    <w:rsid w:val="00255B38"/>
    <w:rsid w:val="002629C7"/>
    <w:rsid w:val="0026357F"/>
    <w:rsid w:val="0026476E"/>
    <w:rsid w:val="00264EDF"/>
    <w:rsid w:val="0026770B"/>
    <w:rsid w:val="0027442C"/>
    <w:rsid w:val="00277E0D"/>
    <w:rsid w:val="00281CCE"/>
    <w:rsid w:val="00286A0D"/>
    <w:rsid w:val="00291B1A"/>
    <w:rsid w:val="00293FAB"/>
    <w:rsid w:val="00295509"/>
    <w:rsid w:val="002A0EF9"/>
    <w:rsid w:val="002A2BC8"/>
    <w:rsid w:val="002A4591"/>
    <w:rsid w:val="002B07E2"/>
    <w:rsid w:val="002B4769"/>
    <w:rsid w:val="002B69CC"/>
    <w:rsid w:val="002B6B5F"/>
    <w:rsid w:val="002C265A"/>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0F1C"/>
    <w:rsid w:val="003110B9"/>
    <w:rsid w:val="00314ABA"/>
    <w:rsid w:val="00315E92"/>
    <w:rsid w:val="0033120D"/>
    <w:rsid w:val="00334D39"/>
    <w:rsid w:val="00335569"/>
    <w:rsid w:val="003418D9"/>
    <w:rsid w:val="00343BF4"/>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A0609"/>
    <w:rsid w:val="003A0AF6"/>
    <w:rsid w:val="003A2211"/>
    <w:rsid w:val="003A22C6"/>
    <w:rsid w:val="003A43A8"/>
    <w:rsid w:val="003A59E7"/>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5F58"/>
    <w:rsid w:val="00406AC2"/>
    <w:rsid w:val="004072F7"/>
    <w:rsid w:val="004108D4"/>
    <w:rsid w:val="004113BC"/>
    <w:rsid w:val="00411EDB"/>
    <w:rsid w:val="0041541D"/>
    <w:rsid w:val="004155B9"/>
    <w:rsid w:val="00417FC8"/>
    <w:rsid w:val="00421E35"/>
    <w:rsid w:val="00422479"/>
    <w:rsid w:val="004228F3"/>
    <w:rsid w:val="00423A33"/>
    <w:rsid w:val="00423FB5"/>
    <w:rsid w:val="00423FE9"/>
    <w:rsid w:val="0042524E"/>
    <w:rsid w:val="00431500"/>
    <w:rsid w:val="004435D7"/>
    <w:rsid w:val="00444AFD"/>
    <w:rsid w:val="00446B04"/>
    <w:rsid w:val="00453F32"/>
    <w:rsid w:val="00455887"/>
    <w:rsid w:val="0046052C"/>
    <w:rsid w:val="00462F33"/>
    <w:rsid w:val="0046322F"/>
    <w:rsid w:val="00463286"/>
    <w:rsid w:val="00471CA2"/>
    <w:rsid w:val="00485FDD"/>
    <w:rsid w:val="004875A3"/>
    <w:rsid w:val="00487905"/>
    <w:rsid w:val="00487F15"/>
    <w:rsid w:val="00492324"/>
    <w:rsid w:val="0049424E"/>
    <w:rsid w:val="00495BFA"/>
    <w:rsid w:val="00496167"/>
    <w:rsid w:val="004B06C0"/>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500F5B"/>
    <w:rsid w:val="005047DB"/>
    <w:rsid w:val="00505BAA"/>
    <w:rsid w:val="00507004"/>
    <w:rsid w:val="00510CD2"/>
    <w:rsid w:val="00511B96"/>
    <w:rsid w:val="00511FDA"/>
    <w:rsid w:val="0051331A"/>
    <w:rsid w:val="0051457B"/>
    <w:rsid w:val="00515AF7"/>
    <w:rsid w:val="005176D7"/>
    <w:rsid w:val="00520B85"/>
    <w:rsid w:val="0052315C"/>
    <w:rsid w:val="00523656"/>
    <w:rsid w:val="0053664B"/>
    <w:rsid w:val="0053698C"/>
    <w:rsid w:val="0054695E"/>
    <w:rsid w:val="00546EFE"/>
    <w:rsid w:val="00550211"/>
    <w:rsid w:val="0055055E"/>
    <w:rsid w:val="00551EBF"/>
    <w:rsid w:val="00554EAE"/>
    <w:rsid w:val="00555BE9"/>
    <w:rsid w:val="00557388"/>
    <w:rsid w:val="00560EF2"/>
    <w:rsid w:val="00561130"/>
    <w:rsid w:val="005643DC"/>
    <w:rsid w:val="0056771A"/>
    <w:rsid w:val="0056785D"/>
    <w:rsid w:val="00583CF1"/>
    <w:rsid w:val="00584B6B"/>
    <w:rsid w:val="00585489"/>
    <w:rsid w:val="00591231"/>
    <w:rsid w:val="00595BA4"/>
    <w:rsid w:val="00597E26"/>
    <w:rsid w:val="005C0216"/>
    <w:rsid w:val="005C3A42"/>
    <w:rsid w:val="005C4B5E"/>
    <w:rsid w:val="005C716F"/>
    <w:rsid w:val="005D17EA"/>
    <w:rsid w:val="005D7E19"/>
    <w:rsid w:val="005E3280"/>
    <w:rsid w:val="005E5451"/>
    <w:rsid w:val="005E6188"/>
    <w:rsid w:val="005F21CA"/>
    <w:rsid w:val="005F62AB"/>
    <w:rsid w:val="005F65C2"/>
    <w:rsid w:val="005F7968"/>
    <w:rsid w:val="00603536"/>
    <w:rsid w:val="0060636D"/>
    <w:rsid w:val="00607178"/>
    <w:rsid w:val="006125E3"/>
    <w:rsid w:val="00612FA9"/>
    <w:rsid w:val="00617146"/>
    <w:rsid w:val="00620D60"/>
    <w:rsid w:val="006216A4"/>
    <w:rsid w:val="00623727"/>
    <w:rsid w:val="00625786"/>
    <w:rsid w:val="0063184B"/>
    <w:rsid w:val="00632BA0"/>
    <w:rsid w:val="00632CE5"/>
    <w:rsid w:val="00633E28"/>
    <w:rsid w:val="00634D78"/>
    <w:rsid w:val="00640BEC"/>
    <w:rsid w:val="0064165D"/>
    <w:rsid w:val="00642871"/>
    <w:rsid w:val="00643730"/>
    <w:rsid w:val="006441BE"/>
    <w:rsid w:val="006507C7"/>
    <w:rsid w:val="0065122F"/>
    <w:rsid w:val="006521DD"/>
    <w:rsid w:val="006537B6"/>
    <w:rsid w:val="00654344"/>
    <w:rsid w:val="00654C9A"/>
    <w:rsid w:val="00663699"/>
    <w:rsid w:val="00664D3E"/>
    <w:rsid w:val="00671B8B"/>
    <w:rsid w:val="0067401B"/>
    <w:rsid w:val="0067765F"/>
    <w:rsid w:val="00681568"/>
    <w:rsid w:val="00681807"/>
    <w:rsid w:val="006822F3"/>
    <w:rsid w:val="006835C1"/>
    <w:rsid w:val="0069159B"/>
    <w:rsid w:val="00695EE1"/>
    <w:rsid w:val="00695EF2"/>
    <w:rsid w:val="00696619"/>
    <w:rsid w:val="006A020F"/>
    <w:rsid w:val="006A5C00"/>
    <w:rsid w:val="006A60A3"/>
    <w:rsid w:val="006A75FA"/>
    <w:rsid w:val="006B004B"/>
    <w:rsid w:val="006B0A3E"/>
    <w:rsid w:val="006B26AA"/>
    <w:rsid w:val="006B31BD"/>
    <w:rsid w:val="006B35C5"/>
    <w:rsid w:val="006B3829"/>
    <w:rsid w:val="006B3A8C"/>
    <w:rsid w:val="006B4C42"/>
    <w:rsid w:val="006B691C"/>
    <w:rsid w:val="006C265D"/>
    <w:rsid w:val="006C2F0A"/>
    <w:rsid w:val="006C5FD1"/>
    <w:rsid w:val="006D1FC8"/>
    <w:rsid w:val="006E0862"/>
    <w:rsid w:val="006E21A3"/>
    <w:rsid w:val="006E329F"/>
    <w:rsid w:val="006F185C"/>
    <w:rsid w:val="006F33CC"/>
    <w:rsid w:val="006F34BA"/>
    <w:rsid w:val="006F3C14"/>
    <w:rsid w:val="006F54F3"/>
    <w:rsid w:val="006F5728"/>
    <w:rsid w:val="006F6FC3"/>
    <w:rsid w:val="00702F4C"/>
    <w:rsid w:val="0070370B"/>
    <w:rsid w:val="00705268"/>
    <w:rsid w:val="0070772F"/>
    <w:rsid w:val="007150EE"/>
    <w:rsid w:val="00722049"/>
    <w:rsid w:val="00722C7E"/>
    <w:rsid w:val="00727CD7"/>
    <w:rsid w:val="00730145"/>
    <w:rsid w:val="007317C8"/>
    <w:rsid w:val="00740751"/>
    <w:rsid w:val="007476E1"/>
    <w:rsid w:val="007517C0"/>
    <w:rsid w:val="0075242B"/>
    <w:rsid w:val="007631CF"/>
    <w:rsid w:val="0076602C"/>
    <w:rsid w:val="00766D18"/>
    <w:rsid w:val="00767E70"/>
    <w:rsid w:val="007736EA"/>
    <w:rsid w:val="0077422F"/>
    <w:rsid w:val="007836C3"/>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16CA"/>
    <w:rsid w:val="007D213C"/>
    <w:rsid w:val="007D2870"/>
    <w:rsid w:val="007D70DC"/>
    <w:rsid w:val="007E1581"/>
    <w:rsid w:val="007E2068"/>
    <w:rsid w:val="007E2AD6"/>
    <w:rsid w:val="007E5E2C"/>
    <w:rsid w:val="007F0A13"/>
    <w:rsid w:val="007F3532"/>
    <w:rsid w:val="00802A32"/>
    <w:rsid w:val="008040EB"/>
    <w:rsid w:val="0081046F"/>
    <w:rsid w:val="00810B81"/>
    <w:rsid w:val="00811A17"/>
    <w:rsid w:val="008143F6"/>
    <w:rsid w:val="00815104"/>
    <w:rsid w:val="00823B8F"/>
    <w:rsid w:val="0082479C"/>
    <w:rsid w:val="00825F26"/>
    <w:rsid w:val="00826789"/>
    <w:rsid w:val="008307EE"/>
    <w:rsid w:val="008332F1"/>
    <w:rsid w:val="008351C7"/>
    <w:rsid w:val="00836C35"/>
    <w:rsid w:val="00837591"/>
    <w:rsid w:val="00840DA7"/>
    <w:rsid w:val="00843646"/>
    <w:rsid w:val="00844CAD"/>
    <w:rsid w:val="00846551"/>
    <w:rsid w:val="00854138"/>
    <w:rsid w:val="00857C94"/>
    <w:rsid w:val="0086616F"/>
    <w:rsid w:val="00867A72"/>
    <w:rsid w:val="008709F8"/>
    <w:rsid w:val="00870CE7"/>
    <w:rsid w:val="00874400"/>
    <w:rsid w:val="00874982"/>
    <w:rsid w:val="00874CC1"/>
    <w:rsid w:val="00877A71"/>
    <w:rsid w:val="0088207F"/>
    <w:rsid w:val="00891EF3"/>
    <w:rsid w:val="00894BF8"/>
    <w:rsid w:val="00896639"/>
    <w:rsid w:val="008A1350"/>
    <w:rsid w:val="008A137E"/>
    <w:rsid w:val="008A1BC1"/>
    <w:rsid w:val="008A62F7"/>
    <w:rsid w:val="008A6443"/>
    <w:rsid w:val="008A7A0D"/>
    <w:rsid w:val="008B1643"/>
    <w:rsid w:val="008C1E64"/>
    <w:rsid w:val="008C3D94"/>
    <w:rsid w:val="008C5105"/>
    <w:rsid w:val="008C553B"/>
    <w:rsid w:val="008D16E2"/>
    <w:rsid w:val="008E1686"/>
    <w:rsid w:val="008E252A"/>
    <w:rsid w:val="008F02D1"/>
    <w:rsid w:val="008F508B"/>
    <w:rsid w:val="008F5D28"/>
    <w:rsid w:val="008F6AB7"/>
    <w:rsid w:val="008F7E44"/>
    <w:rsid w:val="008F7E63"/>
    <w:rsid w:val="0090098C"/>
    <w:rsid w:val="009017EE"/>
    <w:rsid w:val="00901A0D"/>
    <w:rsid w:val="0090718D"/>
    <w:rsid w:val="00910146"/>
    <w:rsid w:val="00913321"/>
    <w:rsid w:val="00917C19"/>
    <w:rsid w:val="00920AB9"/>
    <w:rsid w:val="00924649"/>
    <w:rsid w:val="00932167"/>
    <w:rsid w:val="00935CC5"/>
    <w:rsid w:val="009418AF"/>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A5197"/>
    <w:rsid w:val="009B2B0C"/>
    <w:rsid w:val="009B32A3"/>
    <w:rsid w:val="009B6EBE"/>
    <w:rsid w:val="009C7905"/>
    <w:rsid w:val="009D051C"/>
    <w:rsid w:val="009D3DC3"/>
    <w:rsid w:val="009D7B09"/>
    <w:rsid w:val="009E1796"/>
    <w:rsid w:val="009E583D"/>
    <w:rsid w:val="009F0067"/>
    <w:rsid w:val="009F1419"/>
    <w:rsid w:val="009F547D"/>
    <w:rsid w:val="00A00757"/>
    <w:rsid w:val="00A02FE6"/>
    <w:rsid w:val="00A0445F"/>
    <w:rsid w:val="00A068A1"/>
    <w:rsid w:val="00A07CC7"/>
    <w:rsid w:val="00A10DE6"/>
    <w:rsid w:val="00A13814"/>
    <w:rsid w:val="00A2031F"/>
    <w:rsid w:val="00A216C1"/>
    <w:rsid w:val="00A231D9"/>
    <w:rsid w:val="00A23564"/>
    <w:rsid w:val="00A23DA5"/>
    <w:rsid w:val="00A259C9"/>
    <w:rsid w:val="00A267A7"/>
    <w:rsid w:val="00A32C66"/>
    <w:rsid w:val="00A32CD0"/>
    <w:rsid w:val="00A33356"/>
    <w:rsid w:val="00A33F36"/>
    <w:rsid w:val="00A3511E"/>
    <w:rsid w:val="00A35506"/>
    <w:rsid w:val="00A41313"/>
    <w:rsid w:val="00A41837"/>
    <w:rsid w:val="00A565D6"/>
    <w:rsid w:val="00A64D76"/>
    <w:rsid w:val="00A668CC"/>
    <w:rsid w:val="00A66CCB"/>
    <w:rsid w:val="00A66D79"/>
    <w:rsid w:val="00A705C4"/>
    <w:rsid w:val="00A7236B"/>
    <w:rsid w:val="00A730C8"/>
    <w:rsid w:val="00A741ED"/>
    <w:rsid w:val="00A803EC"/>
    <w:rsid w:val="00A87F05"/>
    <w:rsid w:val="00A9433E"/>
    <w:rsid w:val="00A97D96"/>
    <w:rsid w:val="00AA0993"/>
    <w:rsid w:val="00AA1834"/>
    <w:rsid w:val="00AA3075"/>
    <w:rsid w:val="00AA37ED"/>
    <w:rsid w:val="00AA73EF"/>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459"/>
    <w:rsid w:val="00AF6AD3"/>
    <w:rsid w:val="00B01550"/>
    <w:rsid w:val="00B050AF"/>
    <w:rsid w:val="00B06ABB"/>
    <w:rsid w:val="00B1180E"/>
    <w:rsid w:val="00B1218B"/>
    <w:rsid w:val="00B12813"/>
    <w:rsid w:val="00B12A4B"/>
    <w:rsid w:val="00B13B84"/>
    <w:rsid w:val="00B23251"/>
    <w:rsid w:val="00B26F79"/>
    <w:rsid w:val="00B321C5"/>
    <w:rsid w:val="00B331B3"/>
    <w:rsid w:val="00B369D1"/>
    <w:rsid w:val="00B37B35"/>
    <w:rsid w:val="00B477C8"/>
    <w:rsid w:val="00B544E0"/>
    <w:rsid w:val="00B55F96"/>
    <w:rsid w:val="00B7360C"/>
    <w:rsid w:val="00B74835"/>
    <w:rsid w:val="00B74E99"/>
    <w:rsid w:val="00B81AB5"/>
    <w:rsid w:val="00B83537"/>
    <w:rsid w:val="00B83EF3"/>
    <w:rsid w:val="00B84352"/>
    <w:rsid w:val="00B863A1"/>
    <w:rsid w:val="00B87963"/>
    <w:rsid w:val="00B93E62"/>
    <w:rsid w:val="00B95E4A"/>
    <w:rsid w:val="00B96400"/>
    <w:rsid w:val="00B977C7"/>
    <w:rsid w:val="00BA3529"/>
    <w:rsid w:val="00BA4510"/>
    <w:rsid w:val="00BA4F78"/>
    <w:rsid w:val="00BA539C"/>
    <w:rsid w:val="00BA727C"/>
    <w:rsid w:val="00BB3792"/>
    <w:rsid w:val="00BB5298"/>
    <w:rsid w:val="00BB61AE"/>
    <w:rsid w:val="00BC0374"/>
    <w:rsid w:val="00BC220C"/>
    <w:rsid w:val="00BC5B26"/>
    <w:rsid w:val="00BC61FD"/>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190C"/>
    <w:rsid w:val="00C146C9"/>
    <w:rsid w:val="00C168D5"/>
    <w:rsid w:val="00C1768C"/>
    <w:rsid w:val="00C21306"/>
    <w:rsid w:val="00C26956"/>
    <w:rsid w:val="00C26BD4"/>
    <w:rsid w:val="00C27F9A"/>
    <w:rsid w:val="00C346AC"/>
    <w:rsid w:val="00C37E9E"/>
    <w:rsid w:val="00C4418F"/>
    <w:rsid w:val="00C45B17"/>
    <w:rsid w:val="00C46A52"/>
    <w:rsid w:val="00C53244"/>
    <w:rsid w:val="00C53B86"/>
    <w:rsid w:val="00C56D82"/>
    <w:rsid w:val="00C6350A"/>
    <w:rsid w:val="00C6439C"/>
    <w:rsid w:val="00C64681"/>
    <w:rsid w:val="00C65993"/>
    <w:rsid w:val="00C71CB0"/>
    <w:rsid w:val="00C73E66"/>
    <w:rsid w:val="00C75525"/>
    <w:rsid w:val="00C81DCC"/>
    <w:rsid w:val="00C8382B"/>
    <w:rsid w:val="00C977FE"/>
    <w:rsid w:val="00CA340A"/>
    <w:rsid w:val="00CA3C07"/>
    <w:rsid w:val="00CA45C4"/>
    <w:rsid w:val="00CA4D98"/>
    <w:rsid w:val="00CB621F"/>
    <w:rsid w:val="00CB79E2"/>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13FA9"/>
    <w:rsid w:val="00D1460B"/>
    <w:rsid w:val="00D14D2C"/>
    <w:rsid w:val="00D347BD"/>
    <w:rsid w:val="00D3620C"/>
    <w:rsid w:val="00D37A07"/>
    <w:rsid w:val="00D414A2"/>
    <w:rsid w:val="00D4153C"/>
    <w:rsid w:val="00D449F3"/>
    <w:rsid w:val="00D47221"/>
    <w:rsid w:val="00D47C8C"/>
    <w:rsid w:val="00D55F07"/>
    <w:rsid w:val="00D5605C"/>
    <w:rsid w:val="00D57171"/>
    <w:rsid w:val="00D6020F"/>
    <w:rsid w:val="00D63784"/>
    <w:rsid w:val="00D64E5E"/>
    <w:rsid w:val="00D65152"/>
    <w:rsid w:val="00D70137"/>
    <w:rsid w:val="00D7194F"/>
    <w:rsid w:val="00D71A81"/>
    <w:rsid w:val="00D72C90"/>
    <w:rsid w:val="00D800E8"/>
    <w:rsid w:val="00D82BFA"/>
    <w:rsid w:val="00D8628C"/>
    <w:rsid w:val="00D8711D"/>
    <w:rsid w:val="00D8777A"/>
    <w:rsid w:val="00D90428"/>
    <w:rsid w:val="00DA4EAC"/>
    <w:rsid w:val="00DA61FD"/>
    <w:rsid w:val="00DA7C88"/>
    <w:rsid w:val="00DA7FA8"/>
    <w:rsid w:val="00DB09E7"/>
    <w:rsid w:val="00DB1A09"/>
    <w:rsid w:val="00DB4E1F"/>
    <w:rsid w:val="00DB5F0C"/>
    <w:rsid w:val="00DC7C05"/>
    <w:rsid w:val="00DD38D3"/>
    <w:rsid w:val="00DD4E65"/>
    <w:rsid w:val="00DE0059"/>
    <w:rsid w:val="00DE6764"/>
    <w:rsid w:val="00DE7F1B"/>
    <w:rsid w:val="00DF6580"/>
    <w:rsid w:val="00E01A13"/>
    <w:rsid w:val="00E07FAE"/>
    <w:rsid w:val="00E17F97"/>
    <w:rsid w:val="00E2087C"/>
    <w:rsid w:val="00E3606F"/>
    <w:rsid w:val="00E364EE"/>
    <w:rsid w:val="00E36C8D"/>
    <w:rsid w:val="00E409E8"/>
    <w:rsid w:val="00E4632C"/>
    <w:rsid w:val="00E467A1"/>
    <w:rsid w:val="00E47EF3"/>
    <w:rsid w:val="00E564BB"/>
    <w:rsid w:val="00E62ADB"/>
    <w:rsid w:val="00E6475F"/>
    <w:rsid w:val="00E71F41"/>
    <w:rsid w:val="00E72345"/>
    <w:rsid w:val="00E72355"/>
    <w:rsid w:val="00E74B2A"/>
    <w:rsid w:val="00E75511"/>
    <w:rsid w:val="00E80131"/>
    <w:rsid w:val="00E84242"/>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1F4A"/>
    <w:rsid w:val="00ED3EEC"/>
    <w:rsid w:val="00EF418A"/>
    <w:rsid w:val="00EF4909"/>
    <w:rsid w:val="00EF6865"/>
    <w:rsid w:val="00EF6FF6"/>
    <w:rsid w:val="00EF761B"/>
    <w:rsid w:val="00F00264"/>
    <w:rsid w:val="00F00BC7"/>
    <w:rsid w:val="00F01724"/>
    <w:rsid w:val="00F01EF3"/>
    <w:rsid w:val="00F027E2"/>
    <w:rsid w:val="00F03AB6"/>
    <w:rsid w:val="00F048B7"/>
    <w:rsid w:val="00F051D2"/>
    <w:rsid w:val="00F20939"/>
    <w:rsid w:val="00F22309"/>
    <w:rsid w:val="00F2391E"/>
    <w:rsid w:val="00F303A0"/>
    <w:rsid w:val="00F33DE7"/>
    <w:rsid w:val="00F353AC"/>
    <w:rsid w:val="00F444E7"/>
    <w:rsid w:val="00F45433"/>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1B8A"/>
    <w:rsid w:val="00FD25CF"/>
    <w:rsid w:val="00FD3B07"/>
    <w:rsid w:val="00FD442E"/>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uiPriority w:val="99"/>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uiPriority w:val="99"/>
    <w:rsid w:val="00A32CD0"/>
    <w:rPr>
      <w:rFonts w:ascii="Tahoma" w:hAnsi="Tahoma" w:cs="Tahoma"/>
      <w:sz w:val="16"/>
      <w:szCs w:val="16"/>
    </w:rPr>
  </w:style>
  <w:style w:type="character" w:customStyle="1" w:styleId="a6">
    <w:name w:val="Текст выноски Знак"/>
    <w:basedOn w:val="a0"/>
    <w:link w:val="a5"/>
    <w:uiPriority w:val="99"/>
    <w:rsid w:val="00A32CD0"/>
    <w:rPr>
      <w:rFonts w:ascii="Tahoma" w:eastAsia="Times New Roman" w:hAnsi="Tahoma" w:cs="Tahoma"/>
      <w:sz w:val="16"/>
      <w:szCs w:val="16"/>
      <w:lang w:eastAsia="ru-RU"/>
    </w:rPr>
  </w:style>
  <w:style w:type="paragraph" w:styleId="a7">
    <w:name w:val="Normal (Web)"/>
    <w:aliases w:val="Обычный (Web)"/>
    <w:basedOn w:val="a"/>
    <w:link w:val="a8"/>
    <w:uiPriority w:val="99"/>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A32C66"/>
    <w:pPr>
      <w:tabs>
        <w:tab w:val="center" w:pos="4677"/>
        <w:tab w:val="right" w:pos="9355"/>
      </w:tabs>
    </w:pPr>
  </w:style>
  <w:style w:type="character" w:customStyle="1" w:styleId="ac">
    <w:name w:val="Нижний колонтитул Знак"/>
    <w:basedOn w:val="a0"/>
    <w:link w:val="ab"/>
    <w:uiPriority w:val="99"/>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uiPriority w:val="59"/>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uiPriority w:val="99"/>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uiPriority w:val="99"/>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uiPriority w:val="99"/>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uiPriority w:val="99"/>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uiPriority w:val="99"/>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uiPriority w:val="99"/>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uiPriority w:val="99"/>
    <w:semiHidden/>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uiPriority w:val="99"/>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uiPriority w:val="99"/>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uiPriority w:val="99"/>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uiPriority w:val="99"/>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3f2">
    <w:name w:val="Обычный3"/>
    <w:rsid w:val="00705268"/>
    <w:pPr>
      <w:widowControl w:val="0"/>
      <w:snapToGrid w:val="0"/>
      <w:spacing w:after="0" w:line="259" w:lineRule="auto"/>
      <w:ind w:firstLine="480"/>
      <w:jc w:val="both"/>
    </w:pPr>
    <w:rPr>
      <w:rFonts w:ascii="Times New Roman" w:eastAsia="Times New Roman" w:hAnsi="Times New Roman" w:cs="Times New Roman"/>
      <w:sz w:val="18"/>
      <w:szCs w:val="20"/>
      <w:lang w:eastAsia="ru-RU"/>
    </w:rPr>
  </w:style>
  <w:style w:type="paragraph" w:customStyle="1" w:styleId="81">
    <w:name w:val="Основной текст8"/>
    <w:basedOn w:val="a"/>
    <w:rsid w:val="00705268"/>
    <w:pPr>
      <w:shd w:val="clear" w:color="auto" w:fill="FFFFFF"/>
      <w:spacing w:after="420" w:line="0" w:lineRule="atLeast"/>
      <w:ind w:hanging="1240"/>
      <w:jc w:val="center"/>
    </w:pPr>
    <w:rPr>
      <w:sz w:val="27"/>
      <w:szCs w:val="27"/>
      <w:shd w:val="clear" w:color="auto" w:fill="FFFFFF"/>
    </w:rPr>
  </w:style>
  <w:style w:type="character" w:customStyle="1" w:styleId="43">
    <w:name w:val="Основной текст (4)_"/>
    <w:link w:val="44"/>
    <w:rsid w:val="00705268"/>
    <w:rPr>
      <w:b/>
      <w:bCs/>
      <w:sz w:val="28"/>
      <w:szCs w:val="28"/>
      <w:shd w:val="clear" w:color="auto" w:fill="FFFFFF"/>
    </w:rPr>
  </w:style>
  <w:style w:type="paragraph" w:customStyle="1" w:styleId="44">
    <w:name w:val="Основной текст (4)"/>
    <w:basedOn w:val="a"/>
    <w:link w:val="43"/>
    <w:rsid w:val="00705268"/>
    <w:pPr>
      <w:widowControl w:val="0"/>
      <w:shd w:val="clear" w:color="auto" w:fill="FFFFFF"/>
      <w:spacing w:before="3120" w:line="321" w:lineRule="exact"/>
      <w:jc w:val="center"/>
    </w:pPr>
    <w:rPr>
      <w:rFonts w:asciiTheme="minorHAnsi" w:eastAsiaTheme="minorHAnsi" w:hAnsiTheme="minorHAnsi" w:cstheme="minorBidi"/>
      <w:b/>
      <w:bCs/>
      <w:sz w:val="28"/>
      <w:szCs w:val="28"/>
      <w:lang w:eastAsia="en-US"/>
    </w:rPr>
  </w:style>
  <w:style w:type="paragraph" w:customStyle="1" w:styleId="213">
    <w:name w:val="Основной текст с отступом 2 Знак1"/>
    <w:basedOn w:val="a"/>
    <w:qFormat/>
    <w:rsid w:val="0054695E"/>
    <w:pPr>
      <w:spacing w:line="360" w:lineRule="auto"/>
      <w:ind w:firstLine="567"/>
    </w:pPr>
    <w:rPr>
      <w:szCs w:val="20"/>
    </w:rPr>
  </w:style>
  <w:style w:type="character" w:customStyle="1" w:styleId="cardmaininfocontent">
    <w:name w:val="cardmaininfo__content"/>
    <w:rsid w:val="00151F0D"/>
  </w:style>
  <w:style w:type="table" w:customStyle="1" w:styleId="TableNormal">
    <w:name w:val="Table Normal"/>
    <w:uiPriority w:val="2"/>
    <w:semiHidden/>
    <w:unhideWhenUsed/>
    <w:qFormat/>
    <w:rsid w:val="00C755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5525"/>
    <w:pPr>
      <w:widowControl w:val="0"/>
      <w:autoSpaceDE w:val="0"/>
      <w:autoSpaceDN w:val="0"/>
      <w:spacing w:before="29"/>
      <w:ind w:left="9"/>
      <w:jc w:val="center"/>
    </w:pPr>
    <w:rPr>
      <w:sz w:val="22"/>
      <w:szCs w:val="22"/>
      <w:lang w:bidi="ru-RU"/>
    </w:rPr>
  </w:style>
  <w:style w:type="character" w:customStyle="1" w:styleId="FontStyle13">
    <w:name w:val="Font Style13"/>
    <w:uiPriority w:val="99"/>
    <w:rsid w:val="001E37C2"/>
    <w:rPr>
      <w:rFonts w:ascii="Times New Roman" w:hAnsi="Times New Roman" w:cs="Times New Roman"/>
      <w:b/>
      <w:bCs/>
      <w:sz w:val="24"/>
      <w:szCs w:val="24"/>
    </w:rPr>
  </w:style>
  <w:style w:type="character" w:customStyle="1" w:styleId="45">
    <w:name w:val="Заголовок №4_"/>
    <w:basedOn w:val="a0"/>
    <w:link w:val="46"/>
    <w:rsid w:val="006E0862"/>
    <w:rPr>
      <w:rFonts w:ascii="Times New Roman" w:eastAsia="Times New Roman" w:hAnsi="Times New Roman" w:cs="Times New Roman"/>
      <w:sz w:val="24"/>
      <w:szCs w:val="24"/>
      <w:shd w:val="clear" w:color="auto" w:fill="FFFFFF"/>
    </w:rPr>
  </w:style>
  <w:style w:type="paragraph" w:customStyle="1" w:styleId="46">
    <w:name w:val="Заголовок №4"/>
    <w:basedOn w:val="a"/>
    <w:link w:val="45"/>
    <w:rsid w:val="006E0862"/>
    <w:pPr>
      <w:shd w:val="clear" w:color="auto" w:fill="FFFFFF"/>
      <w:spacing w:after="180" w:line="0" w:lineRule="atLeast"/>
      <w:ind w:hanging="1980"/>
      <w:jc w:val="center"/>
      <w:outlineLvl w:val="3"/>
    </w:pPr>
    <w:rPr>
      <w:lang w:eastAsia="en-US"/>
    </w:rPr>
  </w:style>
  <w:style w:type="paragraph" w:customStyle="1" w:styleId="Standard">
    <w:name w:val="Standard"/>
    <w:rsid w:val="002405C7"/>
    <w:pPr>
      <w:widowControl w:val="0"/>
      <w:suppressAutoHyphens/>
      <w:autoSpaceDN w:val="0"/>
      <w:spacing w:after="0" w:line="240" w:lineRule="auto"/>
      <w:textAlignment w:val="baseline"/>
    </w:pPr>
    <w:rPr>
      <w:rFonts w:ascii="Arial" w:eastAsia="Times New Roman" w:hAnsi="Arial" w:cs="Arial"/>
      <w:sz w:val="20"/>
      <w:szCs w:val="20"/>
      <w:lang w:eastAsia="zh-CN"/>
    </w:rPr>
  </w:style>
  <w:style w:type="paragraph" w:customStyle="1" w:styleId="ConsPlusDocList">
    <w:name w:val="ConsPlusDocList"/>
    <w:next w:val="Standard"/>
    <w:rsid w:val="002405C7"/>
    <w:pPr>
      <w:suppressAutoHyphens/>
      <w:autoSpaceDE w:val="0"/>
      <w:autoSpaceDN w:val="0"/>
      <w:spacing w:after="0" w:line="240" w:lineRule="auto"/>
      <w:textAlignment w:val="baseline"/>
    </w:pPr>
    <w:rPr>
      <w:rFonts w:ascii="Courier New" w:eastAsia="Times New Roman" w:hAnsi="Courier New" w:cs="Courier New"/>
      <w:sz w:val="20"/>
      <w:szCs w:val="20"/>
      <w:lang w:eastAsia="zh-CN"/>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4915137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14631685">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14466867">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20311127">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620599250">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garantF1://7206980.25" TargetMode="External"/><Relationship Id="rId26" Type="http://schemas.openxmlformats.org/officeDocument/2006/relationships/hyperlink" Target="garantF1://7206980.61" TargetMode="External"/><Relationship Id="rId39" Type="http://schemas.openxmlformats.org/officeDocument/2006/relationships/hyperlink" Target="garantF1://7206980.107" TargetMode="External"/><Relationship Id="rId3" Type="http://schemas.openxmlformats.org/officeDocument/2006/relationships/styles" Target="styles.xml"/><Relationship Id="rId21" Type="http://schemas.openxmlformats.org/officeDocument/2006/relationships/hyperlink" Target="garantF1://7206980.25" TargetMode="External"/><Relationship Id="rId34" Type="http://schemas.openxmlformats.org/officeDocument/2006/relationships/hyperlink" Target="garantF1://7206980.4002" TargetMode="External"/><Relationship Id="rId42" Type="http://schemas.openxmlformats.org/officeDocument/2006/relationships/hyperlink" Target="garantF1://7206980.4002" TargetMode="External"/><Relationship Id="rId47" Type="http://schemas.openxmlformats.org/officeDocument/2006/relationships/hyperlink" Target="garantF1://7206980.107" TargetMode="Externa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garantF1://7206980.3601" TargetMode="External"/><Relationship Id="rId25" Type="http://schemas.openxmlformats.org/officeDocument/2006/relationships/hyperlink" Target="garantF1://7206980.61" TargetMode="External"/><Relationship Id="rId33" Type="http://schemas.openxmlformats.org/officeDocument/2006/relationships/hyperlink" Target="garantF1://7206980.27" TargetMode="External"/><Relationship Id="rId38" Type="http://schemas.openxmlformats.org/officeDocument/2006/relationships/hyperlink" Target="garantF1://7206980.4002" TargetMode="External"/><Relationship Id="rId46" Type="http://schemas.openxmlformats.org/officeDocument/2006/relationships/hyperlink" Target="garantF1://7206980.4002" TargetMode="External"/><Relationship Id="rId2" Type="http://schemas.openxmlformats.org/officeDocument/2006/relationships/numbering" Target="numbering.xml"/><Relationship Id="rId16" Type="http://schemas.openxmlformats.org/officeDocument/2006/relationships/hyperlink" Target="garantF1://7206980.27" TargetMode="External"/><Relationship Id="rId20" Type="http://schemas.openxmlformats.org/officeDocument/2006/relationships/hyperlink" Target="garantF1://7206980.3601" TargetMode="External"/><Relationship Id="rId29" Type="http://schemas.openxmlformats.org/officeDocument/2006/relationships/hyperlink" Target="garantF1://7206980.27" TargetMode="External"/><Relationship Id="rId41" Type="http://schemas.openxmlformats.org/officeDocument/2006/relationships/hyperlink" Target="garantF1://7206980.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garantF1://7206980.61" TargetMode="External"/><Relationship Id="rId32" Type="http://schemas.openxmlformats.org/officeDocument/2006/relationships/hyperlink" Target="garantF1://7206980.61" TargetMode="External"/><Relationship Id="rId37" Type="http://schemas.openxmlformats.org/officeDocument/2006/relationships/hyperlink" Target="garantF1://7206980.27" TargetMode="External"/><Relationship Id="rId40" Type="http://schemas.openxmlformats.org/officeDocument/2006/relationships/hyperlink" Target="garantF1://7206980.70" TargetMode="External"/><Relationship Id="rId45" Type="http://schemas.openxmlformats.org/officeDocument/2006/relationships/hyperlink" Target="garantF1://7206980.27"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7206980.25" TargetMode="External"/><Relationship Id="rId23" Type="http://schemas.openxmlformats.org/officeDocument/2006/relationships/hyperlink" Target="garantF1://7206980.3601" TargetMode="External"/><Relationship Id="rId28" Type="http://schemas.openxmlformats.org/officeDocument/2006/relationships/hyperlink" Target="garantF1://7206980.27" TargetMode="External"/><Relationship Id="rId36" Type="http://schemas.openxmlformats.org/officeDocument/2006/relationships/hyperlink" Target="garantF1://7206980.70" TargetMode="External"/><Relationship Id="rId49" Type="http://schemas.openxmlformats.org/officeDocument/2006/relationships/hyperlink" Target="consultantplus://offline/ref=E57E9D3070906742A1950B8B971A8DE2E5EC56B653EB61C8A73225696Fc00AD" TargetMode="External"/><Relationship Id="rId10" Type="http://schemas.openxmlformats.org/officeDocument/2006/relationships/image" Target="media/image3.png"/><Relationship Id="rId19" Type="http://schemas.openxmlformats.org/officeDocument/2006/relationships/hyperlink" Target="garantF1://7206980.27" TargetMode="External"/><Relationship Id="rId31" Type="http://schemas.openxmlformats.org/officeDocument/2006/relationships/hyperlink" Target="garantF1://7206980.27" TargetMode="External"/><Relationship Id="rId44" Type="http://schemas.openxmlformats.org/officeDocument/2006/relationships/hyperlink" Target="garantF1://7206980.70"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garantF1://7206980.27" TargetMode="External"/><Relationship Id="rId27" Type="http://schemas.openxmlformats.org/officeDocument/2006/relationships/hyperlink" Target="garantF1://7206980.27" TargetMode="External"/><Relationship Id="rId30" Type="http://schemas.openxmlformats.org/officeDocument/2006/relationships/hyperlink" Target="garantF1://7206980.27" TargetMode="External"/><Relationship Id="rId35" Type="http://schemas.openxmlformats.org/officeDocument/2006/relationships/hyperlink" Target="garantF1://7206980.107" TargetMode="External"/><Relationship Id="rId43" Type="http://schemas.openxmlformats.org/officeDocument/2006/relationships/hyperlink" Target="garantF1://7206980.107" TargetMode="External"/><Relationship Id="rId48" Type="http://schemas.openxmlformats.org/officeDocument/2006/relationships/hyperlink" Target="garantF1://7206980.70" TargetMode="External"/><Relationship Id="rId8" Type="http://schemas.openxmlformats.org/officeDocument/2006/relationships/image" Target="media/image1.png"/><Relationship Id="rId51"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8ADCC0-360C-432A-9723-3AB393371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122</Pages>
  <Words>27888</Words>
  <Characters>158964</Characters>
  <Application>Microsoft Office Word</Application>
  <DocSecurity>0</DocSecurity>
  <Lines>1324</Lines>
  <Paragraphs>372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14</cp:revision>
  <cp:lastPrinted>2021-06-16T05:43:00Z</cp:lastPrinted>
  <dcterms:created xsi:type="dcterms:W3CDTF">2021-06-04T09:19:00Z</dcterms:created>
  <dcterms:modified xsi:type="dcterms:W3CDTF">2021-06-16T05:49:00Z</dcterms:modified>
</cp:coreProperties>
</file>